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722" w:rsidRPr="000E3722" w:rsidRDefault="000E3722" w:rsidP="000E3722">
      <w:bookmarkStart w:id="0" w:name="_GoBack"/>
      <w:bookmarkEnd w:id="0"/>
    </w:p>
    <w:p w:rsidR="000E3722" w:rsidRP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0E3722" w:rsidRDefault="000E3722" w:rsidP="000E3722"/>
    <w:p w:rsidR="001030E0" w:rsidRDefault="001030E0" w:rsidP="000E3722"/>
    <w:p w:rsidR="001030E0" w:rsidRPr="000E3722" w:rsidRDefault="001030E0" w:rsidP="000E3722"/>
    <w:p w:rsidR="00466236" w:rsidRPr="001030E0" w:rsidRDefault="00466236" w:rsidP="000E3722">
      <w:pPr>
        <w:pStyle w:val="Akapitzlist"/>
        <w:jc w:val="center"/>
        <w:rPr>
          <w:rFonts w:ascii="Times New Roman" w:hAnsi="Times New Roman"/>
          <w:b/>
          <w:sz w:val="56"/>
          <w:szCs w:val="56"/>
        </w:rPr>
      </w:pPr>
      <w:r w:rsidRPr="001030E0">
        <w:rPr>
          <w:rFonts w:ascii="Times New Roman" w:hAnsi="Times New Roman"/>
          <w:b/>
          <w:sz w:val="56"/>
          <w:szCs w:val="56"/>
        </w:rPr>
        <w:t>Statut</w:t>
      </w:r>
    </w:p>
    <w:p w:rsidR="00466236" w:rsidRPr="001030E0" w:rsidRDefault="001030E0" w:rsidP="000E3722">
      <w:pPr>
        <w:pStyle w:val="Akapitzlist"/>
        <w:jc w:val="center"/>
        <w:rPr>
          <w:rFonts w:ascii="Times New Roman" w:hAnsi="Times New Roman"/>
          <w:b/>
          <w:sz w:val="56"/>
          <w:szCs w:val="56"/>
        </w:rPr>
      </w:pPr>
      <w:r w:rsidRPr="001030E0">
        <w:rPr>
          <w:rFonts w:ascii="Times New Roman" w:hAnsi="Times New Roman"/>
          <w:b/>
          <w:sz w:val="56"/>
          <w:szCs w:val="56"/>
        </w:rPr>
        <w:t xml:space="preserve">Publicznej </w:t>
      </w:r>
      <w:r w:rsidR="00466236" w:rsidRPr="001030E0">
        <w:rPr>
          <w:rFonts w:ascii="Times New Roman" w:hAnsi="Times New Roman"/>
          <w:b/>
          <w:sz w:val="56"/>
          <w:szCs w:val="56"/>
        </w:rPr>
        <w:t>Szkoły Podstawowej nr 6</w:t>
      </w:r>
    </w:p>
    <w:p w:rsidR="00466236" w:rsidRPr="001030E0" w:rsidRDefault="00466236" w:rsidP="000E3722">
      <w:pPr>
        <w:pStyle w:val="Akapitzlist"/>
        <w:jc w:val="center"/>
        <w:rPr>
          <w:rFonts w:ascii="Times New Roman" w:hAnsi="Times New Roman"/>
          <w:b/>
          <w:sz w:val="56"/>
          <w:szCs w:val="56"/>
        </w:rPr>
      </w:pPr>
      <w:r w:rsidRPr="001030E0">
        <w:rPr>
          <w:rFonts w:ascii="Times New Roman" w:hAnsi="Times New Roman"/>
          <w:b/>
          <w:sz w:val="56"/>
          <w:szCs w:val="56"/>
        </w:rPr>
        <w:t>im. Jana Pawła II</w:t>
      </w:r>
    </w:p>
    <w:p w:rsidR="00466236" w:rsidRPr="001030E0" w:rsidRDefault="00466236" w:rsidP="000E3722">
      <w:pPr>
        <w:pStyle w:val="Akapitzlist"/>
        <w:jc w:val="center"/>
        <w:rPr>
          <w:rFonts w:ascii="Times New Roman" w:hAnsi="Times New Roman"/>
          <w:b/>
          <w:sz w:val="56"/>
          <w:szCs w:val="56"/>
        </w:rPr>
      </w:pPr>
      <w:r w:rsidRPr="001030E0">
        <w:rPr>
          <w:rFonts w:ascii="Times New Roman" w:hAnsi="Times New Roman"/>
          <w:b/>
          <w:sz w:val="56"/>
          <w:szCs w:val="56"/>
        </w:rPr>
        <w:t>w Kraśniku</w:t>
      </w:r>
    </w:p>
    <w:p w:rsidR="00466236" w:rsidRPr="000E3722" w:rsidRDefault="00466236" w:rsidP="000E3722">
      <w:pPr>
        <w:pStyle w:val="Akapitzlist"/>
        <w:jc w:val="center"/>
        <w:rPr>
          <w:rFonts w:ascii="Times New Roman" w:hAnsi="Times New Roman"/>
          <w:b/>
          <w:sz w:val="72"/>
          <w:szCs w:val="72"/>
        </w:rPr>
      </w:pPr>
    </w:p>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0E3722" w:rsidRDefault="000E3722" w:rsidP="000E3722"/>
    <w:p w:rsidR="000E3722" w:rsidRDefault="000E3722" w:rsidP="000E3722"/>
    <w:p w:rsidR="000E3722" w:rsidRPr="000E3722" w:rsidRDefault="000E3722"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0E3722" w:rsidRDefault="00466236" w:rsidP="000E3722"/>
    <w:p w:rsidR="00466236" w:rsidRPr="00466236" w:rsidRDefault="00466236" w:rsidP="00466236">
      <w:pPr>
        <w:rPr>
          <w:rFonts w:ascii="Times New Roman" w:hAnsi="Times New Roman"/>
          <w:b/>
        </w:rPr>
      </w:pPr>
    </w:p>
    <w:p w:rsidR="00466236" w:rsidRPr="00466236" w:rsidRDefault="00466236" w:rsidP="00466236">
      <w:pPr>
        <w:rPr>
          <w:rFonts w:ascii="Times New Roman" w:hAnsi="Times New Roman"/>
          <w:b/>
        </w:rPr>
      </w:pPr>
    </w:p>
    <w:p w:rsidR="00466236" w:rsidRPr="00466236" w:rsidRDefault="00466236" w:rsidP="00466236">
      <w:pPr>
        <w:rPr>
          <w:rFonts w:ascii="Times New Roman" w:hAnsi="Times New Roman"/>
          <w:b/>
          <w:sz w:val="36"/>
          <w:szCs w:val="36"/>
        </w:rPr>
      </w:pPr>
      <w:r w:rsidRPr="00466236">
        <w:rPr>
          <w:rFonts w:ascii="Times New Roman" w:hAnsi="Times New Roman"/>
          <w:b/>
          <w:sz w:val="36"/>
          <w:szCs w:val="36"/>
        </w:rPr>
        <w:t>stan prawny - listopad 2017 roku</w:t>
      </w:r>
    </w:p>
    <w:p w:rsidR="00893BA7" w:rsidRPr="00466236" w:rsidRDefault="00893BA7" w:rsidP="00893BA7">
      <w:pPr>
        <w:rPr>
          <w:rFonts w:ascii="Times New Roman" w:hAnsi="Times New Roman"/>
          <w:sz w:val="20"/>
          <w:szCs w:val="20"/>
        </w:rPr>
      </w:pPr>
    </w:p>
    <w:p w:rsidR="00580465" w:rsidRPr="00466236" w:rsidRDefault="00580465" w:rsidP="00C60D04">
      <w:pPr>
        <w:jc w:val="left"/>
        <w:rPr>
          <w:rFonts w:ascii="Times New Roman" w:hAnsi="Times New Roman"/>
          <w:b/>
        </w:rPr>
      </w:pPr>
    </w:p>
    <w:p w:rsidR="00466236" w:rsidRPr="00466236" w:rsidRDefault="00466236">
      <w:pPr>
        <w:jc w:val="left"/>
        <w:rPr>
          <w:rFonts w:ascii="Times New Roman" w:hAnsi="Times New Roman"/>
          <w:b/>
        </w:rPr>
      </w:pPr>
      <w:r w:rsidRPr="00466236">
        <w:rPr>
          <w:rFonts w:ascii="Times New Roman" w:hAnsi="Times New Roman"/>
          <w:b/>
        </w:rPr>
        <w:br w:type="page"/>
      </w:r>
    </w:p>
    <w:p w:rsidR="00B03105" w:rsidRPr="00563D58" w:rsidRDefault="00B03105" w:rsidP="00563D58">
      <w:pPr>
        <w:spacing w:after="240"/>
        <w:rPr>
          <w:rFonts w:ascii="Times New Roman" w:hAnsi="Times New Roman"/>
          <w:b/>
          <w:sz w:val="28"/>
          <w:szCs w:val="28"/>
        </w:rPr>
      </w:pPr>
      <w:r w:rsidRPr="00563D58">
        <w:rPr>
          <w:rFonts w:ascii="Times New Roman" w:hAnsi="Times New Roman"/>
          <w:b/>
          <w:sz w:val="28"/>
          <w:szCs w:val="28"/>
        </w:rPr>
        <w:lastRenderedPageBreak/>
        <w:t>Podstawy prawne:</w:t>
      </w:r>
    </w:p>
    <w:p w:rsidR="00CD7404" w:rsidRPr="00CD7404" w:rsidRDefault="00171976" w:rsidP="00CD7404">
      <w:pPr>
        <w:pStyle w:val="Akapitzlist"/>
        <w:numPr>
          <w:ilvl w:val="0"/>
          <w:numId w:val="5"/>
        </w:numPr>
        <w:ind w:left="426"/>
        <w:jc w:val="both"/>
        <w:rPr>
          <w:rFonts w:ascii="TimesNewRomanPS-BoldMT" w:hAnsi="TimesNewRomanPS-BoldMT" w:cs="TimesNewRomanPS-BoldMT"/>
          <w:bCs/>
          <w:lang w:eastAsia="pl-PL"/>
        </w:rPr>
      </w:pPr>
      <w:r w:rsidRPr="00CD7404">
        <w:rPr>
          <w:rFonts w:ascii="Times New Roman" w:hAnsi="Times New Roman"/>
          <w:sz w:val="24"/>
          <w:szCs w:val="24"/>
        </w:rPr>
        <w:t xml:space="preserve">Akt założycielski – </w:t>
      </w:r>
      <w:r w:rsidR="00CD7404" w:rsidRPr="00CD7404">
        <w:rPr>
          <w:rFonts w:ascii="TimesNewRomanPS-BoldMT" w:hAnsi="TimesNewRomanPS-BoldMT" w:cs="TimesNewRomanPS-BoldMT"/>
          <w:bCs/>
          <w:lang w:eastAsia="pl-PL"/>
        </w:rPr>
        <w:t>Uchwała nr XLV/455/2017 Rady Miasta Kraśnik z dnia 28 września 2017 r.</w:t>
      </w:r>
      <w:r w:rsidR="00720D5B">
        <w:rPr>
          <w:rFonts w:ascii="TimesNewRomanPS-BoldMT" w:hAnsi="TimesNewRomanPS-BoldMT" w:cs="TimesNewRomanPS-BoldMT"/>
          <w:bCs/>
          <w:lang w:eastAsia="pl-PL"/>
        </w:rPr>
        <w:t>;</w:t>
      </w:r>
    </w:p>
    <w:p w:rsidR="00171976" w:rsidRPr="00563D58" w:rsidRDefault="00A7116D" w:rsidP="00677A43">
      <w:pPr>
        <w:pStyle w:val="Akapitzlist"/>
        <w:numPr>
          <w:ilvl w:val="0"/>
          <w:numId w:val="5"/>
        </w:numPr>
        <w:ind w:left="426"/>
        <w:jc w:val="both"/>
        <w:rPr>
          <w:rFonts w:ascii="Times New Roman" w:hAnsi="Times New Roman"/>
          <w:sz w:val="24"/>
          <w:szCs w:val="24"/>
        </w:rPr>
      </w:pPr>
      <w:r>
        <w:rPr>
          <w:rFonts w:ascii="Times New Roman" w:hAnsi="Times New Roman"/>
          <w:sz w:val="24"/>
          <w:szCs w:val="24"/>
        </w:rPr>
        <w:t xml:space="preserve">Konstytucja RP </w:t>
      </w:r>
      <w:r w:rsidR="00171976" w:rsidRPr="00563D58">
        <w:rPr>
          <w:rFonts w:ascii="Times New Roman" w:hAnsi="Times New Roman"/>
          <w:sz w:val="24"/>
          <w:szCs w:val="24"/>
        </w:rPr>
        <w:t>z dnia 2 kwietnia 1997 r. (Dz. U. 1997 nr 78 poz. 483);</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 xml:space="preserve">Konwencja o Prawach Dziecka uchwalona przez Zgromadzenie Ogólne ONZ 20 listopada 1989 r. (Dz. U. Nr 120 z 1991 r. poz. 526); </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7 września 1991 roku o systemie oświaty (tekst jednolity: Dz. U. z 2016 r. poz. 1943);</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14 grudnia 2017 r. – Prawo oświatowe (Dz. U. z 2017 r. poz. 59);</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14 grudnia 2017 r. wprowadzająca – Prawo oświatowe (Dz. U. z 2017 r. poz. 60);</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26 stycznia 1982 r – Karta Nauczyciela (tekst jednolity: Dz. U. z 2016 poz. 1379);</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Akty wykonawcze MEN wydane na podstawie ustaw: Prawo oświatowe, Przepisy wprowadzające, Karta Nauczyciela;</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14 marca 2014 r. o zasadach prowadzenia zbiórek publicznych (Dz. U. z 2014 r., po. 498);</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o działalności pożytku publicznego i o wolontariacie (Dz. U. z 2016 poz. 239);</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29 sierpnia 1997 r. o ochronie danych osobowych (tekst jednolity:  Dz. U. z 2016 poz. 922);</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27 sierpnia 2009 r. o finansach publicznych (tekst jednolity: 2016 poz. 1870);</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9 czerwca 2011 r. o wspieraniu rodziny i systemie pieczy zastępczej  (tekst jednolity: Dz.U. 2016 poz. 575);</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25 lutego 1964 r. – Kodeks rodzinny</w:t>
      </w:r>
      <w:r w:rsidR="00A7116D">
        <w:rPr>
          <w:rFonts w:ascii="Times New Roman" w:hAnsi="Times New Roman"/>
          <w:sz w:val="24"/>
          <w:szCs w:val="24"/>
        </w:rPr>
        <w:t xml:space="preserve"> i opiekuńczy (tekst jednolity:</w:t>
      </w:r>
      <w:r w:rsidRPr="00563D58">
        <w:rPr>
          <w:rFonts w:ascii="Times New Roman" w:hAnsi="Times New Roman"/>
          <w:sz w:val="24"/>
          <w:szCs w:val="24"/>
        </w:rPr>
        <w:t xml:space="preserve"> Dz. U. z 2017 r. poz. 682.);</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14 czerwca 1960 r. – Kodeks postępowania admin</w:t>
      </w:r>
      <w:r w:rsidR="00A7116D">
        <w:rPr>
          <w:rFonts w:ascii="Times New Roman" w:hAnsi="Times New Roman"/>
          <w:sz w:val="24"/>
          <w:szCs w:val="24"/>
        </w:rPr>
        <w:t>istracyjnego (tekst jednolity: Dz. </w:t>
      </w:r>
      <w:r w:rsidRPr="00563D58">
        <w:rPr>
          <w:rFonts w:ascii="Times New Roman" w:hAnsi="Times New Roman"/>
          <w:sz w:val="24"/>
          <w:szCs w:val="24"/>
        </w:rPr>
        <w:t>U. z 2016 r.poz. 23, 868, 996, 1579, 2138, z 2017 r. poz. 935.);</w:t>
      </w:r>
    </w:p>
    <w:p w:rsidR="00171976" w:rsidRPr="00563D58" w:rsidRDefault="00171976" w:rsidP="00677A43">
      <w:pPr>
        <w:pStyle w:val="Akapitzlist"/>
        <w:numPr>
          <w:ilvl w:val="0"/>
          <w:numId w:val="5"/>
        </w:numPr>
        <w:ind w:left="426"/>
        <w:jc w:val="both"/>
        <w:rPr>
          <w:rFonts w:ascii="Times New Roman" w:hAnsi="Times New Roman"/>
          <w:sz w:val="24"/>
          <w:szCs w:val="24"/>
        </w:rPr>
      </w:pPr>
      <w:r w:rsidRPr="00563D58">
        <w:rPr>
          <w:rFonts w:ascii="Times New Roman" w:hAnsi="Times New Roman"/>
          <w:sz w:val="24"/>
          <w:szCs w:val="24"/>
        </w:rPr>
        <w:t>Ustawa z dnia 21 listopada 2008 r. o pracownikach samorządo</w:t>
      </w:r>
      <w:r w:rsidR="00A7116D">
        <w:rPr>
          <w:rFonts w:ascii="Times New Roman" w:hAnsi="Times New Roman"/>
          <w:sz w:val="24"/>
          <w:szCs w:val="24"/>
        </w:rPr>
        <w:t>wych (tekst jednolity: Dz. U. z </w:t>
      </w:r>
      <w:r w:rsidRPr="00563D58">
        <w:rPr>
          <w:rFonts w:ascii="Times New Roman" w:hAnsi="Times New Roman"/>
          <w:sz w:val="24"/>
          <w:szCs w:val="24"/>
        </w:rPr>
        <w:t>2016 poz. 902).</w:t>
      </w:r>
    </w:p>
    <w:p w:rsidR="00171976" w:rsidRPr="00466236" w:rsidRDefault="00171976" w:rsidP="00171976">
      <w:pPr>
        <w:jc w:val="both"/>
        <w:rPr>
          <w:rFonts w:ascii="Times New Roman" w:hAnsi="Times New Roman"/>
        </w:rPr>
      </w:pPr>
    </w:p>
    <w:p w:rsidR="00B03105" w:rsidRPr="00466236" w:rsidRDefault="00B03105" w:rsidP="00B03105">
      <w:pPr>
        <w:jc w:val="both"/>
        <w:rPr>
          <w:rFonts w:ascii="Times New Roman" w:hAnsi="Times New Roman"/>
        </w:rPr>
      </w:pPr>
    </w:p>
    <w:p w:rsidR="00171976" w:rsidRPr="00466236" w:rsidRDefault="00171976" w:rsidP="00B03105">
      <w:pPr>
        <w:jc w:val="both"/>
        <w:rPr>
          <w:rFonts w:ascii="Times New Roman" w:hAnsi="Times New Roman"/>
        </w:rPr>
      </w:pPr>
    </w:p>
    <w:p w:rsidR="00171976" w:rsidRPr="00466236" w:rsidRDefault="00171976" w:rsidP="00B03105">
      <w:pPr>
        <w:jc w:val="both"/>
        <w:rPr>
          <w:rFonts w:ascii="Times New Roman" w:hAnsi="Times New Roman"/>
        </w:rPr>
      </w:pPr>
    </w:p>
    <w:p w:rsidR="00171976" w:rsidRPr="00466236" w:rsidRDefault="00171976" w:rsidP="00B03105">
      <w:pPr>
        <w:jc w:val="both"/>
        <w:rPr>
          <w:rFonts w:ascii="Times New Roman" w:hAnsi="Times New Roman"/>
        </w:rPr>
      </w:pPr>
    </w:p>
    <w:p w:rsidR="00171976" w:rsidRPr="00466236" w:rsidRDefault="00171976" w:rsidP="00B03105">
      <w:pPr>
        <w:jc w:val="both"/>
        <w:rPr>
          <w:rFonts w:ascii="Times New Roman" w:hAnsi="Times New Roman"/>
        </w:rPr>
      </w:pPr>
    </w:p>
    <w:p w:rsidR="000E3722" w:rsidRDefault="000E3722">
      <w:pPr>
        <w:jc w:val="left"/>
        <w:rPr>
          <w:rFonts w:ascii="Times New Roman" w:hAnsi="Times New Roman"/>
        </w:rPr>
      </w:pPr>
      <w:r>
        <w:rPr>
          <w:rFonts w:ascii="Times New Roman" w:hAnsi="Times New Roman"/>
        </w:rPr>
        <w:br w:type="page"/>
      </w:r>
    </w:p>
    <w:p w:rsidR="004A6EE3" w:rsidRPr="00116574" w:rsidRDefault="004A6EE3" w:rsidP="00563D58">
      <w:pPr>
        <w:spacing w:after="240"/>
        <w:rPr>
          <w:rFonts w:ascii="Times New Roman" w:hAnsi="Times New Roman"/>
          <w:b/>
          <w:sz w:val="28"/>
          <w:szCs w:val="28"/>
        </w:rPr>
      </w:pPr>
      <w:r w:rsidRPr="00116574">
        <w:rPr>
          <w:rFonts w:ascii="Times New Roman" w:hAnsi="Times New Roman"/>
          <w:b/>
          <w:sz w:val="28"/>
          <w:szCs w:val="28"/>
        </w:rPr>
        <w:lastRenderedPageBreak/>
        <w:t>Spis treści</w:t>
      </w:r>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r w:rsidRPr="00E81AAA">
        <w:rPr>
          <w:rFonts w:ascii="Times New Roman" w:hAnsi="Times New Roman"/>
          <w:b w:val="0"/>
          <w:bCs w:val="0"/>
          <w:sz w:val="24"/>
          <w:szCs w:val="24"/>
        </w:rPr>
        <w:fldChar w:fldCharType="begin"/>
      </w:r>
      <w:r w:rsidRPr="00E81AAA">
        <w:rPr>
          <w:rFonts w:ascii="Times New Roman" w:hAnsi="Times New Roman"/>
          <w:b w:val="0"/>
          <w:bCs w:val="0"/>
          <w:sz w:val="24"/>
          <w:szCs w:val="24"/>
        </w:rPr>
        <w:instrText xml:space="preserve"> TOC \o "1-1" \h \z \t "Nagłówek 2;2;Nagłówek 3;3;Tytuł 3;3;Tytuł 2;2" </w:instrText>
      </w:r>
      <w:r w:rsidRPr="00E81AAA">
        <w:rPr>
          <w:rFonts w:ascii="Times New Roman" w:hAnsi="Times New Roman"/>
          <w:b w:val="0"/>
          <w:bCs w:val="0"/>
          <w:sz w:val="24"/>
          <w:szCs w:val="24"/>
        </w:rPr>
        <w:fldChar w:fldCharType="separate"/>
      </w:r>
      <w:hyperlink w:anchor="_Toc497772359" w:history="1">
        <w:r w:rsidRPr="00E81AAA">
          <w:rPr>
            <w:rStyle w:val="Hipercze"/>
            <w:rFonts w:ascii="Times New Roman" w:hAnsi="Times New Roman"/>
            <w:sz w:val="24"/>
            <w:szCs w:val="24"/>
          </w:rPr>
          <w:t>DZIAŁ 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_Toc497772359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4</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0" w:history="1">
        <w:r w:rsidR="003A1997">
          <w:rPr>
            <w:rStyle w:val="Hipercze"/>
            <w:rFonts w:ascii="Times New Roman" w:hAnsi="Times New Roman"/>
            <w:b w:val="0"/>
            <w:i w:val="0"/>
            <w:sz w:val="24"/>
            <w:szCs w:val="24"/>
          </w:rPr>
          <w:t>Rozdział 1 Informacje ogólne o s</w:t>
        </w:r>
        <w:r w:rsidRPr="00E81AAA">
          <w:rPr>
            <w:rStyle w:val="Hipercze"/>
            <w:rFonts w:ascii="Times New Roman" w:hAnsi="Times New Roman"/>
            <w:b w:val="0"/>
            <w:i w:val="0"/>
            <w:sz w:val="24"/>
            <w:szCs w:val="24"/>
          </w:rPr>
          <w:t>zkole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_Toc497772360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4</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1" w:history="1">
        <w:r w:rsidRPr="00E81AAA">
          <w:rPr>
            <w:rStyle w:val="Hipercze"/>
            <w:rFonts w:ascii="Times New Roman" w:hAnsi="Times New Roman"/>
            <w:b w:val="0"/>
            <w:i w:val="0"/>
            <w:sz w:val="24"/>
            <w:szCs w:val="24"/>
          </w:rPr>
          <w:t>Rozdział 2 Misja szkoły, model absolwenta</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_Toc497772361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5</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62" w:history="1">
        <w:r w:rsidRPr="00E81AAA">
          <w:rPr>
            <w:rStyle w:val="Hipercze"/>
            <w:rFonts w:ascii="Times New Roman" w:hAnsi="Times New Roman"/>
            <w:sz w:val="24"/>
            <w:szCs w:val="24"/>
          </w:rPr>
          <w:t>DZIAŁ II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_Toc497772362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6</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3" w:history="1">
        <w:r w:rsidRPr="00E81AAA">
          <w:rPr>
            <w:rStyle w:val="Hipercze"/>
            <w:rFonts w:ascii="Times New Roman" w:hAnsi="Times New Roman"/>
            <w:b w:val="0"/>
            <w:i w:val="0"/>
            <w:sz w:val="24"/>
            <w:szCs w:val="24"/>
          </w:rPr>
          <w:t>Rozdział 1 Cele i zadania szkoły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_Toc497772363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6</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4" w:history="1">
        <w:r w:rsidRPr="00E81AAA">
          <w:rPr>
            <w:rStyle w:val="Hipercze"/>
            <w:rFonts w:ascii="Times New Roman" w:hAnsi="Times New Roman"/>
            <w:b w:val="0"/>
            <w:i w:val="0"/>
            <w:sz w:val="24"/>
            <w:szCs w:val="24"/>
          </w:rPr>
          <w:t>Rozdział 2 Sposoby realizacji zadań w szkole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_Toc497772364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9</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5" w:history="1">
        <w:r w:rsidRPr="00E81AAA">
          <w:rPr>
            <w:rStyle w:val="Hipercze"/>
            <w:rFonts w:ascii="Times New Roman" w:hAnsi="Times New Roman"/>
            <w:b w:val="0"/>
            <w:i w:val="0"/>
            <w:sz w:val="24"/>
            <w:szCs w:val="24"/>
          </w:rPr>
          <w:t>Rozdział 3 Organizacja , formy i sposoby świadczenia pomocy psychologiczno–pedagogicznej</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_Toc497772365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16</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6" w:history="1">
        <w:r w:rsidRPr="00E81AAA">
          <w:rPr>
            <w:rStyle w:val="Hipercze"/>
            <w:rFonts w:ascii="Times New Roman" w:hAnsi="Times New Roman"/>
            <w:b w:val="0"/>
            <w:i w:val="0"/>
            <w:sz w:val="24"/>
            <w:szCs w:val="24"/>
          </w:rPr>
          <w:t>Rozdział 4 Organizacja nauczania, wychowania i opieki uczniom niepełnosprawnym, niedostosowanym społecznie i zagrożonym niedostosowaniem społecznym</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_Toc497772366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28</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7" w:history="1">
        <w:r w:rsidRPr="00E81AAA">
          <w:rPr>
            <w:rStyle w:val="Hipercze"/>
            <w:rFonts w:ascii="Times New Roman" w:hAnsi="Times New Roman"/>
            <w:b w:val="0"/>
            <w:i w:val="0"/>
            <w:sz w:val="24"/>
            <w:szCs w:val="24"/>
          </w:rPr>
          <w:t>Rozdział 5 Nauczanie indywidualne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_Toc497772367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32</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8" w:history="1">
        <w:r w:rsidRPr="00E81AAA">
          <w:rPr>
            <w:rStyle w:val="Hipercze"/>
            <w:rFonts w:ascii="Times New Roman" w:hAnsi="Times New Roman"/>
            <w:b w:val="0"/>
            <w:i w:val="0"/>
            <w:sz w:val="24"/>
            <w:szCs w:val="24"/>
          </w:rPr>
          <w:t>Rozdział 6 Indywidualny tok nauki, indywidualny program nauki</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_Toc497772368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34</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69" w:history="1">
        <w:r w:rsidRPr="00E81AAA">
          <w:rPr>
            <w:rStyle w:val="Hipercze"/>
            <w:rFonts w:ascii="Times New Roman" w:hAnsi="Times New Roman"/>
            <w:b w:val="0"/>
            <w:i w:val="0"/>
            <w:sz w:val="24"/>
            <w:szCs w:val="24"/>
          </w:rPr>
          <w:t>Rozdział 7 Działania szkoły w zakresie wspierania dziecka na pierwszym etapie edukacyjnym</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_Toc497772369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35</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0" w:history="1">
        <w:r w:rsidRPr="00E81AAA">
          <w:rPr>
            <w:rStyle w:val="Hipercze"/>
            <w:rFonts w:ascii="Times New Roman" w:hAnsi="Times New Roman"/>
            <w:b w:val="0"/>
            <w:i w:val="0"/>
            <w:sz w:val="24"/>
            <w:szCs w:val="24"/>
          </w:rPr>
          <w:t>Rozdział 8 Pomoc materialna uczniom</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_Toc497772370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37</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71" w:history="1">
        <w:r w:rsidRPr="00E81AAA">
          <w:rPr>
            <w:rStyle w:val="Hipercze"/>
            <w:rFonts w:ascii="Times New Roman" w:hAnsi="Times New Roman"/>
            <w:sz w:val="24"/>
            <w:szCs w:val="24"/>
          </w:rPr>
          <w:t>DZIAŁ III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_Toc497772371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38</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2" w:history="1">
        <w:r w:rsidRPr="00E81AAA">
          <w:rPr>
            <w:rStyle w:val="Hipercze"/>
            <w:rFonts w:ascii="Times New Roman" w:hAnsi="Times New Roman"/>
            <w:b w:val="0"/>
            <w:i w:val="0"/>
            <w:sz w:val="24"/>
            <w:szCs w:val="24"/>
          </w:rPr>
          <w:t>Organy szkoły i ich kompetencje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_Toc497772372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38</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73" w:history="1">
        <w:r w:rsidRPr="00E81AAA">
          <w:rPr>
            <w:rStyle w:val="Hipercze"/>
            <w:rFonts w:ascii="Times New Roman" w:hAnsi="Times New Roman"/>
            <w:sz w:val="24"/>
            <w:szCs w:val="24"/>
          </w:rPr>
          <w:t>DZIAŁ IV</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_Toc497772373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49</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4" w:history="1">
        <w:r w:rsidRPr="00E81AAA">
          <w:rPr>
            <w:rStyle w:val="Hipercze"/>
            <w:rFonts w:ascii="Times New Roman" w:hAnsi="Times New Roman"/>
            <w:b w:val="0"/>
            <w:i w:val="0"/>
            <w:sz w:val="24"/>
            <w:szCs w:val="24"/>
          </w:rPr>
          <w:t>Rozdział 1 Organizacja  nauczania</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_Toc497772374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49</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5" w:history="1">
        <w:r w:rsidRPr="00E81AAA">
          <w:rPr>
            <w:rStyle w:val="Hipercze"/>
            <w:rFonts w:ascii="Times New Roman" w:hAnsi="Times New Roman"/>
            <w:b w:val="0"/>
            <w:i w:val="0"/>
            <w:sz w:val="24"/>
            <w:szCs w:val="24"/>
          </w:rPr>
          <w:t>Rozdział 2 Dokumentowanie przebiegu nauczania, wychowania i opieki</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_Toc497772375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53</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6" w:history="1">
        <w:r w:rsidRPr="00E81AAA">
          <w:rPr>
            <w:rStyle w:val="Hipercze"/>
            <w:rFonts w:ascii="Times New Roman" w:hAnsi="Times New Roman"/>
            <w:b w:val="0"/>
            <w:i w:val="0"/>
            <w:sz w:val="24"/>
            <w:szCs w:val="24"/>
          </w:rPr>
          <w:t>Rozdział 3 Organizacja  wychowania i opieki</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_Toc497772376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54</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7" w:history="1">
        <w:r w:rsidRPr="00E81AAA">
          <w:rPr>
            <w:rStyle w:val="Hipercze"/>
            <w:rFonts w:ascii="Times New Roman" w:hAnsi="Times New Roman"/>
            <w:b w:val="0"/>
            <w:i w:val="0"/>
            <w:sz w:val="24"/>
            <w:szCs w:val="24"/>
          </w:rPr>
          <w:t>Rozdział 4 Organizacja szkoły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_Toc497772377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59</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78" w:history="1">
        <w:r w:rsidRPr="00E81AAA">
          <w:rPr>
            <w:rStyle w:val="Hipercze"/>
            <w:rFonts w:ascii="Times New Roman" w:hAnsi="Times New Roman"/>
            <w:sz w:val="24"/>
            <w:szCs w:val="24"/>
          </w:rPr>
          <w:t>DZIAŁ V</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_Toc497772378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66</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79" w:history="1">
        <w:r w:rsidRPr="00E81AAA">
          <w:rPr>
            <w:rStyle w:val="Hipercze"/>
            <w:rFonts w:ascii="Times New Roman" w:hAnsi="Times New Roman"/>
            <w:b w:val="0"/>
            <w:i w:val="0"/>
            <w:sz w:val="24"/>
            <w:szCs w:val="24"/>
          </w:rPr>
          <w:t>Nauczyciele i inni pracownicy szkoły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_Toc497772379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66</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80" w:history="1">
        <w:r w:rsidRPr="00E81AAA">
          <w:rPr>
            <w:rStyle w:val="Hipercze"/>
            <w:rFonts w:ascii="Times New Roman" w:hAnsi="Times New Roman"/>
            <w:sz w:val="24"/>
            <w:szCs w:val="24"/>
          </w:rPr>
          <w:t>DZIAŁ VI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_Toc497772380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73</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1" w:history="1">
        <w:r w:rsidRPr="00E81AAA">
          <w:rPr>
            <w:rStyle w:val="Hipercze"/>
            <w:rFonts w:ascii="Times New Roman" w:hAnsi="Times New Roman"/>
            <w:b w:val="0"/>
            <w:i w:val="0"/>
            <w:sz w:val="24"/>
            <w:szCs w:val="24"/>
          </w:rPr>
          <w:t>Rozdział 1 Obowiązek szkolny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_Toc497772381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73</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2" w:history="1">
        <w:r w:rsidRPr="00E81AAA">
          <w:rPr>
            <w:rStyle w:val="Hipercze"/>
            <w:rFonts w:ascii="Times New Roman" w:hAnsi="Times New Roman"/>
            <w:b w:val="0"/>
            <w:i w:val="0"/>
            <w:sz w:val="24"/>
            <w:szCs w:val="24"/>
          </w:rPr>
          <w:t>Rozdział 2 Prawa i obowiązki członków społeczności szkolnej</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_Toc497772382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74</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3" w:history="1">
        <w:r w:rsidRPr="00E81AAA">
          <w:rPr>
            <w:rStyle w:val="Hipercze"/>
            <w:rFonts w:ascii="Times New Roman" w:hAnsi="Times New Roman"/>
            <w:b w:val="0"/>
            <w:i w:val="0"/>
            <w:sz w:val="24"/>
            <w:szCs w:val="24"/>
          </w:rPr>
          <w:t>Rozdział 3 Prawa i obowiązki uczniów</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_Toc497772383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75</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4" w:history="1">
        <w:r w:rsidRPr="00E81AAA">
          <w:rPr>
            <w:rStyle w:val="Hipercze"/>
            <w:rFonts w:ascii="Times New Roman" w:hAnsi="Times New Roman"/>
            <w:b w:val="0"/>
            <w:i w:val="0"/>
            <w:sz w:val="24"/>
            <w:szCs w:val="24"/>
          </w:rPr>
          <w:t>Rozdział 4 Strój szkolny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_Toc497772384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77</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5" w:history="1">
        <w:r w:rsidRPr="00E81AAA">
          <w:rPr>
            <w:rStyle w:val="Hipercze"/>
            <w:rFonts w:ascii="Times New Roman" w:hAnsi="Times New Roman"/>
            <w:b w:val="0"/>
            <w:i w:val="0"/>
            <w:sz w:val="24"/>
            <w:szCs w:val="24"/>
          </w:rPr>
          <w:t>Rozdział 5 Zasady korzystania z telefonów komórkowych i innych urządzeń</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_Toc497772385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77</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6" w:history="1">
        <w:r w:rsidRPr="00E81AAA">
          <w:rPr>
            <w:rStyle w:val="Hipercze"/>
            <w:rFonts w:ascii="Times New Roman" w:hAnsi="Times New Roman"/>
            <w:b w:val="0"/>
            <w:i w:val="0"/>
            <w:sz w:val="24"/>
            <w:szCs w:val="24"/>
          </w:rPr>
          <w:t>Rozdział 6 Nagrody i kary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_Toc497772386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78</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7" w:history="1">
        <w:r w:rsidRPr="00E81AAA">
          <w:rPr>
            <w:rStyle w:val="Hipercze"/>
            <w:rFonts w:ascii="Times New Roman" w:hAnsi="Times New Roman"/>
            <w:b w:val="0"/>
            <w:i w:val="0"/>
            <w:sz w:val="24"/>
            <w:szCs w:val="24"/>
          </w:rPr>
          <w:t>Rozdział 7 Przeniesienie ucznia do innej szkoły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_Toc497772387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79</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88" w:history="1">
        <w:r w:rsidRPr="00E81AAA">
          <w:rPr>
            <w:rStyle w:val="Hipercze"/>
            <w:rFonts w:ascii="Times New Roman" w:hAnsi="Times New Roman"/>
            <w:sz w:val="24"/>
            <w:szCs w:val="24"/>
          </w:rPr>
          <w:t>DZIAŁ VII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_Toc497772388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81</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89" w:history="1">
        <w:r w:rsidRPr="00E81AAA">
          <w:rPr>
            <w:rStyle w:val="Hipercze"/>
            <w:rFonts w:ascii="Times New Roman" w:hAnsi="Times New Roman"/>
            <w:b w:val="0"/>
            <w:i w:val="0"/>
            <w:sz w:val="24"/>
            <w:szCs w:val="24"/>
          </w:rPr>
          <w:t>Rozdział 1 Wewnątrzszkolne zasady oceniania</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_Toc497772389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81</w:t>
        </w:r>
        <w:r w:rsidRPr="00E81AAA">
          <w:rPr>
            <w:rFonts w:ascii="Times New Roman" w:hAnsi="Times New Roman"/>
            <w:i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90" w:history="1">
        <w:r w:rsidRPr="00E81AAA">
          <w:rPr>
            <w:rStyle w:val="Hipercze"/>
            <w:rFonts w:ascii="Times New Roman" w:hAnsi="Times New Roman"/>
            <w:b w:val="0"/>
            <w:i w:val="0"/>
            <w:sz w:val="24"/>
            <w:szCs w:val="24"/>
          </w:rPr>
          <w:t>Rozdział 2 Promowanie i ukończenie szkoły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_Toc497772390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101</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91" w:history="1">
        <w:r w:rsidRPr="00E81AAA">
          <w:rPr>
            <w:rStyle w:val="Hipercze"/>
            <w:rFonts w:ascii="Times New Roman" w:hAnsi="Times New Roman"/>
            <w:sz w:val="24"/>
            <w:szCs w:val="24"/>
          </w:rPr>
          <w:t>DZIAŁ VIII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_Toc497772391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103</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92" w:history="1">
        <w:r w:rsidRPr="00E81AAA">
          <w:rPr>
            <w:rStyle w:val="Hipercze"/>
            <w:rFonts w:ascii="Times New Roman" w:hAnsi="Times New Roman"/>
            <w:b w:val="0"/>
            <w:i w:val="0"/>
            <w:sz w:val="24"/>
            <w:szCs w:val="24"/>
          </w:rPr>
          <w:t>Warunki bezpiecznego pobytu uczniów w szkole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_Toc497772392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103</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93" w:history="1">
        <w:r w:rsidRPr="00E81AAA">
          <w:rPr>
            <w:rStyle w:val="Hipercze"/>
            <w:rFonts w:ascii="Times New Roman" w:hAnsi="Times New Roman"/>
            <w:sz w:val="24"/>
            <w:szCs w:val="24"/>
          </w:rPr>
          <w:t>DZIAŁ IX</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_Toc497772393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107</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94" w:history="1">
        <w:r w:rsidRPr="00E81AAA">
          <w:rPr>
            <w:rStyle w:val="Hipercze"/>
            <w:rFonts w:ascii="Times New Roman" w:hAnsi="Times New Roman"/>
            <w:b w:val="0"/>
            <w:i w:val="0"/>
            <w:sz w:val="24"/>
            <w:szCs w:val="24"/>
          </w:rPr>
          <w:t>Ceremoniał szkolny</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_Toc497772394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107</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95" w:history="1">
        <w:r w:rsidRPr="00E81AAA">
          <w:rPr>
            <w:rStyle w:val="Hipercze"/>
            <w:rFonts w:ascii="Times New Roman" w:hAnsi="Times New Roman"/>
            <w:sz w:val="24"/>
            <w:szCs w:val="24"/>
          </w:rPr>
          <w:t>DZIAŁ X</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_Toc497772395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107</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96" w:history="1">
        <w:r w:rsidRPr="00E81AAA">
          <w:rPr>
            <w:rStyle w:val="Hipercze"/>
            <w:rFonts w:ascii="Times New Roman" w:hAnsi="Times New Roman"/>
            <w:b w:val="0"/>
            <w:i w:val="0"/>
            <w:sz w:val="24"/>
            <w:szCs w:val="24"/>
          </w:rPr>
          <w:t>Postanowienia końcowe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_Toc497772396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118</w:t>
        </w:r>
        <w:r w:rsidRPr="00E81AAA">
          <w:rPr>
            <w:rFonts w:ascii="Times New Roman" w:hAnsi="Times New Roman"/>
            <w:i w:val="0"/>
            <w:webHidden/>
            <w:sz w:val="24"/>
            <w:szCs w:val="24"/>
          </w:rPr>
          <w:fldChar w:fldCharType="end"/>
        </w:r>
      </w:hyperlink>
    </w:p>
    <w:p w:rsidR="00644493" w:rsidRPr="00E81AAA" w:rsidRDefault="00644493" w:rsidP="00E81AAA">
      <w:pPr>
        <w:pStyle w:val="Spistreci1"/>
        <w:tabs>
          <w:tab w:val="right" w:leader="dot" w:pos="9911"/>
        </w:tabs>
        <w:spacing w:before="0" w:after="60"/>
        <w:rPr>
          <w:rFonts w:ascii="Times New Roman" w:eastAsiaTheme="minorEastAsia" w:hAnsi="Times New Roman"/>
          <w:b w:val="0"/>
          <w:bCs w:val="0"/>
          <w:sz w:val="24"/>
          <w:szCs w:val="24"/>
          <w:lang w:eastAsia="pl-PL"/>
        </w:rPr>
      </w:pPr>
      <w:hyperlink w:anchor="_Toc497772397" w:history="1">
        <w:r w:rsidRPr="00E81AAA">
          <w:rPr>
            <w:rStyle w:val="Hipercze"/>
            <w:rFonts w:ascii="Times New Roman" w:hAnsi="Times New Roman"/>
            <w:sz w:val="24"/>
            <w:szCs w:val="24"/>
          </w:rPr>
          <w:t>DZIAŁ XI</w:t>
        </w:r>
        <w:r w:rsidRPr="00E81AAA">
          <w:rPr>
            <w:rFonts w:ascii="Times New Roman" w:hAnsi="Times New Roman"/>
            <w:b w:val="0"/>
            <w:webHidden/>
            <w:sz w:val="24"/>
            <w:szCs w:val="24"/>
          </w:rPr>
          <w:tab/>
        </w:r>
        <w:r w:rsidRPr="00E81AAA">
          <w:rPr>
            <w:rFonts w:ascii="Times New Roman" w:hAnsi="Times New Roman"/>
            <w:b w:val="0"/>
            <w:webHidden/>
            <w:sz w:val="24"/>
            <w:szCs w:val="24"/>
          </w:rPr>
          <w:fldChar w:fldCharType="begin"/>
        </w:r>
        <w:r w:rsidRPr="00E81AAA">
          <w:rPr>
            <w:rFonts w:ascii="Times New Roman" w:hAnsi="Times New Roman"/>
            <w:b w:val="0"/>
            <w:webHidden/>
            <w:sz w:val="24"/>
            <w:szCs w:val="24"/>
          </w:rPr>
          <w:instrText xml:space="preserve"> PAGEREF _Toc497772397 \h </w:instrText>
        </w:r>
        <w:r w:rsidR="0060487A" w:rsidRPr="00E81AAA">
          <w:rPr>
            <w:rFonts w:ascii="Times New Roman" w:hAnsi="Times New Roman"/>
            <w:b w:val="0"/>
            <w:webHidden/>
            <w:sz w:val="24"/>
            <w:szCs w:val="24"/>
          </w:rPr>
        </w:r>
        <w:r w:rsidRPr="00E81AAA">
          <w:rPr>
            <w:rFonts w:ascii="Times New Roman" w:hAnsi="Times New Roman"/>
            <w:b w:val="0"/>
            <w:webHidden/>
            <w:sz w:val="24"/>
            <w:szCs w:val="24"/>
          </w:rPr>
          <w:fldChar w:fldCharType="separate"/>
        </w:r>
        <w:r w:rsidR="00B05427">
          <w:rPr>
            <w:rFonts w:ascii="Times New Roman" w:hAnsi="Times New Roman"/>
            <w:b w:val="0"/>
            <w:webHidden/>
            <w:sz w:val="24"/>
            <w:szCs w:val="24"/>
          </w:rPr>
          <w:t>118</w:t>
        </w:r>
        <w:r w:rsidRPr="00E81AAA">
          <w:rPr>
            <w:rFonts w:ascii="Times New Roman" w:hAnsi="Times New Roman"/>
            <w:b w:val="0"/>
            <w:webHidden/>
            <w:sz w:val="24"/>
            <w:szCs w:val="24"/>
          </w:rPr>
          <w:fldChar w:fldCharType="end"/>
        </w:r>
      </w:hyperlink>
    </w:p>
    <w:p w:rsidR="00644493" w:rsidRPr="00E81AAA" w:rsidRDefault="00644493" w:rsidP="00E81AAA">
      <w:pPr>
        <w:pStyle w:val="Spistreci2"/>
        <w:tabs>
          <w:tab w:val="right" w:leader="dot" w:pos="9911"/>
        </w:tabs>
        <w:spacing w:before="0" w:after="60"/>
        <w:rPr>
          <w:rFonts w:ascii="Times New Roman" w:eastAsiaTheme="minorEastAsia" w:hAnsi="Times New Roman"/>
          <w:i w:val="0"/>
          <w:iCs w:val="0"/>
          <w:sz w:val="24"/>
          <w:szCs w:val="24"/>
          <w:lang w:eastAsia="pl-PL"/>
        </w:rPr>
      </w:pPr>
      <w:hyperlink w:anchor="_Toc497772398" w:history="1">
        <w:r w:rsidRPr="00E81AAA">
          <w:rPr>
            <w:rStyle w:val="Hipercze"/>
            <w:rFonts w:ascii="Times New Roman" w:hAnsi="Times New Roman"/>
            <w:b w:val="0"/>
            <w:i w:val="0"/>
            <w:sz w:val="24"/>
            <w:szCs w:val="24"/>
          </w:rPr>
          <w:t>Przepisy przejściowe</w:t>
        </w:r>
        <w:r w:rsidRPr="00E81AAA">
          <w:rPr>
            <w:rFonts w:ascii="Times New Roman" w:hAnsi="Times New Roman"/>
            <w:i w:val="0"/>
            <w:webHidden/>
            <w:sz w:val="24"/>
            <w:szCs w:val="24"/>
          </w:rPr>
          <w:tab/>
        </w:r>
        <w:r w:rsidRPr="00E81AAA">
          <w:rPr>
            <w:rFonts w:ascii="Times New Roman" w:hAnsi="Times New Roman"/>
            <w:i w:val="0"/>
            <w:webHidden/>
            <w:sz w:val="24"/>
            <w:szCs w:val="24"/>
          </w:rPr>
          <w:fldChar w:fldCharType="begin"/>
        </w:r>
        <w:r w:rsidRPr="00E81AAA">
          <w:rPr>
            <w:rFonts w:ascii="Times New Roman" w:hAnsi="Times New Roman"/>
            <w:i w:val="0"/>
            <w:webHidden/>
            <w:sz w:val="24"/>
            <w:szCs w:val="24"/>
          </w:rPr>
          <w:instrText xml:space="preserve"> PAGEREF _Toc497772398 \h </w:instrText>
        </w:r>
        <w:r w:rsidR="0060487A" w:rsidRPr="00E81AAA">
          <w:rPr>
            <w:rFonts w:ascii="Times New Roman" w:hAnsi="Times New Roman"/>
            <w:i w:val="0"/>
            <w:webHidden/>
            <w:sz w:val="24"/>
            <w:szCs w:val="24"/>
          </w:rPr>
        </w:r>
        <w:r w:rsidRPr="00E81AAA">
          <w:rPr>
            <w:rFonts w:ascii="Times New Roman" w:hAnsi="Times New Roman"/>
            <w:i w:val="0"/>
            <w:webHidden/>
            <w:sz w:val="24"/>
            <w:szCs w:val="24"/>
          </w:rPr>
          <w:fldChar w:fldCharType="separate"/>
        </w:r>
        <w:r w:rsidR="00B05427">
          <w:rPr>
            <w:rFonts w:ascii="Times New Roman" w:hAnsi="Times New Roman"/>
            <w:i w:val="0"/>
            <w:webHidden/>
            <w:sz w:val="24"/>
            <w:szCs w:val="24"/>
          </w:rPr>
          <w:t>118</w:t>
        </w:r>
        <w:r w:rsidRPr="00E81AAA">
          <w:rPr>
            <w:rFonts w:ascii="Times New Roman" w:hAnsi="Times New Roman"/>
            <w:i w:val="0"/>
            <w:webHidden/>
            <w:sz w:val="24"/>
            <w:szCs w:val="24"/>
          </w:rPr>
          <w:fldChar w:fldCharType="end"/>
        </w:r>
      </w:hyperlink>
    </w:p>
    <w:p w:rsidR="00B03105" w:rsidRPr="00E81AAA" w:rsidRDefault="00644493" w:rsidP="00E81AAA">
      <w:pPr>
        <w:spacing w:after="60"/>
        <w:jc w:val="both"/>
        <w:rPr>
          <w:rFonts w:ascii="Times New Roman" w:hAnsi="Times New Roman"/>
          <w:sz w:val="16"/>
          <w:szCs w:val="16"/>
        </w:rPr>
      </w:pPr>
      <w:r w:rsidRPr="00E81AAA">
        <w:rPr>
          <w:rFonts w:ascii="Times New Roman" w:hAnsi="Times New Roman"/>
          <w:b/>
          <w:bCs/>
          <w:sz w:val="24"/>
          <w:szCs w:val="24"/>
        </w:rPr>
        <w:fldChar w:fldCharType="end"/>
      </w:r>
    </w:p>
    <w:p w:rsidR="00466236" w:rsidRPr="00466236" w:rsidRDefault="00466236">
      <w:pPr>
        <w:jc w:val="left"/>
        <w:rPr>
          <w:rFonts w:ascii="Times New Roman" w:hAnsi="Times New Roman"/>
          <w:b/>
          <w:bCs/>
          <w:color w:val="53548A"/>
          <w:sz w:val="26"/>
          <w:szCs w:val="26"/>
        </w:rPr>
      </w:pPr>
      <w:r w:rsidRPr="00466236">
        <w:rPr>
          <w:rFonts w:ascii="Times New Roman" w:hAnsi="Times New Roman"/>
        </w:rPr>
        <w:br w:type="page"/>
      </w:r>
    </w:p>
    <w:p w:rsidR="00B03105" w:rsidRPr="00466236" w:rsidRDefault="00B03105" w:rsidP="000E3722">
      <w:pPr>
        <w:pStyle w:val="Nagwek1"/>
      </w:pPr>
      <w:bookmarkStart w:id="1" w:name="_Toc497772359"/>
      <w:r w:rsidRPr="00466236">
        <w:lastRenderedPageBreak/>
        <w:t>DZIAŁ I</w:t>
      </w:r>
      <w:bookmarkEnd w:id="1"/>
    </w:p>
    <w:p w:rsidR="00B03105" w:rsidRPr="000E3722" w:rsidRDefault="00B03105" w:rsidP="000E3722">
      <w:pPr>
        <w:pStyle w:val="Nagwek2"/>
      </w:pPr>
      <w:bookmarkStart w:id="2" w:name="_Toc497772360"/>
      <w:r w:rsidRPr="000E3722">
        <w:t>Rozdział 1</w:t>
      </w:r>
      <w:r w:rsidR="009B3961" w:rsidRPr="000E3722">
        <w:br/>
      </w:r>
      <w:r w:rsidR="00EE390E">
        <w:t>Informacje ogólne o s</w:t>
      </w:r>
      <w:r w:rsidR="009E6FAF" w:rsidRPr="000E3722">
        <w:t>zkole</w:t>
      </w:r>
      <w:bookmarkEnd w:id="2"/>
    </w:p>
    <w:p w:rsidR="00B03105" w:rsidRPr="003E345C" w:rsidRDefault="00B03105" w:rsidP="00171F15">
      <w:pPr>
        <w:pStyle w:val="paragraf"/>
      </w:pPr>
      <w:r w:rsidRPr="00171F15">
        <w:rPr>
          <w:b/>
        </w:rPr>
        <w:t>§ 1. 1</w:t>
      </w:r>
      <w:r w:rsidRPr="00171F15">
        <w:t>.</w:t>
      </w:r>
      <w:r w:rsidR="009E6FAF" w:rsidRPr="00171F15">
        <w:t xml:space="preserve"> </w:t>
      </w:r>
      <w:r w:rsidR="005D7462">
        <w:t xml:space="preserve">Publiczna </w:t>
      </w:r>
      <w:r w:rsidR="009E6FAF" w:rsidRPr="00171F15">
        <w:t xml:space="preserve">Szkoła Podstawowa </w:t>
      </w:r>
      <w:r w:rsidR="00350AB5">
        <w:t>n</w:t>
      </w:r>
      <w:r w:rsidR="009E6FAF" w:rsidRPr="00171F15">
        <w:t xml:space="preserve">r </w:t>
      </w:r>
      <w:r w:rsidR="00CB2F95" w:rsidRPr="00171F15">
        <w:t>6</w:t>
      </w:r>
      <w:r w:rsidR="009E6FAF" w:rsidRPr="00171F15">
        <w:t xml:space="preserve"> </w:t>
      </w:r>
      <w:r w:rsidR="00057AC8" w:rsidRPr="00171F15">
        <w:t>im. Jana Pawła II</w:t>
      </w:r>
      <w:r w:rsidR="00057AC8">
        <w:t xml:space="preserve"> </w:t>
      </w:r>
      <w:r w:rsidR="009E6FAF" w:rsidRPr="00171F15">
        <w:t>w</w:t>
      </w:r>
      <w:r w:rsidR="00CB2F95" w:rsidRPr="00171F15">
        <w:t xml:space="preserve"> Kraśniku</w:t>
      </w:r>
      <w:r w:rsidR="009E6FAF" w:rsidRPr="00171F15">
        <w:t xml:space="preserve"> </w:t>
      </w:r>
      <w:r w:rsidR="005D7462">
        <w:t>zwana dalej s</w:t>
      </w:r>
      <w:r w:rsidR="003E345C">
        <w:t>zkołą jest placówką publiczną, która</w:t>
      </w:r>
      <w:r w:rsidR="003B23ED">
        <w:t>:</w:t>
      </w:r>
    </w:p>
    <w:p w:rsidR="00B03105" w:rsidRPr="002009AB" w:rsidRDefault="00B03105" w:rsidP="009A73AF">
      <w:pPr>
        <w:pStyle w:val="punkt"/>
      </w:pPr>
      <w:r w:rsidRPr="002009AB">
        <w:t xml:space="preserve">prowadzi bezpłatne nauczanie i wychowanie w zakresie ramowych planów nauczania; </w:t>
      </w:r>
    </w:p>
    <w:p w:rsidR="00B03105" w:rsidRPr="002009AB" w:rsidRDefault="00B03105" w:rsidP="009A73AF">
      <w:pPr>
        <w:pStyle w:val="punkt"/>
      </w:pPr>
      <w:r w:rsidRPr="002009AB">
        <w:t>przeprowadza rekrutację uczniów w oparciu o zasadę powszechnej dostępności;</w:t>
      </w:r>
    </w:p>
    <w:p w:rsidR="00B03105" w:rsidRPr="002009AB" w:rsidRDefault="00B03105" w:rsidP="009A73AF">
      <w:pPr>
        <w:pStyle w:val="punkt"/>
      </w:pPr>
      <w:r w:rsidRPr="002009AB">
        <w:t>zatrudnia nauczycieli posiadających kwalifikacje określone w odrębnych przepisach;</w:t>
      </w:r>
    </w:p>
    <w:p w:rsidR="00E779CA" w:rsidRPr="002009AB" w:rsidRDefault="00B03105" w:rsidP="009A73AF">
      <w:pPr>
        <w:pStyle w:val="punkt"/>
      </w:pPr>
      <w:r w:rsidRPr="002009AB">
        <w:t>realizuje programy nauczania uwzględniające podstawę programową kształcenia ogólnego</w:t>
      </w:r>
      <w:r w:rsidR="00E779CA" w:rsidRPr="002009AB">
        <w:t>;</w:t>
      </w:r>
    </w:p>
    <w:p w:rsidR="00B03105" w:rsidRPr="002009AB" w:rsidRDefault="00E779CA" w:rsidP="009A73AF">
      <w:pPr>
        <w:pStyle w:val="punkt"/>
      </w:pPr>
      <w:r w:rsidRPr="002009AB">
        <w:t>r</w:t>
      </w:r>
      <w:r w:rsidR="00B03105" w:rsidRPr="002009AB">
        <w:t>ealizuje ustalone przez Ministra Oświaty zasady oceniania, klasyfikowania i promowania uczniów oraz przeprowadzania egzaminów</w:t>
      </w:r>
      <w:r w:rsidR="00EA1405" w:rsidRPr="002009AB">
        <w:t xml:space="preserve"> i sprawdzianów</w:t>
      </w:r>
      <w:r w:rsidR="00B03105" w:rsidRPr="002009AB">
        <w:t>.</w:t>
      </w:r>
    </w:p>
    <w:p w:rsidR="00B03105" w:rsidRPr="00107506" w:rsidRDefault="00B03105" w:rsidP="00107506">
      <w:pPr>
        <w:pStyle w:val="ustep"/>
      </w:pPr>
      <w:r w:rsidRPr="00107506">
        <w:t xml:space="preserve">Siedzibą szkoły jest budynek przy ulicy </w:t>
      </w:r>
      <w:r w:rsidR="00CB2F95" w:rsidRPr="00107506">
        <w:t>Grunwaldzkiej 2</w:t>
      </w:r>
      <w:r w:rsidR="00EC1523" w:rsidRPr="00107506">
        <w:t>.</w:t>
      </w:r>
    </w:p>
    <w:p w:rsidR="00B03105" w:rsidRPr="00107506" w:rsidRDefault="00B03105" w:rsidP="00107506">
      <w:pPr>
        <w:pStyle w:val="ustep"/>
      </w:pPr>
      <w:r w:rsidRPr="00107506">
        <w:t xml:space="preserve">Organem prowadzącym jest  </w:t>
      </w:r>
      <w:r w:rsidR="00607939" w:rsidRPr="00107506">
        <w:t>Gmina Miasto Kraśnik</w:t>
      </w:r>
      <w:r w:rsidR="001E0CF7" w:rsidRPr="00107506">
        <w:t xml:space="preserve"> z siedzibą w </w:t>
      </w:r>
      <w:r w:rsidR="00607939" w:rsidRPr="00107506">
        <w:t>Kraśniku.</w:t>
      </w:r>
    </w:p>
    <w:p w:rsidR="009E6FAF" w:rsidRPr="00107506" w:rsidRDefault="00B03105" w:rsidP="00107506">
      <w:pPr>
        <w:pStyle w:val="ustep"/>
      </w:pPr>
      <w:r w:rsidRPr="00107506">
        <w:t xml:space="preserve">Nadzór pedagogiczny nad szkołą sprawuje </w:t>
      </w:r>
      <w:r w:rsidR="00607939" w:rsidRPr="00107506">
        <w:t>Lubelski</w:t>
      </w:r>
      <w:r w:rsidRPr="00107506">
        <w:t xml:space="preserve"> Kurator Oświaty.</w:t>
      </w:r>
    </w:p>
    <w:p w:rsidR="00607939" w:rsidRPr="00107506" w:rsidRDefault="009E6FAF" w:rsidP="00107506">
      <w:pPr>
        <w:pStyle w:val="ustep"/>
      </w:pPr>
      <w:r w:rsidRPr="00107506">
        <w:t xml:space="preserve">Ilekroć w statucie mowa jest o „szkole” należy przez to rozumieć </w:t>
      </w:r>
      <w:r w:rsidR="00684289" w:rsidRPr="00107506">
        <w:t xml:space="preserve">8 -letnią </w:t>
      </w:r>
      <w:r w:rsidRPr="00107506">
        <w:t xml:space="preserve">Szkołę Podstawową </w:t>
      </w:r>
      <w:r w:rsidR="005A69E8">
        <w:t>n</w:t>
      </w:r>
      <w:r w:rsidRPr="00107506">
        <w:t xml:space="preserve">r </w:t>
      </w:r>
      <w:r w:rsidR="00B67799" w:rsidRPr="00107506">
        <w:t xml:space="preserve">6 </w:t>
      </w:r>
      <w:r w:rsidR="00057AC8" w:rsidRPr="00107506">
        <w:t xml:space="preserve">im. Jana Pawła II </w:t>
      </w:r>
      <w:r w:rsidRPr="00107506">
        <w:t xml:space="preserve">w </w:t>
      </w:r>
      <w:r w:rsidR="00B67799" w:rsidRPr="00107506">
        <w:t>Kraśniku.</w:t>
      </w:r>
    </w:p>
    <w:p w:rsidR="009E6FAF" w:rsidRPr="00107506" w:rsidRDefault="009E6FAF" w:rsidP="00107506">
      <w:pPr>
        <w:pStyle w:val="ustep"/>
      </w:pPr>
      <w:r w:rsidRPr="00107506">
        <w:t xml:space="preserve">Nazwa szkoły używana jest w pełnym brzmieniu – </w:t>
      </w:r>
      <w:r w:rsidR="009F5A89">
        <w:t xml:space="preserve">Publiczna </w:t>
      </w:r>
      <w:r w:rsidRPr="00107506">
        <w:t xml:space="preserve">Szkoła Podstawowa </w:t>
      </w:r>
      <w:r w:rsidR="005A69E8">
        <w:t>n</w:t>
      </w:r>
      <w:r w:rsidRPr="00107506">
        <w:t xml:space="preserve">r </w:t>
      </w:r>
      <w:r w:rsidR="009F5A89">
        <w:t>6</w:t>
      </w:r>
      <w:r w:rsidR="00684289" w:rsidRPr="00107506">
        <w:t xml:space="preserve"> </w:t>
      </w:r>
      <w:r w:rsidR="005D7462">
        <w:t>w </w:t>
      </w:r>
      <w:r w:rsidR="009F5A89">
        <w:t>Kraśniku</w:t>
      </w:r>
      <w:r w:rsidR="00134488" w:rsidRPr="00107506">
        <w:t xml:space="preserve"> </w:t>
      </w:r>
      <w:r w:rsidRPr="00107506">
        <w:t>im.</w:t>
      </w:r>
      <w:r w:rsidR="00134488" w:rsidRPr="00107506">
        <w:t xml:space="preserve"> </w:t>
      </w:r>
      <w:r w:rsidR="009F5A89">
        <w:t>Jana Pawła II</w:t>
      </w:r>
      <w:r w:rsidRPr="00107506">
        <w:t>. Na pieczęciach i stemplach używana jest nazwa: „</w:t>
      </w:r>
      <w:r w:rsidR="009F5A89">
        <w:t xml:space="preserve">Publiczna </w:t>
      </w:r>
      <w:r w:rsidRPr="00107506">
        <w:t xml:space="preserve">Szkoła Podstawowa </w:t>
      </w:r>
      <w:r w:rsidR="005A69E8">
        <w:t>n</w:t>
      </w:r>
      <w:r w:rsidRPr="00107506">
        <w:t xml:space="preserve">r </w:t>
      </w:r>
      <w:r w:rsidR="009F5A89">
        <w:t>6</w:t>
      </w:r>
      <w:r w:rsidRPr="00107506">
        <w:t xml:space="preserve"> </w:t>
      </w:r>
      <w:r w:rsidR="00057AC8" w:rsidRPr="00107506">
        <w:t>im.</w:t>
      </w:r>
      <w:r w:rsidR="00057AC8">
        <w:t xml:space="preserve"> Jana Pawła II</w:t>
      </w:r>
      <w:r w:rsidR="00057AC8" w:rsidRPr="00107506">
        <w:t xml:space="preserve"> </w:t>
      </w:r>
      <w:r w:rsidRPr="00107506">
        <w:t xml:space="preserve">w </w:t>
      </w:r>
      <w:r w:rsidR="009F5A89">
        <w:t>Kraśniku”.</w:t>
      </w:r>
    </w:p>
    <w:p w:rsidR="00B03105" w:rsidRPr="00107506" w:rsidRDefault="00134488" w:rsidP="00107506">
      <w:pPr>
        <w:pStyle w:val="ustep"/>
      </w:pPr>
      <w:r w:rsidRPr="00107506">
        <w:t>Szkoła</w:t>
      </w:r>
      <w:r w:rsidR="00B03105" w:rsidRPr="00107506">
        <w:t xml:space="preserve"> </w:t>
      </w:r>
      <w:r w:rsidR="00C45629" w:rsidRPr="00107506">
        <w:t>używa</w:t>
      </w:r>
      <w:r w:rsidR="00B03105" w:rsidRPr="00107506">
        <w:t xml:space="preserve"> pieczęci urzędowych o treściach:</w:t>
      </w:r>
    </w:p>
    <w:p w:rsidR="00B03105" w:rsidRPr="00087F89" w:rsidRDefault="00B03105" w:rsidP="00E612FD">
      <w:pPr>
        <w:pStyle w:val="punkt"/>
        <w:numPr>
          <w:ilvl w:val="0"/>
          <w:numId w:val="7"/>
        </w:numPr>
      </w:pPr>
      <w:r w:rsidRPr="00087F89">
        <w:t xml:space="preserve">pieczęć </w:t>
      </w:r>
      <w:r w:rsidRPr="002009AB">
        <w:t>urzędową</w:t>
      </w:r>
      <w:r w:rsidR="009F5A89">
        <w:t xml:space="preserve">: Publiczna </w:t>
      </w:r>
      <w:r w:rsidR="009F5A89" w:rsidRPr="00107506">
        <w:t xml:space="preserve">Szkoła Podstawowa </w:t>
      </w:r>
      <w:r w:rsidR="005A69E8">
        <w:t>n</w:t>
      </w:r>
      <w:r w:rsidR="009F5A89" w:rsidRPr="00107506">
        <w:t xml:space="preserve">r </w:t>
      </w:r>
      <w:r w:rsidR="009F5A89">
        <w:t>6</w:t>
      </w:r>
      <w:r w:rsidR="009F5A89" w:rsidRPr="00107506">
        <w:t xml:space="preserve"> </w:t>
      </w:r>
      <w:r w:rsidR="00057AC8" w:rsidRPr="00107506">
        <w:t>im.</w:t>
      </w:r>
      <w:r w:rsidR="00057AC8">
        <w:t xml:space="preserve"> Jana Pawła II</w:t>
      </w:r>
      <w:r w:rsidR="00057AC8" w:rsidRPr="00107506">
        <w:t xml:space="preserve"> </w:t>
      </w:r>
      <w:r w:rsidR="009F5A89" w:rsidRPr="00107506">
        <w:t xml:space="preserve">w </w:t>
      </w:r>
      <w:r w:rsidR="009F5A89">
        <w:t>Kraśniku,</w:t>
      </w:r>
    </w:p>
    <w:p w:rsidR="00B03105" w:rsidRPr="009A73AF" w:rsidRDefault="009F5A89" w:rsidP="00E612FD">
      <w:pPr>
        <w:pStyle w:val="punkt"/>
        <w:numPr>
          <w:ilvl w:val="0"/>
          <w:numId w:val="7"/>
        </w:numPr>
        <w:rPr>
          <w:b/>
        </w:rPr>
      </w:pPr>
      <w:r>
        <w:t>stempel</w:t>
      </w:r>
      <w:r w:rsidR="00B03105" w:rsidRPr="00087F89">
        <w:t xml:space="preserve"> </w:t>
      </w:r>
      <w:r>
        <w:t>prostokątny</w:t>
      </w:r>
      <w:r w:rsidR="00B03105" w:rsidRPr="002009AB">
        <w:t>:</w:t>
      </w:r>
      <w:r>
        <w:t xml:space="preserve"> Publiczna </w:t>
      </w:r>
      <w:r w:rsidRPr="00107506">
        <w:t xml:space="preserve">Szkoła Podstawowa </w:t>
      </w:r>
      <w:r w:rsidR="005A69E8">
        <w:t>n</w:t>
      </w:r>
      <w:r w:rsidRPr="00107506">
        <w:t xml:space="preserve">r </w:t>
      </w:r>
      <w:r>
        <w:t>6</w:t>
      </w:r>
      <w:r w:rsidRPr="00107506">
        <w:t xml:space="preserve"> </w:t>
      </w:r>
      <w:r w:rsidR="00057AC8" w:rsidRPr="00107506">
        <w:t>im.</w:t>
      </w:r>
      <w:r w:rsidR="00057AC8">
        <w:t xml:space="preserve"> Jana Pawła II</w:t>
      </w:r>
      <w:r w:rsidR="00057AC8" w:rsidRPr="00107506">
        <w:t xml:space="preserve"> </w:t>
      </w:r>
      <w:r w:rsidRPr="00107506">
        <w:t xml:space="preserve">w </w:t>
      </w:r>
      <w:r>
        <w:t>Kraśniku.</w:t>
      </w:r>
    </w:p>
    <w:p w:rsidR="00B03105" w:rsidRPr="00466236" w:rsidRDefault="00B03105" w:rsidP="00CD11EC">
      <w:pPr>
        <w:pStyle w:val="ustep"/>
      </w:pPr>
      <w:r w:rsidRPr="00466236">
        <w:t>Szkoła jest jednostką budżetową.</w:t>
      </w:r>
    </w:p>
    <w:p w:rsidR="00B03105" w:rsidRPr="005D7462" w:rsidRDefault="00134488" w:rsidP="0044071B">
      <w:pPr>
        <w:numPr>
          <w:ilvl w:val="0"/>
          <w:numId w:val="4"/>
        </w:numPr>
        <w:tabs>
          <w:tab w:val="left" w:pos="851"/>
        </w:tabs>
        <w:spacing w:before="240"/>
        <w:jc w:val="both"/>
        <w:rPr>
          <w:rFonts w:ascii="Times New Roman" w:hAnsi="Times New Roman"/>
          <w:color w:val="000000"/>
          <w:sz w:val="24"/>
          <w:szCs w:val="24"/>
        </w:rPr>
      </w:pPr>
      <w:r w:rsidRPr="005D7462">
        <w:rPr>
          <w:rFonts w:ascii="Times New Roman" w:hAnsi="Times New Roman"/>
          <w:color w:val="000000"/>
          <w:sz w:val="24"/>
          <w:szCs w:val="24"/>
        </w:rPr>
        <w:t xml:space="preserve">Obwód szkoły </w:t>
      </w:r>
      <w:r w:rsidR="00C45629" w:rsidRPr="005D7462">
        <w:rPr>
          <w:rFonts w:ascii="Times New Roman" w:hAnsi="Times New Roman"/>
          <w:color w:val="000000"/>
          <w:sz w:val="24"/>
          <w:szCs w:val="24"/>
        </w:rPr>
        <w:t>określa Uchwała Rady Miasta Kraśnik</w:t>
      </w:r>
    </w:p>
    <w:p w:rsidR="00D92EDA" w:rsidRPr="005D7462" w:rsidRDefault="00ED6121" w:rsidP="0044071B">
      <w:pPr>
        <w:numPr>
          <w:ilvl w:val="0"/>
          <w:numId w:val="4"/>
        </w:numPr>
        <w:tabs>
          <w:tab w:val="left" w:pos="426"/>
          <w:tab w:val="left" w:pos="709"/>
          <w:tab w:val="left" w:pos="993"/>
        </w:tabs>
        <w:spacing w:before="240"/>
        <w:jc w:val="both"/>
        <w:rPr>
          <w:rFonts w:ascii="Times New Roman" w:hAnsi="Times New Roman"/>
          <w:color w:val="000000"/>
          <w:sz w:val="24"/>
          <w:szCs w:val="24"/>
        </w:rPr>
      </w:pPr>
      <w:r w:rsidRPr="005D7462">
        <w:rPr>
          <w:rFonts w:ascii="Times New Roman" w:hAnsi="Times New Roman"/>
          <w:color w:val="000000"/>
          <w:sz w:val="24"/>
          <w:szCs w:val="24"/>
        </w:rPr>
        <w:t>Szkoła prowadzi nauczanie w oddziałach szkolnych I -</w:t>
      </w:r>
      <w:r w:rsidR="001D69D4" w:rsidRPr="005D7462">
        <w:rPr>
          <w:rFonts w:ascii="Times New Roman" w:hAnsi="Times New Roman"/>
          <w:color w:val="000000"/>
          <w:sz w:val="24"/>
          <w:szCs w:val="24"/>
        </w:rPr>
        <w:t xml:space="preserve"> </w:t>
      </w:r>
      <w:r w:rsidRPr="005D7462">
        <w:rPr>
          <w:rFonts w:ascii="Times New Roman" w:hAnsi="Times New Roman"/>
          <w:color w:val="000000"/>
          <w:sz w:val="24"/>
          <w:szCs w:val="24"/>
        </w:rPr>
        <w:t>VIII w zakresie szkoły podstawowej</w:t>
      </w:r>
      <w:r w:rsidR="003C7EEB" w:rsidRPr="005D7462">
        <w:rPr>
          <w:rFonts w:ascii="Times New Roman" w:hAnsi="Times New Roman"/>
          <w:color w:val="000000"/>
          <w:sz w:val="24"/>
          <w:szCs w:val="24"/>
        </w:rPr>
        <w:t>.</w:t>
      </w:r>
      <w:r w:rsidRPr="005D7462">
        <w:rPr>
          <w:rFonts w:ascii="Times New Roman" w:hAnsi="Times New Roman"/>
          <w:color w:val="000000"/>
          <w:sz w:val="24"/>
          <w:szCs w:val="24"/>
        </w:rPr>
        <w:t xml:space="preserve"> </w:t>
      </w:r>
    </w:p>
    <w:p w:rsidR="00B03105" w:rsidRPr="005D7462" w:rsidRDefault="00B03105" w:rsidP="0044071B">
      <w:pPr>
        <w:numPr>
          <w:ilvl w:val="0"/>
          <w:numId w:val="4"/>
        </w:numPr>
        <w:tabs>
          <w:tab w:val="left" w:pos="426"/>
          <w:tab w:val="left" w:pos="709"/>
          <w:tab w:val="left" w:pos="993"/>
        </w:tabs>
        <w:spacing w:before="240"/>
        <w:jc w:val="both"/>
        <w:rPr>
          <w:rFonts w:ascii="Times New Roman" w:hAnsi="Times New Roman"/>
          <w:color w:val="000000"/>
          <w:sz w:val="24"/>
          <w:szCs w:val="24"/>
        </w:rPr>
      </w:pPr>
      <w:r w:rsidRPr="005D7462">
        <w:rPr>
          <w:rFonts w:ascii="Times New Roman" w:hAnsi="Times New Roman"/>
          <w:sz w:val="24"/>
          <w:szCs w:val="24"/>
        </w:rPr>
        <w:t>Szkoła może prowadzić działalność innowacyjną i eksperymentalną dotyczącą kształcenia, wychowania i opieki, stosownie do potrzeb psychofizycznych uczniów oraz m</w:t>
      </w:r>
      <w:r w:rsidR="003E345C" w:rsidRPr="005D7462">
        <w:rPr>
          <w:rFonts w:ascii="Times New Roman" w:hAnsi="Times New Roman"/>
          <w:sz w:val="24"/>
          <w:szCs w:val="24"/>
        </w:rPr>
        <w:t>ożliwości bazowych, kadrowych i </w:t>
      </w:r>
      <w:r w:rsidRPr="005D7462">
        <w:rPr>
          <w:rFonts w:ascii="Times New Roman" w:hAnsi="Times New Roman"/>
          <w:sz w:val="24"/>
          <w:szCs w:val="24"/>
        </w:rPr>
        <w:t>finansowych szkoły, na zasadach i warunkach określonych odrębnymi przepisami</w:t>
      </w:r>
      <w:r w:rsidRPr="005D7462">
        <w:rPr>
          <w:rFonts w:ascii="Times New Roman" w:hAnsi="Times New Roman"/>
          <w:color w:val="000000"/>
          <w:sz w:val="24"/>
          <w:szCs w:val="24"/>
        </w:rPr>
        <w:t>.</w:t>
      </w:r>
    </w:p>
    <w:p w:rsidR="00B03105" w:rsidRPr="005D7462" w:rsidRDefault="00134488" w:rsidP="0044071B">
      <w:pPr>
        <w:numPr>
          <w:ilvl w:val="0"/>
          <w:numId w:val="4"/>
        </w:numPr>
        <w:tabs>
          <w:tab w:val="left" w:pos="426"/>
          <w:tab w:val="left" w:pos="709"/>
          <w:tab w:val="left" w:pos="993"/>
        </w:tabs>
        <w:spacing w:before="240"/>
        <w:jc w:val="both"/>
        <w:rPr>
          <w:rFonts w:ascii="Times New Roman" w:hAnsi="Times New Roman"/>
          <w:color w:val="000000"/>
          <w:sz w:val="24"/>
          <w:szCs w:val="24"/>
        </w:rPr>
      </w:pPr>
      <w:r w:rsidRPr="005D7462">
        <w:rPr>
          <w:rFonts w:ascii="Times New Roman" w:hAnsi="Times New Roman"/>
          <w:bCs/>
          <w:sz w:val="24"/>
          <w:szCs w:val="24"/>
        </w:rPr>
        <w:t>Szkoła</w:t>
      </w:r>
      <w:r w:rsidR="00B03105" w:rsidRPr="005D7462">
        <w:rPr>
          <w:rFonts w:ascii="Times New Roman" w:hAnsi="Times New Roman"/>
          <w:bCs/>
          <w:sz w:val="24"/>
          <w:szCs w:val="24"/>
        </w:rPr>
        <w:t xml:space="preserve"> może prowadzić w czasie wolnym od nauki placówkę wypoczynku dla dzieci i młodzieży po uzyskaniu zgody organu prowadzącego zgodnie z odrębnymi przepisami. </w:t>
      </w:r>
    </w:p>
    <w:p w:rsidR="00134488" w:rsidRPr="005D7462" w:rsidRDefault="00134488" w:rsidP="0044071B">
      <w:pPr>
        <w:numPr>
          <w:ilvl w:val="0"/>
          <w:numId w:val="4"/>
        </w:numPr>
        <w:tabs>
          <w:tab w:val="left" w:pos="284"/>
          <w:tab w:val="left" w:pos="851"/>
          <w:tab w:val="left" w:pos="993"/>
        </w:tabs>
        <w:spacing w:before="240"/>
        <w:jc w:val="both"/>
        <w:rPr>
          <w:rFonts w:ascii="Times New Roman" w:hAnsi="Times New Roman"/>
          <w:color w:val="000000"/>
          <w:sz w:val="24"/>
          <w:szCs w:val="24"/>
        </w:rPr>
      </w:pPr>
      <w:r w:rsidRPr="005D7462">
        <w:rPr>
          <w:rFonts w:ascii="Times New Roman" w:hAnsi="Times New Roman"/>
          <w:color w:val="000000"/>
          <w:sz w:val="24"/>
          <w:szCs w:val="24"/>
        </w:rPr>
        <w:t xml:space="preserve">W szkole zorganizowane są oddziały </w:t>
      </w:r>
      <w:r w:rsidR="00C45629" w:rsidRPr="005D7462">
        <w:rPr>
          <w:rFonts w:ascii="Times New Roman" w:hAnsi="Times New Roman"/>
          <w:color w:val="000000"/>
          <w:sz w:val="24"/>
          <w:szCs w:val="24"/>
        </w:rPr>
        <w:t>ogólnodostępne</w:t>
      </w:r>
      <w:r w:rsidR="005D7462">
        <w:rPr>
          <w:rFonts w:ascii="Times New Roman" w:hAnsi="Times New Roman"/>
          <w:color w:val="000000"/>
          <w:sz w:val="24"/>
          <w:szCs w:val="24"/>
        </w:rPr>
        <w:t xml:space="preserve">, </w:t>
      </w:r>
      <w:r w:rsidR="00C45629" w:rsidRPr="005D7462">
        <w:rPr>
          <w:rFonts w:ascii="Times New Roman" w:hAnsi="Times New Roman"/>
          <w:color w:val="000000"/>
          <w:sz w:val="24"/>
          <w:szCs w:val="24"/>
        </w:rPr>
        <w:t>integracyjne</w:t>
      </w:r>
      <w:r w:rsidR="005D7462">
        <w:rPr>
          <w:rFonts w:ascii="Times New Roman" w:hAnsi="Times New Roman"/>
          <w:color w:val="000000"/>
          <w:sz w:val="24"/>
          <w:szCs w:val="24"/>
        </w:rPr>
        <w:t xml:space="preserve"> i sportowe</w:t>
      </w:r>
      <w:r w:rsidRPr="005D7462">
        <w:rPr>
          <w:rFonts w:ascii="Times New Roman" w:hAnsi="Times New Roman"/>
          <w:color w:val="000000"/>
          <w:sz w:val="24"/>
          <w:szCs w:val="24"/>
        </w:rPr>
        <w:t xml:space="preserve">. </w:t>
      </w:r>
    </w:p>
    <w:p w:rsidR="00B316EA" w:rsidRPr="005D7462" w:rsidRDefault="00B316EA" w:rsidP="0044071B">
      <w:pPr>
        <w:numPr>
          <w:ilvl w:val="0"/>
          <w:numId w:val="4"/>
        </w:numPr>
        <w:tabs>
          <w:tab w:val="left" w:pos="284"/>
          <w:tab w:val="left" w:pos="851"/>
          <w:tab w:val="left" w:pos="993"/>
        </w:tabs>
        <w:spacing w:before="240"/>
        <w:jc w:val="both"/>
        <w:rPr>
          <w:rFonts w:ascii="Times New Roman" w:hAnsi="Times New Roman"/>
          <w:color w:val="000000"/>
          <w:sz w:val="24"/>
          <w:szCs w:val="24"/>
        </w:rPr>
      </w:pPr>
      <w:r w:rsidRPr="005D7462">
        <w:rPr>
          <w:rFonts w:ascii="Times New Roman" w:hAnsi="Times New Roman"/>
          <w:color w:val="000000"/>
          <w:sz w:val="24"/>
          <w:szCs w:val="24"/>
        </w:rPr>
        <w:t>Cykl kształcenia trwa 8 lat.</w:t>
      </w:r>
    </w:p>
    <w:p w:rsidR="00E661BA" w:rsidRPr="005D7462" w:rsidRDefault="00E661BA" w:rsidP="0044071B">
      <w:pPr>
        <w:numPr>
          <w:ilvl w:val="0"/>
          <w:numId w:val="4"/>
        </w:numPr>
        <w:tabs>
          <w:tab w:val="left" w:pos="284"/>
          <w:tab w:val="left" w:pos="851"/>
          <w:tab w:val="left" w:pos="993"/>
        </w:tabs>
        <w:spacing w:before="240"/>
        <w:jc w:val="both"/>
        <w:rPr>
          <w:rFonts w:ascii="Times New Roman" w:hAnsi="Times New Roman"/>
          <w:color w:val="000000"/>
          <w:sz w:val="24"/>
          <w:szCs w:val="24"/>
        </w:rPr>
      </w:pPr>
      <w:r w:rsidRPr="005D7462">
        <w:rPr>
          <w:rFonts w:ascii="Times New Roman" w:hAnsi="Times New Roman"/>
          <w:sz w:val="24"/>
          <w:szCs w:val="24"/>
        </w:rPr>
        <w:t xml:space="preserve">Nauka w szkole odbywa się na </w:t>
      </w:r>
      <w:r w:rsidR="009B3961" w:rsidRPr="005D7462">
        <w:rPr>
          <w:rFonts w:ascii="Times New Roman" w:hAnsi="Times New Roman"/>
          <w:sz w:val="24"/>
          <w:szCs w:val="24"/>
        </w:rPr>
        <w:t>jedną</w:t>
      </w:r>
      <w:r w:rsidR="00C45629" w:rsidRPr="005D7462">
        <w:rPr>
          <w:rFonts w:ascii="Times New Roman" w:hAnsi="Times New Roman"/>
          <w:sz w:val="24"/>
          <w:szCs w:val="24"/>
        </w:rPr>
        <w:t xml:space="preserve"> zmianę</w:t>
      </w:r>
      <w:r w:rsidR="00372B48">
        <w:rPr>
          <w:rFonts w:ascii="Times New Roman" w:hAnsi="Times New Roman"/>
          <w:sz w:val="24"/>
          <w:szCs w:val="24"/>
        </w:rPr>
        <w:t xml:space="preserve"> w klasch IV – VIII, a w klasch I – III na dwie zmainy</w:t>
      </w:r>
      <w:r w:rsidRPr="005D7462">
        <w:rPr>
          <w:rFonts w:ascii="Times New Roman" w:hAnsi="Times New Roman"/>
          <w:sz w:val="24"/>
          <w:szCs w:val="24"/>
        </w:rPr>
        <w:t>.</w:t>
      </w:r>
    </w:p>
    <w:p w:rsidR="00B03105" w:rsidRPr="005D7462" w:rsidRDefault="004003F6" w:rsidP="00E63CE5">
      <w:pPr>
        <w:keepNext/>
        <w:numPr>
          <w:ilvl w:val="0"/>
          <w:numId w:val="4"/>
        </w:numPr>
        <w:tabs>
          <w:tab w:val="left" w:pos="426"/>
          <w:tab w:val="left" w:pos="993"/>
        </w:tabs>
        <w:spacing w:before="240"/>
        <w:ind w:left="142" w:firstLine="425"/>
        <w:jc w:val="both"/>
        <w:rPr>
          <w:rFonts w:ascii="Times New Roman" w:hAnsi="Times New Roman"/>
          <w:color w:val="000000"/>
          <w:sz w:val="24"/>
          <w:szCs w:val="24"/>
        </w:rPr>
      </w:pPr>
      <w:r w:rsidRPr="005D7462">
        <w:rPr>
          <w:rFonts w:ascii="Times New Roman" w:hAnsi="Times New Roman"/>
          <w:sz w:val="24"/>
          <w:szCs w:val="24"/>
        </w:rPr>
        <w:lastRenderedPageBreak/>
        <w:t xml:space="preserve"> </w:t>
      </w:r>
      <w:r w:rsidR="00B03105" w:rsidRPr="005D7462">
        <w:rPr>
          <w:rFonts w:ascii="Times New Roman" w:hAnsi="Times New Roman"/>
          <w:sz w:val="24"/>
          <w:szCs w:val="24"/>
        </w:rPr>
        <w:t>Do klasy pierwszej szkoły podstawowej przyjmuje się:</w:t>
      </w:r>
    </w:p>
    <w:p w:rsidR="00B03105" w:rsidRPr="00466236" w:rsidRDefault="00B03105" w:rsidP="00E612FD">
      <w:pPr>
        <w:pStyle w:val="punkt"/>
        <w:numPr>
          <w:ilvl w:val="0"/>
          <w:numId w:val="8"/>
        </w:numPr>
      </w:pPr>
      <w:r w:rsidRPr="00466236">
        <w:t xml:space="preserve">z urzędu – dzieci zamieszkałe w obwodzie </w:t>
      </w:r>
      <w:r w:rsidR="00C46113" w:rsidRPr="00466236">
        <w:t xml:space="preserve">szkoły </w:t>
      </w:r>
      <w:r w:rsidR="00DA3481">
        <w:t>na podstawie zgłoszenia</w:t>
      </w:r>
      <w:r w:rsidRPr="00466236">
        <w:t xml:space="preserve"> rodziców</w:t>
      </w:r>
      <w:r w:rsidR="00BD5FC1" w:rsidRPr="00466236">
        <w:t>/prawnych opiekunów</w:t>
      </w:r>
      <w:r w:rsidRPr="00466236">
        <w:t>;</w:t>
      </w:r>
    </w:p>
    <w:p w:rsidR="00B03105" w:rsidRPr="00CD11EC" w:rsidRDefault="00C45629" w:rsidP="00E612FD">
      <w:pPr>
        <w:pStyle w:val="punkt"/>
        <w:numPr>
          <w:ilvl w:val="0"/>
          <w:numId w:val="8"/>
        </w:numPr>
      </w:pPr>
      <w:r w:rsidRPr="00466236">
        <w:t>na wniosek rodziców/</w:t>
      </w:r>
      <w:r w:rsidR="00B03105" w:rsidRPr="00466236">
        <w:t>prawnych o</w:t>
      </w:r>
      <w:r w:rsidRPr="00466236">
        <w:t xml:space="preserve">piekunów – dzieci zamieszkałe poza obwodem </w:t>
      </w:r>
      <w:r w:rsidR="00B03105" w:rsidRPr="00466236">
        <w:t>szkoły w przypadku, gdy szkoła dysponuje wolnymi miejscami.</w:t>
      </w:r>
    </w:p>
    <w:p w:rsidR="00B03105" w:rsidRPr="002009AB" w:rsidRDefault="00B03105" w:rsidP="00CD11EC">
      <w:pPr>
        <w:pStyle w:val="ustep"/>
      </w:pPr>
      <w:r w:rsidRPr="00BF34D0">
        <w:t>W przypadku, gdy liczba kandydatów zamieszkałych poza obwodem szkoły jest większa niż</w:t>
      </w:r>
      <w:r w:rsidRPr="002009AB">
        <w:t xml:space="preserve"> liczba wolnych miejsc, którymi dysponuje szkoła, kandydatów przyjmuje się na podstawie kryteriów</w:t>
      </w:r>
      <w:r w:rsidR="0060487A">
        <w:t xml:space="preserve"> określonych w </w:t>
      </w:r>
      <w:r w:rsidR="00C26949" w:rsidRPr="002009AB">
        <w:t>ustawie z dnia 14 grudnia 2016</w:t>
      </w:r>
      <w:r w:rsidRPr="002009AB">
        <w:t xml:space="preserve"> r. </w:t>
      </w:r>
      <w:r w:rsidR="00C26949" w:rsidRPr="002009AB">
        <w:t>– Prawo oświatowe (Dz. U. z 2017. poz. 59</w:t>
      </w:r>
      <w:r w:rsidRPr="002009AB">
        <w:t xml:space="preserve">) oraz przez </w:t>
      </w:r>
      <w:r w:rsidR="00BC5B94" w:rsidRPr="002009AB">
        <w:t>Burmistrza Miasta Kraśnik</w:t>
      </w:r>
      <w:r w:rsidR="00E70DA3" w:rsidRPr="002009AB">
        <w:t>.</w:t>
      </w:r>
      <w:r w:rsidR="00BE7331" w:rsidRPr="002009AB">
        <w:t xml:space="preserve"> </w:t>
      </w:r>
    </w:p>
    <w:p w:rsidR="00B03105" w:rsidRPr="00466236" w:rsidRDefault="00B03105" w:rsidP="00CD11EC">
      <w:pPr>
        <w:pStyle w:val="ustep"/>
      </w:pPr>
      <w:r w:rsidRPr="00466236">
        <w:t>Szkoła prowadz</w:t>
      </w:r>
      <w:r w:rsidR="00E70DA3" w:rsidRPr="00466236">
        <w:t>i</w:t>
      </w:r>
      <w:r w:rsidRPr="00466236">
        <w:t xml:space="preserve"> rekrutację uczniów zgodnie z zasadą powszechnej dostępności. Szczegółowe zasady rekrutacji określa </w:t>
      </w:r>
      <w:r w:rsidR="00553C84" w:rsidRPr="00466236">
        <w:rPr>
          <w:i/>
        </w:rPr>
        <w:t>Regulamin rekrutacji do klas pierwszych.</w:t>
      </w:r>
    </w:p>
    <w:p w:rsidR="00B03105" w:rsidRPr="003E345C" w:rsidRDefault="00235C83" w:rsidP="003E345C">
      <w:pPr>
        <w:pStyle w:val="Nagwek2"/>
      </w:pPr>
      <w:bookmarkStart w:id="3" w:name="_Toc497772361"/>
      <w:r w:rsidRPr="000E3722">
        <w:t>Rozd</w:t>
      </w:r>
      <w:r w:rsidR="00B03105" w:rsidRPr="000E3722">
        <w:t>ział 2</w:t>
      </w:r>
      <w:r w:rsidR="00A864D3" w:rsidRPr="000E3722">
        <w:br/>
      </w:r>
      <w:r w:rsidR="00B03105" w:rsidRPr="000E3722">
        <w:t>Misja szkoły, model absolwenta</w:t>
      </w:r>
      <w:bookmarkEnd w:id="3"/>
      <w:r w:rsidR="00B03105" w:rsidRPr="000E3722">
        <w:t xml:space="preserve"> </w:t>
      </w:r>
    </w:p>
    <w:p w:rsidR="00B03105" w:rsidRPr="00466236" w:rsidRDefault="00B03105" w:rsidP="00171F15">
      <w:pPr>
        <w:pStyle w:val="paragraf"/>
      </w:pPr>
      <w:r w:rsidRPr="00171F15">
        <w:rPr>
          <w:b/>
        </w:rPr>
        <w:t>§ 2. 1.</w:t>
      </w:r>
      <w:r w:rsidRPr="00466236">
        <w:t xml:space="preserve"> </w:t>
      </w:r>
      <w:r w:rsidR="005D7462">
        <w:rPr>
          <w:shd w:val="clear" w:color="auto" w:fill="FFFFFF" w:themeFill="background1"/>
        </w:rPr>
        <w:t>Misja s</w:t>
      </w:r>
      <w:r w:rsidRPr="00466236">
        <w:rPr>
          <w:shd w:val="clear" w:color="auto" w:fill="FFFFFF" w:themeFill="background1"/>
        </w:rPr>
        <w:t>zkoły</w:t>
      </w:r>
      <w:r w:rsidR="00B67799" w:rsidRPr="00466236">
        <w:rPr>
          <w:shd w:val="clear" w:color="auto" w:fill="FFFFFF" w:themeFill="background1"/>
        </w:rPr>
        <w:t>:</w:t>
      </w:r>
    </w:p>
    <w:p w:rsidR="00B67799" w:rsidRPr="00466236" w:rsidRDefault="00B67799" w:rsidP="00B67799">
      <w:pPr>
        <w:jc w:val="both"/>
        <w:rPr>
          <w:rFonts w:ascii="Times New Roman" w:hAnsi="Times New Roman"/>
          <w:color w:val="000000"/>
          <w:sz w:val="24"/>
          <w:szCs w:val="24"/>
        </w:rPr>
      </w:pPr>
      <w:r w:rsidRPr="00466236">
        <w:rPr>
          <w:rFonts w:ascii="Times New Roman" w:hAnsi="Times New Roman"/>
          <w:color w:val="000000"/>
          <w:sz w:val="24"/>
          <w:szCs w:val="24"/>
        </w:rPr>
        <w:t>Naszym zadaniem jest wspieranie rodziny w procesie wychowania i nauczania, stwarzając uczniom optymalne warunki do prawidłowego, wszechstronnego rozwoju intelektualnego i duchowego.</w:t>
      </w:r>
    </w:p>
    <w:p w:rsidR="00B37D5C" w:rsidRPr="00466236" w:rsidRDefault="00FD7DE9" w:rsidP="00E612FD">
      <w:pPr>
        <w:pStyle w:val="ustep"/>
        <w:numPr>
          <w:ilvl w:val="0"/>
          <w:numId w:val="9"/>
        </w:numPr>
      </w:pPr>
      <w:r w:rsidRPr="00466236">
        <w:t xml:space="preserve">Wizja </w:t>
      </w:r>
      <w:r w:rsidR="005D7462">
        <w:t>s</w:t>
      </w:r>
      <w:r w:rsidR="00B67799" w:rsidRPr="00466236">
        <w:t>zkoły:</w:t>
      </w:r>
    </w:p>
    <w:p w:rsidR="00B67799" w:rsidRPr="00466236" w:rsidRDefault="00B67799" w:rsidP="00B67799">
      <w:pPr>
        <w:jc w:val="both"/>
        <w:rPr>
          <w:rFonts w:ascii="Times New Roman" w:hAnsi="Times New Roman"/>
          <w:color w:val="000000"/>
          <w:sz w:val="24"/>
          <w:szCs w:val="24"/>
        </w:rPr>
      </w:pPr>
      <w:r w:rsidRPr="00466236">
        <w:rPr>
          <w:rFonts w:ascii="Times New Roman" w:hAnsi="Times New Roman"/>
          <w:color w:val="000000"/>
          <w:sz w:val="24"/>
          <w:szCs w:val="24"/>
        </w:rPr>
        <w:t xml:space="preserve">W naszej szkole dążymy do wychowania uczniów mających świadomość, że są członkami społeczności ludzkiej. Uczymy kochać i szanować kulturę oraz tradycję narodu polskiego. Jednocześnie wychowujemy naszych uczniów w duchu szacunku i otwartości wobec innych narodów. </w:t>
      </w:r>
      <w:r w:rsidR="00CA3877">
        <w:rPr>
          <w:rFonts w:ascii="Times New Roman" w:hAnsi="Times New Roman"/>
          <w:color w:val="000000"/>
          <w:sz w:val="24"/>
          <w:szCs w:val="24"/>
        </w:rPr>
        <w:t>K</w:t>
      </w:r>
      <w:r w:rsidRPr="00466236">
        <w:rPr>
          <w:rFonts w:ascii="Times New Roman" w:hAnsi="Times New Roman"/>
          <w:color w:val="000000"/>
          <w:sz w:val="24"/>
          <w:szCs w:val="24"/>
        </w:rPr>
        <w:t>ształcimy uczniów świadomych i odpowiedz</w:t>
      </w:r>
      <w:r w:rsidR="003E345C">
        <w:rPr>
          <w:rFonts w:ascii="Times New Roman" w:hAnsi="Times New Roman"/>
          <w:color w:val="000000"/>
          <w:sz w:val="24"/>
          <w:szCs w:val="24"/>
        </w:rPr>
        <w:t>ialnych, posiadających wiedzę i </w:t>
      </w:r>
      <w:r w:rsidRPr="00466236">
        <w:rPr>
          <w:rFonts w:ascii="Times New Roman" w:hAnsi="Times New Roman"/>
          <w:color w:val="000000"/>
          <w:sz w:val="24"/>
          <w:szCs w:val="24"/>
        </w:rPr>
        <w:t>umiejętności konieczne do funkcjonowania we współczes</w:t>
      </w:r>
      <w:r w:rsidR="003E345C">
        <w:rPr>
          <w:rFonts w:ascii="Times New Roman" w:hAnsi="Times New Roman"/>
          <w:color w:val="000000"/>
          <w:sz w:val="24"/>
          <w:szCs w:val="24"/>
        </w:rPr>
        <w:t>nym świecie, troszczących się o </w:t>
      </w:r>
      <w:r w:rsidRPr="00466236">
        <w:rPr>
          <w:rFonts w:ascii="Times New Roman" w:hAnsi="Times New Roman"/>
          <w:color w:val="000000"/>
          <w:sz w:val="24"/>
          <w:szCs w:val="24"/>
        </w:rPr>
        <w:t>środowisko, w którym żyją.</w:t>
      </w:r>
    </w:p>
    <w:p w:rsidR="00B37D5C" w:rsidRPr="00466236" w:rsidRDefault="00CA3877" w:rsidP="00CD11EC">
      <w:pPr>
        <w:pStyle w:val="ustep"/>
      </w:pPr>
      <w:r>
        <w:t>Sylwetka</w:t>
      </w:r>
      <w:r w:rsidR="00953E66" w:rsidRPr="00466236">
        <w:t xml:space="preserve"> absolwenta:</w:t>
      </w:r>
      <w:r w:rsidR="00B37D5C" w:rsidRPr="00466236">
        <w:rPr>
          <w:shd w:val="clear" w:color="auto" w:fill="FFFFFF" w:themeFill="background1"/>
        </w:rPr>
        <w:t xml:space="preserve"> </w:t>
      </w:r>
    </w:p>
    <w:p w:rsidR="00B67799" w:rsidRPr="00466236" w:rsidRDefault="00B67799" w:rsidP="001D7D92">
      <w:pPr>
        <w:pStyle w:val="punkt"/>
        <w:numPr>
          <w:ilvl w:val="0"/>
          <w:numId w:val="329"/>
        </w:numPr>
        <w:rPr>
          <w:szCs w:val="24"/>
        </w:rPr>
      </w:pPr>
      <w:r w:rsidRPr="00466236">
        <w:rPr>
          <w:szCs w:val="24"/>
        </w:rPr>
        <w:t>jest aktywny</w:t>
      </w:r>
      <w:r w:rsidR="007B03E2">
        <w:rPr>
          <w:szCs w:val="24"/>
        </w:rPr>
        <w:t>:</w:t>
      </w:r>
    </w:p>
    <w:p w:rsidR="00B67799" w:rsidRPr="00CA3877" w:rsidRDefault="00B67799" w:rsidP="001D7D92">
      <w:pPr>
        <w:pStyle w:val="litera"/>
        <w:numPr>
          <w:ilvl w:val="0"/>
          <w:numId w:val="250"/>
        </w:numPr>
      </w:pPr>
      <w:r w:rsidRPr="00CA3877">
        <w:t>posiada zainteresowania i rozwija je na miarę swoich możliwości</w:t>
      </w:r>
      <w:r w:rsidR="00CA3877">
        <w:t>,</w:t>
      </w:r>
    </w:p>
    <w:p w:rsidR="00B67799" w:rsidRPr="00CA3877" w:rsidRDefault="00B67799" w:rsidP="001D7D92">
      <w:pPr>
        <w:pStyle w:val="litera"/>
        <w:numPr>
          <w:ilvl w:val="0"/>
          <w:numId w:val="250"/>
        </w:numPr>
      </w:pPr>
      <w:r w:rsidRPr="00CA3877">
        <w:t>ma swoje upodobania</w:t>
      </w:r>
      <w:r w:rsidR="00EC6635">
        <w:t>,</w:t>
      </w:r>
      <w:r w:rsidRPr="00CA3877">
        <w:t xml:space="preserve"> jako twórca i odbiorca sztuki</w:t>
      </w:r>
      <w:r w:rsidR="00CA3877">
        <w:t>,</w:t>
      </w:r>
    </w:p>
    <w:p w:rsidR="00B67799" w:rsidRPr="00CA3877" w:rsidRDefault="00B67799" w:rsidP="001D7D92">
      <w:pPr>
        <w:pStyle w:val="litera"/>
        <w:numPr>
          <w:ilvl w:val="0"/>
          <w:numId w:val="250"/>
        </w:numPr>
      </w:pPr>
      <w:r w:rsidRPr="00CA3877">
        <w:t>wykazuje się samodzielnością</w:t>
      </w:r>
      <w:r w:rsidR="00CA3877">
        <w:t>;</w:t>
      </w:r>
      <w:r w:rsidRPr="00CA3877">
        <w:t xml:space="preserve"> </w:t>
      </w:r>
    </w:p>
    <w:p w:rsidR="00B67799" w:rsidRPr="00466236" w:rsidRDefault="00B67799" w:rsidP="001D7D92">
      <w:pPr>
        <w:pStyle w:val="punkt"/>
        <w:numPr>
          <w:ilvl w:val="0"/>
          <w:numId w:val="329"/>
        </w:numPr>
        <w:rPr>
          <w:szCs w:val="24"/>
        </w:rPr>
      </w:pPr>
      <w:r w:rsidRPr="00466236">
        <w:rPr>
          <w:szCs w:val="24"/>
        </w:rPr>
        <w:t>jest ciekawy świata</w:t>
      </w:r>
      <w:r w:rsidR="00CA3877">
        <w:rPr>
          <w:szCs w:val="24"/>
        </w:rPr>
        <w:t>:</w:t>
      </w:r>
    </w:p>
    <w:p w:rsidR="00B67799" w:rsidRPr="00CA3877" w:rsidRDefault="00B67799" w:rsidP="001D7D92">
      <w:pPr>
        <w:pStyle w:val="litera"/>
        <w:numPr>
          <w:ilvl w:val="0"/>
          <w:numId w:val="330"/>
        </w:numPr>
      </w:pPr>
      <w:r w:rsidRPr="00CA3877">
        <w:t>stara się poszerzać swoje wiadomości, korzystając z różnych źródeł</w:t>
      </w:r>
      <w:r w:rsidR="00CA3877">
        <w:t>,</w:t>
      </w:r>
    </w:p>
    <w:p w:rsidR="00B67799" w:rsidRPr="00CA3877" w:rsidRDefault="00B67799" w:rsidP="001D7D92">
      <w:pPr>
        <w:pStyle w:val="litera"/>
        <w:numPr>
          <w:ilvl w:val="0"/>
          <w:numId w:val="330"/>
        </w:numPr>
      </w:pPr>
      <w:r w:rsidRPr="00CA3877">
        <w:t>lubi i chce się uczyć</w:t>
      </w:r>
      <w:r w:rsidR="00CA3877">
        <w:t>,</w:t>
      </w:r>
    </w:p>
    <w:p w:rsidR="00B67799" w:rsidRPr="00466236" w:rsidRDefault="00B67799" w:rsidP="001D7D92">
      <w:pPr>
        <w:pStyle w:val="litera"/>
        <w:numPr>
          <w:ilvl w:val="0"/>
          <w:numId w:val="330"/>
        </w:numPr>
        <w:rPr>
          <w:color w:val="000000"/>
        </w:rPr>
      </w:pPr>
      <w:r w:rsidRPr="00CA3877">
        <w:t>jest wrażliwy na piękno przyrody (świadomość ekologiczna)</w:t>
      </w:r>
      <w:r w:rsidR="00CA3877">
        <w:t>;</w:t>
      </w:r>
    </w:p>
    <w:p w:rsidR="00B67799" w:rsidRPr="00466236" w:rsidRDefault="00B67799" w:rsidP="001D7D92">
      <w:pPr>
        <w:pStyle w:val="punkt"/>
        <w:numPr>
          <w:ilvl w:val="0"/>
          <w:numId w:val="329"/>
        </w:numPr>
        <w:rPr>
          <w:szCs w:val="24"/>
        </w:rPr>
      </w:pPr>
      <w:r w:rsidRPr="00466236">
        <w:rPr>
          <w:szCs w:val="24"/>
        </w:rPr>
        <w:t>jest odpowiedzialny</w:t>
      </w:r>
      <w:r w:rsidR="00712B65">
        <w:rPr>
          <w:szCs w:val="24"/>
        </w:rPr>
        <w:t>:</w:t>
      </w:r>
    </w:p>
    <w:p w:rsidR="00B67799" w:rsidRPr="00712B65" w:rsidRDefault="00B67799" w:rsidP="001D7D92">
      <w:pPr>
        <w:pStyle w:val="litera"/>
        <w:numPr>
          <w:ilvl w:val="0"/>
          <w:numId w:val="331"/>
        </w:numPr>
      </w:pPr>
      <w:r w:rsidRPr="00712B65">
        <w:t>umie podejmować działania i przewidywać ich konsekwencje</w:t>
      </w:r>
      <w:r w:rsidR="00712B65">
        <w:t>,</w:t>
      </w:r>
    </w:p>
    <w:p w:rsidR="00B67799" w:rsidRPr="00712B65" w:rsidRDefault="00B67799" w:rsidP="001D7D92">
      <w:pPr>
        <w:pStyle w:val="litera"/>
        <w:numPr>
          <w:ilvl w:val="0"/>
          <w:numId w:val="331"/>
        </w:numPr>
      </w:pPr>
      <w:r w:rsidRPr="00712B65">
        <w:t>umie rozwiązywać problemy</w:t>
      </w:r>
      <w:r w:rsidR="00712B65">
        <w:t>,</w:t>
      </w:r>
    </w:p>
    <w:p w:rsidR="00B67799" w:rsidRPr="00712B65" w:rsidRDefault="00B67799" w:rsidP="001D7D92">
      <w:pPr>
        <w:pStyle w:val="litera"/>
        <w:numPr>
          <w:ilvl w:val="0"/>
          <w:numId w:val="331"/>
        </w:numPr>
      </w:pPr>
      <w:r w:rsidRPr="00712B65">
        <w:t>cieszy się z sukcesów i potrafi akceptować porażki</w:t>
      </w:r>
      <w:r w:rsidR="00712B65">
        <w:t>,</w:t>
      </w:r>
    </w:p>
    <w:p w:rsidR="00B67799" w:rsidRPr="00712B65" w:rsidRDefault="00B67799" w:rsidP="001D7D92">
      <w:pPr>
        <w:pStyle w:val="litera"/>
        <w:numPr>
          <w:ilvl w:val="0"/>
          <w:numId w:val="331"/>
        </w:numPr>
      </w:pPr>
      <w:r w:rsidRPr="00712B65">
        <w:t>zna swoje słabe strony i potrafi nad nimi pracować</w:t>
      </w:r>
      <w:r w:rsidR="00712B65">
        <w:t>,</w:t>
      </w:r>
    </w:p>
    <w:p w:rsidR="00B67799" w:rsidRPr="00712B65" w:rsidRDefault="00B67799" w:rsidP="001D7D92">
      <w:pPr>
        <w:pStyle w:val="litera"/>
        <w:numPr>
          <w:ilvl w:val="0"/>
          <w:numId w:val="331"/>
        </w:numPr>
      </w:pPr>
      <w:r w:rsidRPr="00712B65">
        <w:t>umie dokonać samooceny</w:t>
      </w:r>
      <w:r w:rsidR="00712B65">
        <w:t>;</w:t>
      </w:r>
    </w:p>
    <w:p w:rsidR="00B67799" w:rsidRPr="00466236" w:rsidRDefault="00B67799" w:rsidP="001D7D92">
      <w:pPr>
        <w:pStyle w:val="punkt"/>
        <w:numPr>
          <w:ilvl w:val="0"/>
          <w:numId w:val="329"/>
        </w:numPr>
        <w:rPr>
          <w:szCs w:val="24"/>
        </w:rPr>
      </w:pPr>
      <w:r w:rsidRPr="00466236">
        <w:rPr>
          <w:szCs w:val="24"/>
        </w:rPr>
        <w:t>jest otwarty</w:t>
      </w:r>
      <w:r w:rsidR="00712B65">
        <w:rPr>
          <w:szCs w:val="24"/>
        </w:rPr>
        <w:t>:</w:t>
      </w:r>
    </w:p>
    <w:p w:rsidR="00B67799" w:rsidRPr="00712B65" w:rsidRDefault="00B67799" w:rsidP="001D7D92">
      <w:pPr>
        <w:pStyle w:val="litera"/>
        <w:numPr>
          <w:ilvl w:val="0"/>
          <w:numId w:val="332"/>
        </w:numPr>
      </w:pPr>
      <w:r w:rsidRPr="00712B65">
        <w:t>łatwo nawiązuje kontakty z rówieśnikami</w:t>
      </w:r>
      <w:r w:rsidR="00E63CE5">
        <w:t>,</w:t>
      </w:r>
    </w:p>
    <w:p w:rsidR="00B67799" w:rsidRPr="00712B65" w:rsidRDefault="00B67799" w:rsidP="001D7D92">
      <w:pPr>
        <w:pStyle w:val="litera"/>
        <w:numPr>
          <w:ilvl w:val="0"/>
          <w:numId w:val="332"/>
        </w:numPr>
      </w:pPr>
      <w:r w:rsidRPr="00712B65">
        <w:t>umie współdziałać w grupie</w:t>
      </w:r>
      <w:r w:rsidR="00E63CE5">
        <w:t>,</w:t>
      </w:r>
    </w:p>
    <w:p w:rsidR="00B67799" w:rsidRPr="00712B65" w:rsidRDefault="00B67799" w:rsidP="001D7D92">
      <w:pPr>
        <w:pStyle w:val="litera"/>
        <w:numPr>
          <w:ilvl w:val="0"/>
          <w:numId w:val="332"/>
        </w:numPr>
      </w:pPr>
      <w:r w:rsidRPr="00712B65">
        <w:t>prezentuje swój punkt widzenia i rozważa poglądy innych</w:t>
      </w:r>
      <w:r w:rsidR="00E63CE5">
        <w:t>,</w:t>
      </w:r>
    </w:p>
    <w:p w:rsidR="00B67799" w:rsidRPr="00712B65" w:rsidRDefault="00B67799" w:rsidP="001D7D92">
      <w:pPr>
        <w:pStyle w:val="litera"/>
        <w:numPr>
          <w:ilvl w:val="0"/>
          <w:numId w:val="332"/>
        </w:numPr>
      </w:pPr>
      <w:r w:rsidRPr="00712B65">
        <w:t>jest dobrym organizatorem</w:t>
      </w:r>
      <w:r w:rsidR="00E63CE5">
        <w:t>;</w:t>
      </w:r>
    </w:p>
    <w:p w:rsidR="00B67799" w:rsidRPr="00466236" w:rsidRDefault="00B67799" w:rsidP="001D7D92">
      <w:pPr>
        <w:pStyle w:val="punkt"/>
        <w:keepNext/>
        <w:numPr>
          <w:ilvl w:val="0"/>
          <w:numId w:val="329"/>
        </w:numPr>
        <w:rPr>
          <w:szCs w:val="24"/>
        </w:rPr>
      </w:pPr>
      <w:r w:rsidRPr="00466236">
        <w:rPr>
          <w:szCs w:val="24"/>
        </w:rPr>
        <w:lastRenderedPageBreak/>
        <w:t>jest optymistą</w:t>
      </w:r>
      <w:r w:rsidR="00712B65">
        <w:rPr>
          <w:szCs w:val="24"/>
        </w:rPr>
        <w:t>:</w:t>
      </w:r>
    </w:p>
    <w:p w:rsidR="00B67799" w:rsidRPr="00712B65" w:rsidRDefault="00B67799" w:rsidP="001D7D92">
      <w:pPr>
        <w:pStyle w:val="litera"/>
        <w:numPr>
          <w:ilvl w:val="0"/>
          <w:numId w:val="333"/>
        </w:numPr>
      </w:pPr>
      <w:r w:rsidRPr="00712B65">
        <w:t>jest pogodny</w:t>
      </w:r>
      <w:r w:rsidR="00712B65">
        <w:t>,</w:t>
      </w:r>
    </w:p>
    <w:p w:rsidR="00B67799" w:rsidRPr="00712B65" w:rsidRDefault="00B67799" w:rsidP="001D7D92">
      <w:pPr>
        <w:pStyle w:val="litera"/>
        <w:numPr>
          <w:ilvl w:val="0"/>
          <w:numId w:val="333"/>
        </w:numPr>
      </w:pPr>
      <w:r w:rsidRPr="00712B65">
        <w:t>pozytywnie patrzy na świat</w:t>
      </w:r>
      <w:r w:rsidR="00712B65">
        <w:t>,</w:t>
      </w:r>
    </w:p>
    <w:p w:rsidR="00B67799" w:rsidRPr="00712B65" w:rsidRDefault="00B67799" w:rsidP="001D7D92">
      <w:pPr>
        <w:pStyle w:val="litera"/>
        <w:numPr>
          <w:ilvl w:val="0"/>
          <w:numId w:val="333"/>
        </w:numPr>
      </w:pPr>
      <w:r w:rsidRPr="00712B65">
        <w:t>wierzy w siebie</w:t>
      </w:r>
      <w:r w:rsidR="00712B65">
        <w:t>;</w:t>
      </w:r>
    </w:p>
    <w:p w:rsidR="00B67799" w:rsidRPr="00466236" w:rsidRDefault="00B67799" w:rsidP="001D7D92">
      <w:pPr>
        <w:pStyle w:val="punkt"/>
        <w:numPr>
          <w:ilvl w:val="0"/>
          <w:numId w:val="329"/>
        </w:numPr>
        <w:rPr>
          <w:szCs w:val="24"/>
        </w:rPr>
      </w:pPr>
      <w:r w:rsidRPr="00466236">
        <w:rPr>
          <w:szCs w:val="24"/>
        </w:rPr>
        <w:t>jest prawy</w:t>
      </w:r>
      <w:r w:rsidR="00712B65">
        <w:rPr>
          <w:szCs w:val="24"/>
        </w:rPr>
        <w:t>:</w:t>
      </w:r>
    </w:p>
    <w:p w:rsidR="00B67799" w:rsidRPr="00712B65" w:rsidRDefault="00B67799" w:rsidP="001D7D92">
      <w:pPr>
        <w:pStyle w:val="litera"/>
        <w:numPr>
          <w:ilvl w:val="0"/>
          <w:numId w:val="334"/>
        </w:numPr>
      </w:pPr>
      <w:r w:rsidRPr="00712B65">
        <w:t>umie odróżniać dobro od zła</w:t>
      </w:r>
      <w:r w:rsidR="00712B65">
        <w:t>,</w:t>
      </w:r>
    </w:p>
    <w:p w:rsidR="00B67799" w:rsidRPr="00712B65" w:rsidRDefault="00B67799" w:rsidP="001D7D92">
      <w:pPr>
        <w:pStyle w:val="litera"/>
        <w:numPr>
          <w:ilvl w:val="0"/>
          <w:numId w:val="334"/>
        </w:numPr>
      </w:pPr>
      <w:r w:rsidRPr="00712B65">
        <w:t>cechuje go uczciwość i prawdomówność</w:t>
      </w:r>
      <w:r w:rsidR="00712B65">
        <w:t>,</w:t>
      </w:r>
    </w:p>
    <w:p w:rsidR="00B67799" w:rsidRPr="00712B65" w:rsidRDefault="00B67799" w:rsidP="001D7D92">
      <w:pPr>
        <w:pStyle w:val="litera"/>
        <w:numPr>
          <w:ilvl w:val="0"/>
          <w:numId w:val="334"/>
        </w:numPr>
      </w:pPr>
      <w:r w:rsidRPr="00712B65">
        <w:t>zna normy dobrego zachowania i według nich postępuje</w:t>
      </w:r>
      <w:r w:rsidR="00712B65">
        <w:t>,</w:t>
      </w:r>
    </w:p>
    <w:p w:rsidR="00B67799" w:rsidRPr="00466236" w:rsidRDefault="00B67799" w:rsidP="001D7D92">
      <w:pPr>
        <w:pStyle w:val="litera"/>
        <w:numPr>
          <w:ilvl w:val="0"/>
          <w:numId w:val="334"/>
        </w:numPr>
        <w:rPr>
          <w:color w:val="000000"/>
        </w:rPr>
      </w:pPr>
      <w:r w:rsidRPr="00712B65">
        <w:t>zna symbole narodowe, regionalne i wie, jak się wobec nich zachować</w:t>
      </w:r>
      <w:r w:rsidR="00712B65">
        <w:t>;</w:t>
      </w:r>
    </w:p>
    <w:p w:rsidR="00B67799" w:rsidRPr="00466236" w:rsidRDefault="00B67799" w:rsidP="001D7D92">
      <w:pPr>
        <w:pStyle w:val="punkt"/>
        <w:numPr>
          <w:ilvl w:val="0"/>
          <w:numId w:val="329"/>
        </w:numPr>
        <w:rPr>
          <w:szCs w:val="24"/>
        </w:rPr>
      </w:pPr>
      <w:r w:rsidRPr="00466236">
        <w:rPr>
          <w:szCs w:val="24"/>
        </w:rPr>
        <w:t>jest tolerancyjny</w:t>
      </w:r>
      <w:r w:rsidR="00712B65">
        <w:rPr>
          <w:szCs w:val="24"/>
        </w:rPr>
        <w:t>:</w:t>
      </w:r>
    </w:p>
    <w:p w:rsidR="00B67799" w:rsidRPr="00712B65" w:rsidRDefault="00B67799" w:rsidP="001D7D92">
      <w:pPr>
        <w:pStyle w:val="litera"/>
        <w:numPr>
          <w:ilvl w:val="0"/>
          <w:numId w:val="335"/>
        </w:numPr>
      </w:pPr>
      <w:r w:rsidRPr="00712B65">
        <w:t>rozumie, że różnice między ludźmi są czymś naturalnym</w:t>
      </w:r>
      <w:r w:rsidR="00712B65">
        <w:t>,</w:t>
      </w:r>
    </w:p>
    <w:p w:rsidR="00B67799" w:rsidRPr="00DA3481" w:rsidRDefault="00B67799" w:rsidP="001D7D92">
      <w:pPr>
        <w:pStyle w:val="litera"/>
        <w:numPr>
          <w:ilvl w:val="0"/>
          <w:numId w:val="335"/>
        </w:numPr>
      </w:pPr>
      <w:r w:rsidRPr="00712B65">
        <w:t>jest wrażliwy na potrzeby innych</w:t>
      </w:r>
      <w:r w:rsidR="00712B65">
        <w:t>;</w:t>
      </w:r>
    </w:p>
    <w:p w:rsidR="00B67799" w:rsidRPr="00466236" w:rsidRDefault="00B67799" w:rsidP="001D7D92">
      <w:pPr>
        <w:pStyle w:val="punkt"/>
        <w:numPr>
          <w:ilvl w:val="0"/>
          <w:numId w:val="329"/>
        </w:numPr>
        <w:rPr>
          <w:szCs w:val="24"/>
        </w:rPr>
      </w:pPr>
      <w:r w:rsidRPr="00466236">
        <w:rPr>
          <w:szCs w:val="24"/>
        </w:rPr>
        <w:t>jest krytyczny</w:t>
      </w:r>
      <w:r w:rsidR="00712B65">
        <w:rPr>
          <w:szCs w:val="24"/>
        </w:rPr>
        <w:t>:</w:t>
      </w:r>
    </w:p>
    <w:p w:rsidR="00B67799" w:rsidRPr="00712B65" w:rsidRDefault="00B67799" w:rsidP="001D7D92">
      <w:pPr>
        <w:pStyle w:val="litera"/>
        <w:numPr>
          <w:ilvl w:val="0"/>
          <w:numId w:val="336"/>
        </w:numPr>
      </w:pPr>
      <w:r w:rsidRPr="00712B65">
        <w:t>selekcjonuje i porządkuje zdobyte informacje, ocenia ich przydatność do określonego celu</w:t>
      </w:r>
      <w:r w:rsidR="00712B65">
        <w:t>,</w:t>
      </w:r>
    </w:p>
    <w:p w:rsidR="00B67799" w:rsidRPr="00712B65" w:rsidRDefault="00B67799" w:rsidP="001D7D92">
      <w:pPr>
        <w:pStyle w:val="litera"/>
        <w:numPr>
          <w:ilvl w:val="0"/>
          <w:numId w:val="336"/>
        </w:numPr>
      </w:pPr>
      <w:r w:rsidRPr="00712B65">
        <w:t>zna swoją wartość</w:t>
      </w:r>
      <w:r w:rsidR="00712B65">
        <w:t>;</w:t>
      </w:r>
    </w:p>
    <w:p w:rsidR="00B67799" w:rsidRPr="002009AB" w:rsidRDefault="00B67799" w:rsidP="001D7D92">
      <w:pPr>
        <w:pStyle w:val="punkt"/>
        <w:numPr>
          <w:ilvl w:val="0"/>
          <w:numId w:val="329"/>
        </w:numPr>
        <w:rPr>
          <w:szCs w:val="24"/>
        </w:rPr>
      </w:pPr>
      <w:r w:rsidRPr="002009AB">
        <w:rPr>
          <w:szCs w:val="24"/>
        </w:rPr>
        <w:t>jest świadomy swoich praw i obowiązków, zna i respektuje prawa innych</w:t>
      </w:r>
      <w:r w:rsidR="00712B65">
        <w:rPr>
          <w:szCs w:val="24"/>
        </w:rPr>
        <w:t>.</w:t>
      </w:r>
    </w:p>
    <w:p w:rsidR="00B03105" w:rsidRPr="00466236" w:rsidRDefault="00B03105" w:rsidP="000E3722">
      <w:pPr>
        <w:pStyle w:val="Nagwek1"/>
        <w:rPr>
          <w:color w:val="000000"/>
          <w:szCs w:val="24"/>
        </w:rPr>
      </w:pPr>
      <w:bookmarkStart w:id="4" w:name="_Toc497772362"/>
      <w:r w:rsidRPr="00466236">
        <w:t>DZIAŁ II</w:t>
      </w:r>
      <w:bookmarkEnd w:id="4"/>
    </w:p>
    <w:p w:rsidR="00B03105" w:rsidRPr="000E3722" w:rsidRDefault="00B03105" w:rsidP="000E3722">
      <w:pPr>
        <w:pStyle w:val="Nagwek2"/>
      </w:pPr>
      <w:bookmarkStart w:id="5" w:name="_Toc497772363"/>
      <w:r w:rsidRPr="000E3722">
        <w:t>Rozdział 1</w:t>
      </w:r>
      <w:r w:rsidR="009B3961" w:rsidRPr="000E3722">
        <w:br/>
      </w:r>
      <w:r w:rsidRPr="000E3722">
        <w:t>Cele i zadania szkoły</w:t>
      </w:r>
      <w:bookmarkEnd w:id="5"/>
    </w:p>
    <w:p w:rsidR="00E70DA3" w:rsidRPr="00466236" w:rsidRDefault="00B03105" w:rsidP="00171F15">
      <w:pPr>
        <w:pStyle w:val="paragraf"/>
      </w:pPr>
      <w:r w:rsidRPr="00171F15">
        <w:rPr>
          <w:b/>
        </w:rPr>
        <w:t>§</w:t>
      </w:r>
      <w:r w:rsidR="00CD11EC">
        <w:rPr>
          <w:b/>
        </w:rPr>
        <w:t> </w:t>
      </w:r>
      <w:r w:rsidRPr="00171F15">
        <w:rPr>
          <w:b/>
        </w:rPr>
        <w:t>3.</w:t>
      </w:r>
      <w:r w:rsidR="00CD11EC">
        <w:rPr>
          <w:b/>
        </w:rPr>
        <w:t> </w:t>
      </w:r>
      <w:r w:rsidRPr="00171F15">
        <w:rPr>
          <w:b/>
        </w:rPr>
        <w:t>1.</w:t>
      </w:r>
      <w:r w:rsidR="00CD11EC">
        <w:t> </w:t>
      </w:r>
      <w:r w:rsidRPr="00466236">
        <w:t>Szko</w:t>
      </w:r>
      <w:r w:rsidR="00E70DA3" w:rsidRPr="00466236">
        <w:t>ła realizuje</w:t>
      </w:r>
      <w:r w:rsidRPr="00466236">
        <w:t xml:space="preserve"> cele i zadania określone w ustawie </w:t>
      </w:r>
      <w:r w:rsidR="00090337" w:rsidRPr="00466236">
        <w:t xml:space="preserve">– Prawo oświatowe </w:t>
      </w:r>
      <w:r w:rsidR="009235C5">
        <w:t xml:space="preserve">oraz </w:t>
      </w:r>
      <w:r w:rsidRPr="00466236">
        <w:t xml:space="preserve">w przepisach wykonawczych wydanych na jej podstawie, a także zawarte </w:t>
      </w:r>
      <w:r w:rsidR="00E70DA3" w:rsidRPr="00466236">
        <w:t>w </w:t>
      </w:r>
      <w:r w:rsidR="00057AC8" w:rsidRPr="00057AC8">
        <w:t>p</w:t>
      </w:r>
      <w:r w:rsidR="003C3DA9" w:rsidRPr="00057AC8">
        <w:t>rogramie w</w:t>
      </w:r>
      <w:r w:rsidR="009050EA" w:rsidRPr="00057AC8">
        <w:t>ychowawczo - profilaktycznym,</w:t>
      </w:r>
      <w:r w:rsidR="009050EA" w:rsidRPr="00466236">
        <w:t xml:space="preserve"> dostosowanym</w:t>
      </w:r>
      <w:r w:rsidR="00E70DA3" w:rsidRPr="00466236">
        <w:t xml:space="preserve"> do potrzeb rozwojowych uczniów oraz potrzeb danego środowiska.</w:t>
      </w:r>
    </w:p>
    <w:p w:rsidR="00B03105" w:rsidRPr="00466236" w:rsidRDefault="00B03105" w:rsidP="00430D20">
      <w:pPr>
        <w:pStyle w:val="ustep"/>
        <w:numPr>
          <w:ilvl w:val="0"/>
          <w:numId w:val="10"/>
        </w:numPr>
      </w:pPr>
      <w:r w:rsidRPr="00466236">
        <w:t>Głównymi celami szkoły jest:</w:t>
      </w:r>
    </w:p>
    <w:p w:rsidR="002C4D8E" w:rsidRPr="00466236" w:rsidRDefault="002C4D8E" w:rsidP="00430D20">
      <w:pPr>
        <w:pStyle w:val="punkt"/>
        <w:numPr>
          <w:ilvl w:val="0"/>
          <w:numId w:val="11"/>
        </w:numPr>
      </w:pPr>
      <w:r w:rsidRPr="00466236">
        <w:rPr>
          <w:lang w:eastAsia="pl-PL"/>
        </w:rPr>
        <w:t>wprowadzanie uczniów w świat wartości, w tym ofiarności, współpracy, solidarności, altruizmu, patriotyzmu i szacunku dla tradycji, w</w:t>
      </w:r>
      <w:r w:rsidR="00A56494" w:rsidRPr="00466236">
        <w:rPr>
          <w:lang w:eastAsia="pl-PL"/>
        </w:rPr>
        <w:t>skazywanie wzorców postępowania</w:t>
      </w:r>
      <w:r w:rsidR="00DE02D7" w:rsidRPr="00466236">
        <w:rPr>
          <w:lang w:eastAsia="pl-PL"/>
        </w:rPr>
        <w:t xml:space="preserve"> </w:t>
      </w:r>
      <w:r w:rsidR="00434C84" w:rsidRPr="00466236">
        <w:rPr>
          <w:lang w:eastAsia="pl-PL"/>
        </w:rPr>
        <w:t>i </w:t>
      </w:r>
      <w:r w:rsidRPr="00466236">
        <w:rPr>
          <w:lang w:eastAsia="pl-PL"/>
        </w:rPr>
        <w:t xml:space="preserve">budowanie relacji społecznych, sprzyjających bezpiecznemu rozwojowi ucznia (rodzina, przyjaciele); </w:t>
      </w:r>
    </w:p>
    <w:p w:rsidR="002C4D8E" w:rsidRPr="00466236" w:rsidRDefault="002C4D8E" w:rsidP="00430D20">
      <w:pPr>
        <w:pStyle w:val="punkt"/>
        <w:numPr>
          <w:ilvl w:val="0"/>
          <w:numId w:val="11"/>
        </w:numPr>
      </w:pPr>
      <w:r w:rsidRPr="00466236">
        <w:rPr>
          <w:lang w:eastAsia="pl-PL"/>
        </w:rPr>
        <w:t>wzmacnianie poczucia tożsamości indywidualnej, kul</w:t>
      </w:r>
      <w:r w:rsidR="00A56494" w:rsidRPr="00466236">
        <w:rPr>
          <w:lang w:eastAsia="pl-PL"/>
        </w:rPr>
        <w:t>turowej, narodowej, regionalnej</w:t>
      </w:r>
      <w:r w:rsidR="00DE02D7" w:rsidRPr="00466236">
        <w:rPr>
          <w:lang w:eastAsia="pl-PL"/>
        </w:rPr>
        <w:t xml:space="preserve"> </w:t>
      </w:r>
      <w:r w:rsidR="00434C84" w:rsidRPr="00466236">
        <w:rPr>
          <w:lang w:eastAsia="pl-PL"/>
        </w:rPr>
        <w:t>i </w:t>
      </w:r>
      <w:r w:rsidRPr="00466236">
        <w:rPr>
          <w:lang w:eastAsia="pl-PL"/>
        </w:rPr>
        <w:t xml:space="preserve">etnicznej; </w:t>
      </w:r>
    </w:p>
    <w:p w:rsidR="002C4D8E" w:rsidRPr="00466236" w:rsidRDefault="002C4D8E" w:rsidP="00430D20">
      <w:pPr>
        <w:pStyle w:val="punkt"/>
        <w:numPr>
          <w:ilvl w:val="0"/>
          <w:numId w:val="11"/>
        </w:numPr>
      </w:pPr>
      <w:r w:rsidRPr="00466236">
        <w:rPr>
          <w:lang w:eastAsia="pl-PL"/>
        </w:rPr>
        <w:t xml:space="preserve">formowanie u uczniów poczucia godności własnej osoby i szacunku dla godności innych osób; </w:t>
      </w:r>
    </w:p>
    <w:p w:rsidR="002C4D8E" w:rsidRPr="00466236" w:rsidRDefault="002C4D8E" w:rsidP="00430D20">
      <w:pPr>
        <w:pStyle w:val="punkt"/>
        <w:numPr>
          <w:ilvl w:val="0"/>
          <w:numId w:val="11"/>
        </w:numPr>
      </w:pPr>
      <w:r w:rsidRPr="00466236">
        <w:rPr>
          <w:lang w:eastAsia="pl-PL"/>
        </w:rPr>
        <w:t>rozwijanie kompetencji takich jak</w:t>
      </w:r>
      <w:r w:rsidR="00F91D88">
        <w:rPr>
          <w:lang w:eastAsia="pl-PL"/>
        </w:rPr>
        <w:t>:</w:t>
      </w:r>
      <w:r w:rsidRPr="00466236">
        <w:rPr>
          <w:lang w:eastAsia="pl-PL"/>
        </w:rPr>
        <w:t xml:space="preserve"> kreatywność, innowacyjność i przedsiębiorczość; </w:t>
      </w:r>
    </w:p>
    <w:p w:rsidR="002C4D8E" w:rsidRPr="00466236" w:rsidRDefault="002C4D8E" w:rsidP="00430D20">
      <w:pPr>
        <w:pStyle w:val="punkt"/>
        <w:numPr>
          <w:ilvl w:val="0"/>
          <w:numId w:val="11"/>
        </w:numPr>
      </w:pPr>
      <w:r w:rsidRPr="00466236">
        <w:rPr>
          <w:lang w:eastAsia="pl-PL"/>
        </w:rPr>
        <w:t>rozwijanie umiejętności krytycznego i logicznego myślenia, rozumowania, ar</w:t>
      </w:r>
      <w:r w:rsidR="00434C84" w:rsidRPr="00466236">
        <w:rPr>
          <w:lang w:eastAsia="pl-PL"/>
        </w:rPr>
        <w:t>gumentowania i </w:t>
      </w:r>
      <w:r w:rsidRPr="00466236">
        <w:rPr>
          <w:lang w:eastAsia="pl-PL"/>
        </w:rPr>
        <w:t xml:space="preserve">wnioskowania; </w:t>
      </w:r>
    </w:p>
    <w:p w:rsidR="002C4D8E" w:rsidRPr="00466236" w:rsidRDefault="002C4D8E" w:rsidP="00E5512B">
      <w:pPr>
        <w:pStyle w:val="punkt"/>
      </w:pPr>
      <w:r w:rsidRPr="00466236">
        <w:rPr>
          <w:lang w:eastAsia="pl-PL"/>
        </w:rPr>
        <w:t xml:space="preserve">ukazywanie wartości wiedzy jako podstawy do rozwoju umiejętności; </w:t>
      </w:r>
    </w:p>
    <w:p w:rsidR="002C4D8E" w:rsidRPr="00466236" w:rsidRDefault="002C4D8E" w:rsidP="00E5512B">
      <w:pPr>
        <w:pStyle w:val="punkt"/>
      </w:pPr>
      <w:r w:rsidRPr="00466236">
        <w:rPr>
          <w:lang w:eastAsia="pl-PL"/>
        </w:rPr>
        <w:t xml:space="preserve">rozbudzanie ciekawości poznawczej uczniów oraz motywacji do nauki; </w:t>
      </w:r>
    </w:p>
    <w:p w:rsidR="002C4D8E" w:rsidRPr="00466236" w:rsidRDefault="002C4D8E" w:rsidP="00E5512B">
      <w:pPr>
        <w:pStyle w:val="punkt"/>
      </w:pPr>
      <w:r w:rsidRPr="00466236">
        <w:rPr>
          <w:lang w:eastAsia="pl-PL"/>
        </w:rPr>
        <w:t xml:space="preserve">wyposażenie uczniów w wiadomości oraz kształtowanie umiejętności, które pozwalają w sposób bardziej dojrzały i uporządkowany zrozumieć świat; </w:t>
      </w:r>
    </w:p>
    <w:p w:rsidR="002C4D8E" w:rsidRPr="00466236" w:rsidRDefault="002C4D8E" w:rsidP="00E5512B">
      <w:pPr>
        <w:pStyle w:val="punkt"/>
      </w:pPr>
      <w:r w:rsidRPr="00466236">
        <w:rPr>
          <w:lang w:eastAsia="pl-PL"/>
        </w:rPr>
        <w:t xml:space="preserve">wspieranie ucznia w rozpoznawaniu własnych predyspozycji i określaniu drogi dalszej edukacji; </w:t>
      </w:r>
    </w:p>
    <w:p w:rsidR="00740B33" w:rsidRPr="00466236" w:rsidRDefault="002C4D8E" w:rsidP="00E5512B">
      <w:pPr>
        <w:pStyle w:val="punkt"/>
      </w:pPr>
      <w:r w:rsidRPr="00466236">
        <w:rPr>
          <w:lang w:eastAsia="pl-PL"/>
        </w:rPr>
        <w:t>wszechstronny rozwój osobowy ucznia przez pogłę</w:t>
      </w:r>
      <w:r w:rsidR="00A56494" w:rsidRPr="00466236">
        <w:rPr>
          <w:lang w:eastAsia="pl-PL"/>
        </w:rPr>
        <w:t>bianie wiedzy oraz zaspokajanie</w:t>
      </w:r>
      <w:r w:rsidR="00DE02D7" w:rsidRPr="00466236">
        <w:rPr>
          <w:lang w:eastAsia="pl-PL"/>
        </w:rPr>
        <w:t xml:space="preserve"> </w:t>
      </w:r>
      <w:r w:rsidRPr="00466236">
        <w:rPr>
          <w:lang w:eastAsia="pl-PL"/>
        </w:rPr>
        <w:t>i rozbudzanie jego naturalnej ciekawości poznawczej;</w:t>
      </w:r>
    </w:p>
    <w:p w:rsidR="002C4D8E" w:rsidRPr="00466236" w:rsidRDefault="002C4D8E" w:rsidP="00E5512B">
      <w:pPr>
        <w:pStyle w:val="punkt"/>
      </w:pPr>
      <w:r w:rsidRPr="00466236">
        <w:rPr>
          <w:lang w:eastAsia="pl-PL"/>
        </w:rPr>
        <w:t xml:space="preserve"> kształtowanie postawy otwartej wobec świata i innych ludzi, aktywności w życiu społecznym oraz odpowiedzialności za zbiorowość; </w:t>
      </w:r>
    </w:p>
    <w:p w:rsidR="002C4D8E" w:rsidRPr="00466236" w:rsidRDefault="002C4D8E" w:rsidP="00E5512B">
      <w:pPr>
        <w:pStyle w:val="punkt"/>
      </w:pPr>
      <w:r w:rsidRPr="00466236">
        <w:rPr>
          <w:lang w:eastAsia="pl-PL"/>
        </w:rPr>
        <w:t xml:space="preserve">zachęcanie do zorganizowanego i świadomego samokształcenia opartego na umiejętności przygotowania własnego warsztatu pracy; </w:t>
      </w:r>
    </w:p>
    <w:p w:rsidR="002C4D8E" w:rsidRPr="00466236" w:rsidRDefault="002C4D8E" w:rsidP="00E5512B">
      <w:pPr>
        <w:pStyle w:val="punkt"/>
      </w:pPr>
      <w:r w:rsidRPr="00466236">
        <w:rPr>
          <w:lang w:eastAsia="pl-PL"/>
        </w:rPr>
        <w:lastRenderedPageBreak/>
        <w:t xml:space="preserve">ukierunkowanie ucznia ku wartościom. </w:t>
      </w:r>
    </w:p>
    <w:p w:rsidR="00B03105" w:rsidRPr="00466236" w:rsidRDefault="00B03105" w:rsidP="00CD11EC">
      <w:pPr>
        <w:pStyle w:val="ustep"/>
      </w:pPr>
      <w:r w:rsidRPr="00466236">
        <w:t>Do zadań szkoły należy:</w:t>
      </w:r>
    </w:p>
    <w:p w:rsidR="00B03105" w:rsidRPr="00466236" w:rsidRDefault="00B03105" w:rsidP="001D7D92">
      <w:pPr>
        <w:pStyle w:val="punkt"/>
        <w:numPr>
          <w:ilvl w:val="0"/>
          <w:numId w:val="312"/>
        </w:numPr>
        <w:rPr>
          <w:lang w:eastAsia="pl-PL"/>
        </w:rPr>
      </w:pPr>
      <w:r w:rsidRPr="00466236">
        <w:rPr>
          <w:lang w:eastAsia="pl-PL"/>
        </w:rPr>
        <w:t>zapewnianie bezpiecznych i higienicznych warunków pobytu uczniów w szkole oraz zapewnianie bezpieczeństwa na zajęciach organizowanych przez szkołę;</w:t>
      </w:r>
    </w:p>
    <w:p w:rsidR="00B03105" w:rsidRPr="00466236" w:rsidRDefault="00B03105" w:rsidP="001D7D92">
      <w:pPr>
        <w:pStyle w:val="punkt"/>
        <w:numPr>
          <w:ilvl w:val="0"/>
          <w:numId w:val="312"/>
        </w:numPr>
        <w:rPr>
          <w:lang w:eastAsia="pl-PL"/>
        </w:rPr>
      </w:pPr>
      <w:r w:rsidRPr="00466236">
        <w:rPr>
          <w:lang w:eastAsia="pl-PL"/>
        </w:rPr>
        <w:t>zorganizowanie systemu opiekuńczo</w:t>
      </w:r>
      <w:r w:rsidR="00057AC8">
        <w:rPr>
          <w:lang w:eastAsia="pl-PL"/>
        </w:rPr>
        <w:t xml:space="preserve"> </w:t>
      </w:r>
      <w:r w:rsidRPr="00466236">
        <w:rPr>
          <w:lang w:eastAsia="pl-PL"/>
        </w:rPr>
        <w:t>-</w:t>
      </w:r>
      <w:r w:rsidR="00057AC8">
        <w:rPr>
          <w:lang w:eastAsia="pl-PL"/>
        </w:rPr>
        <w:t xml:space="preserve"> </w:t>
      </w:r>
      <w:r w:rsidRPr="00466236">
        <w:rPr>
          <w:lang w:eastAsia="pl-PL"/>
        </w:rPr>
        <w:t>wychowawczego odpowiednio do istniejących potrzeb;</w:t>
      </w:r>
    </w:p>
    <w:p w:rsidR="00B03105" w:rsidRPr="00466236" w:rsidRDefault="00B03105" w:rsidP="001D7D92">
      <w:pPr>
        <w:pStyle w:val="punkt"/>
        <w:numPr>
          <w:ilvl w:val="0"/>
          <w:numId w:val="312"/>
        </w:numPr>
        <w:rPr>
          <w:lang w:eastAsia="pl-PL"/>
        </w:rPr>
      </w:pPr>
      <w:r w:rsidRPr="00466236">
        <w:rPr>
          <w:lang w:eastAsia="pl-PL"/>
        </w:rPr>
        <w:t>kształtowanie środowiska wychowawczego, umożliwiającego pełny rozwój umysłowy, emocjonalny i fizyczny uczniów w warunkach poszanowania ich godności osobistej oraz wolności światopoglądowej i wyznaniowej;</w:t>
      </w:r>
    </w:p>
    <w:p w:rsidR="00B03105" w:rsidRPr="00466236" w:rsidRDefault="00B03105" w:rsidP="001D7D92">
      <w:pPr>
        <w:pStyle w:val="punkt"/>
        <w:numPr>
          <w:ilvl w:val="0"/>
          <w:numId w:val="312"/>
        </w:numPr>
        <w:rPr>
          <w:lang w:eastAsia="pl-PL"/>
        </w:rPr>
      </w:pPr>
      <w:r w:rsidRPr="00466236">
        <w:rPr>
          <w:lang w:eastAsia="pl-PL"/>
        </w:rPr>
        <w:t>realizacja programów nauczania, które zawierają podstawę programową kształcenia ogólnego dla przedmiotów, objętych ramowym planem nauczania;</w:t>
      </w:r>
    </w:p>
    <w:p w:rsidR="00B03105" w:rsidRPr="00466236" w:rsidRDefault="00B03105" w:rsidP="001D7D92">
      <w:pPr>
        <w:pStyle w:val="punkt"/>
        <w:numPr>
          <w:ilvl w:val="0"/>
          <w:numId w:val="312"/>
        </w:numPr>
        <w:rPr>
          <w:lang w:eastAsia="pl-PL"/>
        </w:rPr>
      </w:pPr>
      <w:r w:rsidRPr="00466236">
        <w:rPr>
          <w:lang w:eastAsia="pl-PL"/>
        </w:rPr>
        <w:t>rozpoznawanie możliwości psychofizycznych oraz indywidualnych potrzeb rozwojowych i edukacyjnych uczniów i wykorzystywanie wyników diagnoz w procesie uczenia i nauczania;</w:t>
      </w:r>
    </w:p>
    <w:p w:rsidR="00B03105" w:rsidRPr="00466236" w:rsidRDefault="00B03105" w:rsidP="001D7D92">
      <w:pPr>
        <w:pStyle w:val="punkt"/>
        <w:numPr>
          <w:ilvl w:val="0"/>
          <w:numId w:val="312"/>
        </w:numPr>
        <w:rPr>
          <w:lang w:eastAsia="pl-PL"/>
        </w:rPr>
      </w:pPr>
      <w:r w:rsidRPr="00466236">
        <w:rPr>
          <w:lang w:eastAsia="pl-PL"/>
        </w:rPr>
        <w:t>organizowanie pomocy psychologiczno</w:t>
      </w:r>
      <w:r w:rsidR="00057AC8">
        <w:rPr>
          <w:lang w:eastAsia="pl-PL"/>
        </w:rPr>
        <w:t xml:space="preserve"> </w:t>
      </w:r>
      <w:r w:rsidRPr="00466236">
        <w:rPr>
          <w:lang w:eastAsia="pl-PL"/>
        </w:rPr>
        <w:t>-</w:t>
      </w:r>
      <w:r w:rsidR="00057AC8">
        <w:rPr>
          <w:lang w:eastAsia="pl-PL"/>
        </w:rPr>
        <w:t xml:space="preserve"> </w:t>
      </w:r>
      <w:r w:rsidRPr="00466236">
        <w:rPr>
          <w:lang w:eastAsia="pl-PL"/>
        </w:rPr>
        <w:t>pedagogicznej uczniom, rodzicom i nauczycielom stosownie do potrzeb i zgodnie z odrębnymi przepisami;</w:t>
      </w:r>
    </w:p>
    <w:p w:rsidR="00B03105" w:rsidRPr="00466236" w:rsidRDefault="00B03105" w:rsidP="001D7D92">
      <w:pPr>
        <w:pStyle w:val="punkt"/>
        <w:numPr>
          <w:ilvl w:val="0"/>
          <w:numId w:val="312"/>
        </w:numPr>
        <w:rPr>
          <w:lang w:eastAsia="pl-PL"/>
        </w:rPr>
      </w:pPr>
      <w:r w:rsidRPr="00466236">
        <w:rPr>
          <w:lang w:eastAsia="pl-PL"/>
        </w:rPr>
        <w:t>organizowanie obowiązkowych i nadob</w:t>
      </w:r>
      <w:r w:rsidR="00A56494" w:rsidRPr="00466236">
        <w:rPr>
          <w:lang w:eastAsia="pl-PL"/>
        </w:rPr>
        <w:t>owiązkowych zajęć dydaktycznych</w:t>
      </w:r>
      <w:r w:rsidRPr="00466236">
        <w:rPr>
          <w:lang w:eastAsia="pl-PL"/>
        </w:rPr>
        <w:t xml:space="preserve"> z zachowaniem zasad higieny psychicznej;</w:t>
      </w:r>
    </w:p>
    <w:p w:rsidR="00B03105" w:rsidRPr="00466236" w:rsidRDefault="00B03105" w:rsidP="001D7D92">
      <w:pPr>
        <w:pStyle w:val="punkt"/>
        <w:numPr>
          <w:ilvl w:val="0"/>
          <w:numId w:val="312"/>
        </w:numPr>
        <w:rPr>
          <w:lang w:eastAsia="pl-PL"/>
        </w:rPr>
      </w:pPr>
      <w:r w:rsidRPr="00466236">
        <w:rPr>
          <w:lang w:eastAsia="pl-PL"/>
        </w:rPr>
        <w:t>dostosowywanie treści, metod i organizacji nauczania do możliwości psychofizycznych uczniów;</w:t>
      </w:r>
    </w:p>
    <w:p w:rsidR="00B03105" w:rsidRPr="00466236" w:rsidRDefault="00B03105" w:rsidP="001D7D92">
      <w:pPr>
        <w:pStyle w:val="punkt"/>
        <w:numPr>
          <w:ilvl w:val="0"/>
          <w:numId w:val="312"/>
        </w:numPr>
        <w:rPr>
          <w:lang w:eastAsia="pl-PL"/>
        </w:rPr>
      </w:pPr>
      <w:r w:rsidRPr="00466236">
        <w:rPr>
          <w:lang w:eastAsia="pl-PL"/>
        </w:rPr>
        <w:t>wyposażenie szkoły w pomoce dydaktyczne i sprzęt umożliwiający realizację zadań dydaktycznych, wychowawczych i opiekuńczych oraz zadań statutowych szkoły;</w:t>
      </w:r>
    </w:p>
    <w:p w:rsidR="00B03105" w:rsidRPr="00466236" w:rsidRDefault="00B03105" w:rsidP="001D7D92">
      <w:pPr>
        <w:pStyle w:val="punkt"/>
        <w:numPr>
          <w:ilvl w:val="0"/>
          <w:numId w:val="312"/>
        </w:numPr>
        <w:rPr>
          <w:lang w:eastAsia="pl-PL"/>
        </w:rPr>
      </w:pPr>
      <w:r w:rsidRPr="00466236">
        <w:rPr>
          <w:lang w:eastAsia="pl-PL"/>
        </w:rPr>
        <w:t>organizacja kształcenia, wychowania i opieki dla uczniów niepełnosprawnych oraz niedostosowanych społecznie w formach i na zasadach określonych w odrębnych przepisach;</w:t>
      </w:r>
    </w:p>
    <w:p w:rsidR="00B03105" w:rsidRPr="00466236" w:rsidRDefault="00B03105" w:rsidP="001D7D92">
      <w:pPr>
        <w:pStyle w:val="punkt"/>
        <w:numPr>
          <w:ilvl w:val="0"/>
          <w:numId w:val="312"/>
        </w:numPr>
        <w:rPr>
          <w:lang w:eastAsia="pl-PL"/>
        </w:rPr>
      </w:pPr>
      <w:r w:rsidRPr="00466236">
        <w:rPr>
          <w:lang w:eastAsia="pl-PL"/>
        </w:rPr>
        <w:t>wspomaganie wychowawczej roli rodziców;</w:t>
      </w:r>
    </w:p>
    <w:p w:rsidR="00B03105" w:rsidRPr="00466236" w:rsidRDefault="00B03105" w:rsidP="001D7D92">
      <w:pPr>
        <w:pStyle w:val="punkt"/>
        <w:numPr>
          <w:ilvl w:val="0"/>
          <w:numId w:val="312"/>
        </w:numPr>
        <w:rPr>
          <w:lang w:eastAsia="pl-PL"/>
        </w:rPr>
      </w:pPr>
      <w:r w:rsidRPr="00466236">
        <w:rPr>
          <w:lang w:eastAsia="pl-PL"/>
        </w:rPr>
        <w:t>umożliwianie uczniom podtrzymywania poczucia tożsamości na</w:t>
      </w:r>
      <w:r w:rsidR="004A35AE">
        <w:rPr>
          <w:lang w:eastAsia="pl-PL"/>
        </w:rPr>
        <w:t>rodowej, etnicznej, językowej i </w:t>
      </w:r>
      <w:r w:rsidRPr="00466236">
        <w:rPr>
          <w:lang w:eastAsia="pl-PL"/>
        </w:rPr>
        <w:t>religijnej</w:t>
      </w:r>
      <w:r w:rsidR="003C1313">
        <w:rPr>
          <w:lang w:eastAsia="pl-PL"/>
        </w:rPr>
        <w:t xml:space="preserve"> poprzez organizację nauczania języka mniejszości narodowej, mniejszości etnicznej lub języka regionalnego i naukę własnej historii i kultury</w:t>
      </w:r>
      <w:r w:rsidRPr="00466236">
        <w:rPr>
          <w:lang w:eastAsia="pl-PL"/>
        </w:rPr>
        <w:t>;</w:t>
      </w:r>
    </w:p>
    <w:p w:rsidR="00B03105" w:rsidRPr="00466236" w:rsidRDefault="00B03105" w:rsidP="001D7D92">
      <w:pPr>
        <w:pStyle w:val="punkt"/>
        <w:numPr>
          <w:ilvl w:val="0"/>
          <w:numId w:val="312"/>
        </w:numPr>
        <w:rPr>
          <w:lang w:eastAsia="pl-PL"/>
        </w:rPr>
      </w:pPr>
      <w:r w:rsidRPr="00466236">
        <w:rPr>
          <w:lang w:eastAsia="pl-PL"/>
        </w:rPr>
        <w:t>zapewnienie, w miarę posiadanych środków, opieki i pomocy mate</w:t>
      </w:r>
      <w:r w:rsidR="004A35AE">
        <w:rPr>
          <w:lang w:eastAsia="pl-PL"/>
        </w:rPr>
        <w:t>rialnej uczniom pozostających w </w:t>
      </w:r>
      <w:r w:rsidRPr="00466236">
        <w:rPr>
          <w:lang w:eastAsia="pl-PL"/>
        </w:rPr>
        <w:t>trudnej syt</w:t>
      </w:r>
      <w:r w:rsidR="00190ACD">
        <w:rPr>
          <w:lang w:eastAsia="pl-PL"/>
        </w:rPr>
        <w:t>uacji</w:t>
      </w:r>
      <w:r w:rsidRPr="00466236">
        <w:rPr>
          <w:lang w:eastAsia="pl-PL"/>
        </w:rPr>
        <w:t xml:space="preserve"> życiowej;</w:t>
      </w:r>
    </w:p>
    <w:p w:rsidR="00B03105" w:rsidRPr="00466236" w:rsidRDefault="00B03105" w:rsidP="001D7D92">
      <w:pPr>
        <w:pStyle w:val="punkt"/>
        <w:numPr>
          <w:ilvl w:val="0"/>
          <w:numId w:val="312"/>
        </w:numPr>
        <w:rPr>
          <w:lang w:eastAsia="pl-PL"/>
        </w:rPr>
      </w:pPr>
      <w:r w:rsidRPr="00466236">
        <w:rPr>
          <w:lang w:eastAsia="pl-PL"/>
        </w:rPr>
        <w:t>sprawowanie opieki nad uczniami szczególnie uzdolnionymi poprzez umożliwianie realizowania indywidualnych programów nauczania oraz ukończenia szkoły w skróconym czasie;</w:t>
      </w:r>
    </w:p>
    <w:p w:rsidR="00B03105" w:rsidRPr="00466236" w:rsidRDefault="00B03105" w:rsidP="001D7D92">
      <w:pPr>
        <w:pStyle w:val="punkt"/>
        <w:numPr>
          <w:ilvl w:val="0"/>
          <w:numId w:val="312"/>
        </w:numPr>
        <w:rPr>
          <w:lang w:eastAsia="pl-PL"/>
        </w:rPr>
      </w:pPr>
      <w:r w:rsidRPr="00466236">
        <w:rPr>
          <w:lang w:eastAsia="pl-PL"/>
        </w:rPr>
        <w:t>skuteczne nauczanie języków obcych poprzez dostosowywanie ich nauczania do poziomu przygotowania uczniów;</w:t>
      </w:r>
    </w:p>
    <w:p w:rsidR="00C334D5" w:rsidRPr="00466236" w:rsidRDefault="00C334D5" w:rsidP="001D7D92">
      <w:pPr>
        <w:pStyle w:val="punkt"/>
        <w:numPr>
          <w:ilvl w:val="0"/>
          <w:numId w:val="312"/>
        </w:numPr>
        <w:rPr>
          <w:lang w:eastAsia="pl-PL"/>
        </w:rPr>
      </w:pPr>
      <w:r w:rsidRPr="00466236">
        <w:rPr>
          <w:lang w:eastAsia="pl-PL"/>
        </w:rPr>
        <w:t>wprowadzenie uczniów w</w:t>
      </w:r>
      <w:r w:rsidR="00D72759" w:rsidRPr="00466236">
        <w:rPr>
          <w:lang w:eastAsia="pl-PL"/>
        </w:rPr>
        <w:t xml:space="preserve"> </w:t>
      </w:r>
      <w:r w:rsidRPr="00466236">
        <w:rPr>
          <w:lang w:eastAsia="pl-PL"/>
        </w:rPr>
        <w:t>świat literatury</w:t>
      </w:r>
      <w:r w:rsidR="00D72759" w:rsidRPr="00466236">
        <w:rPr>
          <w:lang w:eastAsia="pl-PL"/>
        </w:rPr>
        <w:t xml:space="preserve">, ugruntowanie ich zainteresowań czytelniczych oraz wyposażenie w kompetencje czytelnicze </w:t>
      </w:r>
      <w:r w:rsidR="002B76CF" w:rsidRPr="00466236">
        <w:rPr>
          <w:lang w:eastAsia="pl-PL"/>
        </w:rPr>
        <w:t>potrzebne do krytycznego odbioru</w:t>
      </w:r>
      <w:r w:rsidR="00102A18">
        <w:rPr>
          <w:lang w:eastAsia="pl-PL"/>
        </w:rPr>
        <w:t xml:space="preserve"> utworów literackich i </w:t>
      </w:r>
      <w:r w:rsidR="002B76CF" w:rsidRPr="00466236">
        <w:rPr>
          <w:lang w:eastAsia="pl-PL"/>
        </w:rPr>
        <w:t>innych tekstów literackich;</w:t>
      </w:r>
    </w:p>
    <w:p w:rsidR="00A436DC" w:rsidRPr="00466236" w:rsidRDefault="00A436DC" w:rsidP="001D7D92">
      <w:pPr>
        <w:pStyle w:val="punkt"/>
        <w:numPr>
          <w:ilvl w:val="0"/>
          <w:numId w:val="312"/>
        </w:numPr>
        <w:rPr>
          <w:lang w:eastAsia="pl-PL"/>
        </w:rPr>
      </w:pPr>
      <w:r w:rsidRPr="00466236">
        <w:rPr>
          <w:lang w:eastAsia="pl-PL"/>
        </w:rPr>
        <w:t>podejmowanie działań związanych z miejscami ważnymi dla pamięci narodowej, formami upamiętniania postaci i wydarzeń z przeszł</w:t>
      </w:r>
      <w:r w:rsidR="00196371" w:rsidRPr="00466236">
        <w:rPr>
          <w:lang w:eastAsia="pl-PL"/>
        </w:rPr>
        <w:t xml:space="preserve">ości, najważniejszymi świętami </w:t>
      </w:r>
      <w:r w:rsidR="00723BB3" w:rsidRPr="00466236">
        <w:rPr>
          <w:lang w:eastAsia="pl-PL"/>
        </w:rPr>
        <w:t>narodowymi i </w:t>
      </w:r>
      <w:r w:rsidRPr="00466236">
        <w:rPr>
          <w:lang w:eastAsia="pl-PL"/>
        </w:rPr>
        <w:t>symbolami państ</w:t>
      </w:r>
      <w:r w:rsidR="00196371" w:rsidRPr="00466236">
        <w:rPr>
          <w:lang w:eastAsia="pl-PL"/>
        </w:rPr>
        <w:t>w</w:t>
      </w:r>
      <w:r w:rsidRPr="00466236">
        <w:rPr>
          <w:lang w:eastAsia="pl-PL"/>
        </w:rPr>
        <w:t>owymi;</w:t>
      </w:r>
    </w:p>
    <w:p w:rsidR="00B03105" w:rsidRPr="00466236" w:rsidRDefault="00B03105" w:rsidP="001D7D92">
      <w:pPr>
        <w:pStyle w:val="punkt"/>
        <w:numPr>
          <w:ilvl w:val="0"/>
          <w:numId w:val="312"/>
        </w:numPr>
        <w:rPr>
          <w:lang w:eastAsia="pl-PL"/>
        </w:rPr>
      </w:pPr>
      <w:r w:rsidRPr="00466236">
        <w:rPr>
          <w:lang w:eastAsia="pl-PL"/>
        </w:rPr>
        <w:t>zapewnienie opieki zdrowotnej przez służbę zdrowia;</w:t>
      </w:r>
    </w:p>
    <w:p w:rsidR="00B03105" w:rsidRPr="00466236" w:rsidRDefault="00B03105" w:rsidP="001D7D92">
      <w:pPr>
        <w:pStyle w:val="punkt"/>
        <w:numPr>
          <w:ilvl w:val="0"/>
          <w:numId w:val="312"/>
        </w:numPr>
        <w:rPr>
          <w:lang w:eastAsia="pl-PL"/>
        </w:rPr>
      </w:pPr>
      <w:r w:rsidRPr="00466236">
        <w:rPr>
          <w:lang w:eastAsia="pl-PL"/>
        </w:rPr>
        <w:t>upowszechnianie wśród uczniów wiedzy o bezpieczeństwie oraz kształtowanie zajęć pozalekcyjnych i pozaszkolnych oraz wykorzystywanie różnych form organizacyjnych nauczania;</w:t>
      </w:r>
    </w:p>
    <w:p w:rsidR="00B03105" w:rsidRPr="00466236" w:rsidRDefault="00B03105" w:rsidP="001D7D92">
      <w:pPr>
        <w:pStyle w:val="punkt"/>
        <w:numPr>
          <w:ilvl w:val="0"/>
          <w:numId w:val="312"/>
        </w:numPr>
        <w:rPr>
          <w:lang w:eastAsia="pl-PL"/>
        </w:rPr>
      </w:pPr>
      <w:r w:rsidRPr="00466236">
        <w:rPr>
          <w:lang w:eastAsia="pl-PL"/>
        </w:rPr>
        <w:t>przygotowanie uczniów do podejmowania przemyślanych decyzji, poprzez umożliwienie im samodzielnego wyboru części zajęć edukacyjnych;</w:t>
      </w:r>
    </w:p>
    <w:p w:rsidR="00B03105" w:rsidRPr="00466236" w:rsidRDefault="00B03105" w:rsidP="001D7D92">
      <w:pPr>
        <w:pStyle w:val="punkt"/>
        <w:numPr>
          <w:ilvl w:val="0"/>
          <w:numId w:val="312"/>
        </w:numPr>
        <w:rPr>
          <w:lang w:eastAsia="pl-PL"/>
        </w:rPr>
      </w:pPr>
      <w:r w:rsidRPr="00466236">
        <w:rPr>
          <w:lang w:eastAsia="pl-PL"/>
        </w:rPr>
        <w:t>kształtowanie aktywności społecznej i umiejętności spędzania wolnego czasu;</w:t>
      </w:r>
    </w:p>
    <w:p w:rsidR="00B03105" w:rsidRPr="00466236" w:rsidRDefault="00B03105" w:rsidP="001D7D92">
      <w:pPr>
        <w:pStyle w:val="punkt"/>
        <w:numPr>
          <w:ilvl w:val="0"/>
          <w:numId w:val="312"/>
        </w:numPr>
        <w:rPr>
          <w:lang w:eastAsia="pl-PL"/>
        </w:rPr>
      </w:pPr>
      <w:r w:rsidRPr="00466236">
        <w:rPr>
          <w:lang w:eastAsia="pl-PL"/>
        </w:rPr>
        <w:lastRenderedPageBreak/>
        <w:t>rozwijanie u uczniów dbałości o zdrowie własne i innych ludzi oraz umiejętności tworzenia środowiska sprzyjającego zdrowiu;</w:t>
      </w:r>
    </w:p>
    <w:p w:rsidR="00B03105" w:rsidRPr="00466236" w:rsidRDefault="00B03105" w:rsidP="001D7D92">
      <w:pPr>
        <w:pStyle w:val="punkt"/>
        <w:numPr>
          <w:ilvl w:val="0"/>
          <w:numId w:val="312"/>
        </w:numPr>
        <w:rPr>
          <w:lang w:eastAsia="pl-PL"/>
        </w:rPr>
      </w:pPr>
      <w:r w:rsidRPr="00466236">
        <w:rPr>
          <w:lang w:eastAsia="pl-PL"/>
        </w:rPr>
        <w:t>zapewni</w:t>
      </w:r>
      <w:r w:rsidR="007B03E2">
        <w:rPr>
          <w:lang w:eastAsia="pl-PL"/>
        </w:rPr>
        <w:t>enie opieki uczniom wymagającym</w:t>
      </w:r>
      <w:r w:rsidRPr="00466236">
        <w:rPr>
          <w:lang w:eastAsia="pl-PL"/>
        </w:rPr>
        <w:t xml:space="preserve"> opieki ze względu na inne okoliczności poprzez zorganizowanie świetlicy szkolnej;</w:t>
      </w:r>
    </w:p>
    <w:p w:rsidR="00B03105" w:rsidRPr="00466236" w:rsidRDefault="00B03105" w:rsidP="001D7D92">
      <w:pPr>
        <w:pStyle w:val="punkt"/>
        <w:numPr>
          <w:ilvl w:val="0"/>
          <w:numId w:val="312"/>
        </w:numPr>
        <w:rPr>
          <w:lang w:eastAsia="pl-PL"/>
        </w:rPr>
      </w:pPr>
      <w:r w:rsidRPr="00466236">
        <w:rPr>
          <w:lang w:eastAsia="pl-PL"/>
        </w:rPr>
        <w:t>zorganizowanie stołówki lub innej formy dożywiania uczniów;</w:t>
      </w:r>
    </w:p>
    <w:p w:rsidR="00B03105" w:rsidRPr="00466236" w:rsidRDefault="00B03105" w:rsidP="001D7D92">
      <w:pPr>
        <w:pStyle w:val="punkt"/>
        <w:numPr>
          <w:ilvl w:val="0"/>
          <w:numId w:val="312"/>
        </w:numPr>
        <w:rPr>
          <w:lang w:eastAsia="pl-PL"/>
        </w:rPr>
      </w:pPr>
      <w:r w:rsidRPr="00466236">
        <w:rPr>
          <w:lang w:eastAsia="pl-PL"/>
        </w:rPr>
        <w:t>współdziałanie ze środowiskiem zewnętrznym m.in. policją, stowarzyszeniami, parafią, rodzicami w celu kształtowania środowiska wychowawczego w szkole;</w:t>
      </w:r>
    </w:p>
    <w:p w:rsidR="00B03105" w:rsidRPr="00466236" w:rsidRDefault="00B03105" w:rsidP="001D7D92">
      <w:pPr>
        <w:pStyle w:val="punkt"/>
        <w:numPr>
          <w:ilvl w:val="0"/>
          <w:numId w:val="312"/>
        </w:numPr>
        <w:rPr>
          <w:lang w:eastAsia="pl-PL"/>
        </w:rPr>
      </w:pPr>
      <w:r w:rsidRPr="00466236">
        <w:rPr>
          <w:lang w:eastAsia="pl-PL"/>
        </w:rPr>
        <w:t xml:space="preserve">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w:t>
      </w:r>
      <w:r w:rsidR="00F2255A">
        <w:rPr>
          <w:lang w:eastAsia="pl-PL"/>
        </w:rPr>
        <w:t xml:space="preserve">w </w:t>
      </w:r>
      <w:r w:rsidRPr="00466236">
        <w:rPr>
          <w:lang w:eastAsia="pl-PL"/>
        </w:rPr>
        <w:t>kulturze, podejmowanie inicjatyw i pracy zespołowej;</w:t>
      </w:r>
    </w:p>
    <w:p w:rsidR="00B03105" w:rsidRPr="00466236" w:rsidRDefault="00B03105" w:rsidP="001D7D92">
      <w:pPr>
        <w:pStyle w:val="punkt"/>
        <w:numPr>
          <w:ilvl w:val="0"/>
          <w:numId w:val="312"/>
        </w:numPr>
        <w:rPr>
          <w:lang w:eastAsia="pl-PL"/>
        </w:rPr>
      </w:pPr>
      <w:r w:rsidRPr="00466236">
        <w:rPr>
          <w:lang w:eastAsia="pl-PL"/>
        </w:rPr>
        <w:t>kształtowanie postawy obywatelskiej, poszanowania tradycji i kultury narodowej, a także postaw poszanowania dla innych kultur i tradycji;</w:t>
      </w:r>
    </w:p>
    <w:p w:rsidR="00B03105" w:rsidRPr="00466236" w:rsidRDefault="00B03105" w:rsidP="001D7D92">
      <w:pPr>
        <w:pStyle w:val="punkt"/>
        <w:numPr>
          <w:ilvl w:val="0"/>
          <w:numId w:val="312"/>
        </w:numPr>
        <w:rPr>
          <w:lang w:eastAsia="pl-PL"/>
        </w:rPr>
      </w:pPr>
      <w:r w:rsidRPr="00466236">
        <w:rPr>
          <w:lang w:eastAsia="pl-PL"/>
        </w:rPr>
        <w:t>upowszechnianie wśród uczniów wiedzy ekologicznej oraz kształtowanie właściwych postaw wobec problemów ochrony środowiska;</w:t>
      </w:r>
    </w:p>
    <w:p w:rsidR="00B03105" w:rsidRPr="00466236" w:rsidRDefault="00B03105" w:rsidP="001D7D92">
      <w:pPr>
        <w:pStyle w:val="punkt"/>
        <w:numPr>
          <w:ilvl w:val="0"/>
          <w:numId w:val="312"/>
        </w:numPr>
        <w:rPr>
          <w:lang w:eastAsia="pl-PL"/>
        </w:rPr>
      </w:pPr>
      <w:r w:rsidRPr="00466236">
        <w:rPr>
          <w:lang w:eastAsia="pl-PL"/>
        </w:rPr>
        <w:t>zapobieganie wszelkiej dyskryminacji;</w:t>
      </w:r>
    </w:p>
    <w:p w:rsidR="00B03105" w:rsidRPr="00466236" w:rsidRDefault="00B03105" w:rsidP="001D7D92">
      <w:pPr>
        <w:pStyle w:val="punkt"/>
        <w:numPr>
          <w:ilvl w:val="0"/>
          <w:numId w:val="312"/>
        </w:numPr>
        <w:rPr>
          <w:lang w:eastAsia="pl-PL"/>
        </w:rPr>
      </w:pPr>
      <w:r w:rsidRPr="00466236">
        <w:rPr>
          <w:lang w:eastAsia="pl-PL"/>
        </w:rPr>
        <w:t>stworzenie warunków do nabywania przez uczniów umiejętności wyszukiwania, porząd</w:t>
      </w:r>
      <w:r w:rsidR="004A35AE">
        <w:rPr>
          <w:lang w:eastAsia="pl-PL"/>
        </w:rPr>
        <w:t>kowania i </w:t>
      </w:r>
      <w:r w:rsidRPr="00466236">
        <w:rPr>
          <w:lang w:eastAsia="pl-PL"/>
        </w:rPr>
        <w:t>wykorzystywania informacji z różnych źródeł, z zastosowaniem technologii informacyjno</w:t>
      </w:r>
      <w:r w:rsidR="008238EC">
        <w:rPr>
          <w:lang w:eastAsia="pl-PL"/>
        </w:rPr>
        <w:t xml:space="preserve"> </w:t>
      </w:r>
      <w:r w:rsidRPr="00466236">
        <w:rPr>
          <w:lang w:eastAsia="pl-PL"/>
        </w:rPr>
        <w:t>-</w:t>
      </w:r>
      <w:r w:rsidR="008238EC">
        <w:rPr>
          <w:lang w:eastAsia="pl-PL"/>
        </w:rPr>
        <w:t xml:space="preserve"> </w:t>
      </w:r>
      <w:r w:rsidRPr="00466236">
        <w:rPr>
          <w:lang w:eastAsia="pl-PL"/>
        </w:rPr>
        <w:t>komunikacyjnej na zajęciach z różnych przedmiotów;</w:t>
      </w:r>
    </w:p>
    <w:p w:rsidR="00B03105" w:rsidRPr="00466236" w:rsidRDefault="00B03105" w:rsidP="001D7D92">
      <w:pPr>
        <w:pStyle w:val="punkt"/>
        <w:numPr>
          <w:ilvl w:val="0"/>
          <w:numId w:val="312"/>
        </w:numPr>
        <w:rPr>
          <w:lang w:eastAsia="pl-PL"/>
        </w:rPr>
      </w:pPr>
      <w:r w:rsidRPr="00466236">
        <w:rPr>
          <w:lang w:eastAsia="pl-PL"/>
        </w:rPr>
        <w:t>prowadzenie edukacji medialnej w celu przygotowania uczniów do właściwego odbioru i wykorzystania mediów;</w:t>
      </w:r>
    </w:p>
    <w:p w:rsidR="00B03105" w:rsidRPr="00466236" w:rsidRDefault="00B03105" w:rsidP="001D7D92">
      <w:pPr>
        <w:pStyle w:val="punkt"/>
        <w:numPr>
          <w:ilvl w:val="0"/>
          <w:numId w:val="312"/>
        </w:numPr>
        <w:rPr>
          <w:lang w:eastAsia="pl-PL"/>
        </w:rPr>
      </w:pPr>
      <w:r w:rsidRPr="00466236">
        <w:rPr>
          <w:lang w:eastAsia="pl-PL"/>
        </w:rPr>
        <w:t>ochrona uczniów przed treściami, które mogą stanowić zagrożenie dla ich prawidłowego rozwoju, a</w:t>
      </w:r>
      <w:r w:rsidR="003E345C">
        <w:rPr>
          <w:lang w:eastAsia="pl-PL"/>
        </w:rPr>
        <w:t> </w:t>
      </w:r>
      <w:r w:rsidRPr="00466236">
        <w:rPr>
          <w:lang w:eastAsia="pl-PL"/>
        </w:rPr>
        <w:t>w</w:t>
      </w:r>
      <w:r w:rsidR="003E345C">
        <w:rPr>
          <w:lang w:eastAsia="pl-PL"/>
        </w:rPr>
        <w:t> </w:t>
      </w:r>
      <w:r w:rsidRPr="00466236">
        <w:rPr>
          <w:lang w:eastAsia="pl-PL"/>
        </w:rPr>
        <w:t>szczególności inst</w:t>
      </w:r>
      <w:r w:rsidR="00246B4E" w:rsidRPr="00466236">
        <w:rPr>
          <w:lang w:eastAsia="pl-PL"/>
        </w:rPr>
        <w:t>alowanie programów filtrujących</w:t>
      </w:r>
      <w:r w:rsidRPr="00466236">
        <w:rPr>
          <w:lang w:eastAsia="pl-PL"/>
        </w:rPr>
        <w:t xml:space="preserve"> i ograniczających dostęp do zasobów sieciowych w Internecie;</w:t>
      </w:r>
    </w:p>
    <w:p w:rsidR="00B03105" w:rsidRPr="00466236" w:rsidRDefault="00B03105" w:rsidP="001D7D92">
      <w:pPr>
        <w:pStyle w:val="punkt"/>
        <w:numPr>
          <w:ilvl w:val="0"/>
          <w:numId w:val="312"/>
        </w:numPr>
        <w:rPr>
          <w:lang w:eastAsia="pl-PL"/>
        </w:rPr>
      </w:pPr>
      <w:r w:rsidRPr="00466236">
        <w:rPr>
          <w:lang w:eastAsia="pl-PL"/>
        </w:rPr>
        <w:t>egzekwowanie obowiązku szkolnego w trybie przepisów o postępowaniu egzekucyjnym w administracji;</w:t>
      </w:r>
    </w:p>
    <w:p w:rsidR="00B03105" w:rsidRPr="00EC1523" w:rsidRDefault="00B03105" w:rsidP="001D7D92">
      <w:pPr>
        <w:pStyle w:val="punkt"/>
        <w:numPr>
          <w:ilvl w:val="0"/>
          <w:numId w:val="312"/>
        </w:numPr>
        <w:rPr>
          <w:lang w:eastAsia="pl-PL"/>
        </w:rPr>
      </w:pPr>
      <w:r w:rsidRPr="00466236">
        <w:rPr>
          <w:lang w:eastAsia="pl-PL"/>
        </w:rPr>
        <w:t>dokumentowanie procesu dydaktycznego, opiekuńczego i wychowawczego, zgodnie z zasadami określonymi w przepis</w:t>
      </w:r>
      <w:r w:rsidR="00246B4E" w:rsidRPr="00466236">
        <w:rPr>
          <w:lang w:eastAsia="pl-PL"/>
        </w:rPr>
        <w:t>ach o dokumentacji szkolnej</w:t>
      </w:r>
      <w:r w:rsidRPr="00466236">
        <w:rPr>
          <w:lang w:eastAsia="pl-PL"/>
        </w:rPr>
        <w:t xml:space="preserve"> i archiwizacji.</w:t>
      </w:r>
    </w:p>
    <w:p w:rsidR="00B03105" w:rsidRPr="00466236" w:rsidRDefault="00C20C6F" w:rsidP="00CD11EC">
      <w:pPr>
        <w:pStyle w:val="ustep"/>
      </w:pPr>
      <w:r w:rsidRPr="00BF34D0">
        <w:t>Zadaniem s</w:t>
      </w:r>
      <w:r w:rsidR="00666C8E" w:rsidRPr="00BF34D0">
        <w:t>zkoły</w:t>
      </w:r>
      <w:r w:rsidR="00B03105" w:rsidRPr="00466236">
        <w:t xml:space="preserve"> jest pełna realizacja podstaw</w:t>
      </w:r>
      <w:r w:rsidR="00CB67DB">
        <w:t>y programowej</w:t>
      </w:r>
      <w:r w:rsidR="00B03105" w:rsidRPr="00466236">
        <w:t xml:space="preserve"> kształcenia ogólnego </w:t>
      </w:r>
      <w:r w:rsidR="00723BB3" w:rsidRPr="00466236">
        <w:t>z </w:t>
      </w:r>
      <w:r w:rsidR="003F5098" w:rsidRPr="00466236">
        <w:t>zachowaniem zalecanych</w:t>
      </w:r>
      <w:r w:rsidR="005355D8">
        <w:t xml:space="preserve"> form i sposobów jej realizacji</w:t>
      </w:r>
      <w:r w:rsidR="003F5098" w:rsidRPr="00466236">
        <w:t xml:space="preserve"> </w:t>
      </w:r>
      <w:r w:rsidR="00B03105" w:rsidRPr="00466236">
        <w:t>i wykształcenie u uczniów poniższych umiejętności:</w:t>
      </w:r>
    </w:p>
    <w:p w:rsidR="00925E6F" w:rsidRPr="00466236" w:rsidRDefault="00925E6F" w:rsidP="00430D20">
      <w:pPr>
        <w:pStyle w:val="punkt"/>
        <w:numPr>
          <w:ilvl w:val="0"/>
          <w:numId w:val="12"/>
        </w:numPr>
      </w:pPr>
      <w:r w:rsidRPr="00466236">
        <w:rPr>
          <w:lang w:eastAsia="pl-PL"/>
        </w:rPr>
        <w:t xml:space="preserve">sprawne komunikowanie się w języku polskim oraz w językach obcych nowożytnych; </w:t>
      </w:r>
    </w:p>
    <w:p w:rsidR="00925E6F" w:rsidRPr="00466236" w:rsidRDefault="00925E6F" w:rsidP="00430D20">
      <w:pPr>
        <w:pStyle w:val="punkt"/>
        <w:numPr>
          <w:ilvl w:val="0"/>
          <w:numId w:val="12"/>
        </w:numPr>
      </w:pPr>
      <w:r w:rsidRPr="00466236">
        <w:rPr>
          <w:lang w:eastAsia="pl-PL"/>
        </w:rPr>
        <w:t xml:space="preserve">sprawne wykorzystywanie narzędzi matematyki w życiu codziennym, a także kształcenie myślenia matematycznego; </w:t>
      </w:r>
    </w:p>
    <w:p w:rsidR="00925E6F" w:rsidRPr="00466236" w:rsidRDefault="00925E6F" w:rsidP="00430D20">
      <w:pPr>
        <w:pStyle w:val="punkt"/>
        <w:numPr>
          <w:ilvl w:val="0"/>
          <w:numId w:val="12"/>
        </w:numPr>
      </w:pPr>
      <w:r w:rsidRPr="00466236">
        <w:rPr>
          <w:lang w:eastAsia="pl-PL"/>
        </w:rPr>
        <w:t xml:space="preserve">poszukiwanie, porządkowanie, krytyczna analiza oraz wykorzystanie informacji z różnych źródeł; </w:t>
      </w:r>
    </w:p>
    <w:p w:rsidR="00925E6F" w:rsidRPr="00466236" w:rsidRDefault="00925E6F" w:rsidP="00430D20">
      <w:pPr>
        <w:pStyle w:val="punkt"/>
        <w:numPr>
          <w:ilvl w:val="0"/>
          <w:numId w:val="12"/>
        </w:numPr>
      </w:pPr>
      <w:r w:rsidRPr="00466236">
        <w:rPr>
          <w:lang w:eastAsia="pl-PL"/>
        </w:rPr>
        <w:t>kreatywne rozwiązywanie problemów z różnych dziedzin ze ś</w:t>
      </w:r>
      <w:r w:rsidR="004A35AE">
        <w:rPr>
          <w:lang w:eastAsia="pl-PL"/>
        </w:rPr>
        <w:t>wiadomym wykorzystaniem metod i </w:t>
      </w:r>
      <w:r w:rsidRPr="00466236">
        <w:rPr>
          <w:lang w:eastAsia="pl-PL"/>
        </w:rPr>
        <w:t xml:space="preserve">narzędzi wywodzących się z informatyki, w tym programowanie; </w:t>
      </w:r>
    </w:p>
    <w:p w:rsidR="003D6420" w:rsidRPr="00466236" w:rsidRDefault="00925E6F" w:rsidP="00430D20">
      <w:pPr>
        <w:pStyle w:val="punkt"/>
        <w:numPr>
          <w:ilvl w:val="0"/>
          <w:numId w:val="12"/>
        </w:numPr>
      </w:pPr>
      <w:r w:rsidRPr="00466236">
        <w:rPr>
          <w:lang w:eastAsia="pl-PL"/>
        </w:rPr>
        <w:t>rozwiązywanie problemów, również z wykorzystaniem technik mediacyjnych;</w:t>
      </w:r>
    </w:p>
    <w:p w:rsidR="00925E6F" w:rsidRPr="00466236" w:rsidRDefault="00925E6F" w:rsidP="00430D20">
      <w:pPr>
        <w:pStyle w:val="punkt"/>
        <w:numPr>
          <w:ilvl w:val="0"/>
          <w:numId w:val="12"/>
        </w:numPr>
      </w:pPr>
      <w:r w:rsidRPr="00466236">
        <w:rPr>
          <w:lang w:eastAsia="pl-PL"/>
        </w:rPr>
        <w:t xml:space="preserve">praca w zespole i społeczna aktywność; </w:t>
      </w:r>
    </w:p>
    <w:p w:rsidR="00925E6F" w:rsidRPr="00466236" w:rsidRDefault="00925E6F" w:rsidP="00430D20">
      <w:pPr>
        <w:pStyle w:val="punkt"/>
        <w:numPr>
          <w:ilvl w:val="0"/>
          <w:numId w:val="12"/>
        </w:numPr>
      </w:pPr>
      <w:r w:rsidRPr="00466236">
        <w:rPr>
          <w:lang w:eastAsia="pl-PL"/>
        </w:rPr>
        <w:t xml:space="preserve">aktywny udział w życiu kulturalnym szkoły, środowiska lokalnego oraz kraju. </w:t>
      </w:r>
    </w:p>
    <w:p w:rsidR="00B03105" w:rsidRPr="00466236" w:rsidRDefault="00B03105" w:rsidP="00171F15">
      <w:pPr>
        <w:pStyle w:val="paragraf"/>
      </w:pPr>
      <w:r w:rsidRPr="00EC1523">
        <w:rPr>
          <w:b/>
        </w:rPr>
        <w:t>§</w:t>
      </w:r>
      <w:r w:rsidR="00EC1523" w:rsidRPr="00EC1523">
        <w:rPr>
          <w:b/>
        </w:rPr>
        <w:t> </w:t>
      </w:r>
      <w:r w:rsidRPr="00EC1523">
        <w:rPr>
          <w:b/>
        </w:rPr>
        <w:t>4.</w:t>
      </w:r>
      <w:r w:rsidR="00EC1523">
        <w:t> </w:t>
      </w:r>
      <w:r w:rsidR="0099696D" w:rsidRPr="00466236">
        <w:t>Zadaniem szkoły jest ukierunkowanie procesu wychowawczego na wartości, które wyznaczają cele wychowania i kryteria jego oceny. Wychowanie ukierunkowane na wartości zakłada przede wszystkim podmiotowe traktowanie ucznia, a wartości skłaniają człowieka do podejmowania odpowiednich wyborów czy decyzji.</w:t>
      </w:r>
    </w:p>
    <w:p w:rsidR="00B03105" w:rsidRPr="00466236" w:rsidRDefault="00B03105" w:rsidP="00171F15">
      <w:pPr>
        <w:pStyle w:val="paragraf"/>
      </w:pPr>
      <w:r w:rsidRPr="00EC1523">
        <w:rPr>
          <w:b/>
        </w:rPr>
        <w:lastRenderedPageBreak/>
        <w:t>§</w:t>
      </w:r>
      <w:r w:rsidR="00EC1523" w:rsidRPr="00EC1523">
        <w:rPr>
          <w:b/>
        </w:rPr>
        <w:t> </w:t>
      </w:r>
      <w:r w:rsidRPr="00EC1523">
        <w:rPr>
          <w:b/>
        </w:rPr>
        <w:t>5.</w:t>
      </w:r>
      <w:r w:rsidR="00EC1523">
        <w:t> </w:t>
      </w:r>
      <w:r w:rsidRPr="00466236">
        <w:t>Szkoła systematycznie diagnozuje osiągnięcia uczniów, stopień zadowolenia uczni</w:t>
      </w:r>
      <w:r w:rsidR="00666C8E" w:rsidRPr="00466236">
        <w:t xml:space="preserve">ów </w:t>
      </w:r>
      <w:r w:rsidR="00723BB3" w:rsidRPr="00466236">
        <w:t>i </w:t>
      </w:r>
      <w:r w:rsidRPr="00466236">
        <w:t>rodziców</w:t>
      </w:r>
      <w:r w:rsidR="007B03E2">
        <w:t>/prawnych opiekunów</w:t>
      </w:r>
      <w:r w:rsidRPr="00466236">
        <w:t>, realizację zadań wykonywanych przez pracownik</w:t>
      </w:r>
      <w:r w:rsidR="004B43EF">
        <w:t>ów szkoły i </w:t>
      </w:r>
      <w:r w:rsidR="00666C8E" w:rsidRPr="00466236">
        <w:t xml:space="preserve">wyciąga wnioski </w:t>
      </w:r>
      <w:r w:rsidRPr="00466236">
        <w:t>z </w:t>
      </w:r>
      <w:r w:rsidR="00C20C6F" w:rsidRPr="00466236">
        <w:t xml:space="preserve">realizacji celów i zadań szkoły. </w:t>
      </w:r>
    </w:p>
    <w:p w:rsidR="00B03105" w:rsidRPr="00466236" w:rsidRDefault="00B03105" w:rsidP="00171F15">
      <w:pPr>
        <w:pStyle w:val="paragraf"/>
      </w:pPr>
      <w:r w:rsidRPr="00EC1523">
        <w:rPr>
          <w:b/>
        </w:rPr>
        <w:t>§</w:t>
      </w:r>
      <w:r w:rsidR="00EC1523" w:rsidRPr="00EC1523">
        <w:rPr>
          <w:b/>
        </w:rPr>
        <w:t> </w:t>
      </w:r>
      <w:r w:rsidRPr="00EC1523">
        <w:rPr>
          <w:b/>
        </w:rPr>
        <w:t>6.</w:t>
      </w:r>
      <w:r w:rsidR="00EC1523" w:rsidRPr="00CD11EC">
        <w:t> </w:t>
      </w:r>
      <w:r w:rsidRPr="00466236">
        <w:t>Cel</w:t>
      </w:r>
      <w:r w:rsidR="00C46113" w:rsidRPr="00466236">
        <w:t>e i zadania szkoły</w:t>
      </w:r>
      <w:r w:rsidRPr="00466236">
        <w:t xml:space="preserve"> realizują nauczyciele wraz z uczniami na zajęciach klasowo</w:t>
      </w:r>
      <w:r w:rsidR="00057AC8">
        <w:t xml:space="preserve"> </w:t>
      </w:r>
      <w:r w:rsidRPr="00466236">
        <w:t>-</w:t>
      </w:r>
      <w:r w:rsidR="00057AC8">
        <w:t xml:space="preserve"> </w:t>
      </w:r>
      <w:r w:rsidRPr="00466236">
        <w:t>lekcyjnych, sportowych, zajęciach pozalekcyjnych i w działalności pozaszkolnej.</w:t>
      </w:r>
    </w:p>
    <w:p w:rsidR="00B03105" w:rsidRPr="00466236" w:rsidRDefault="00B03105" w:rsidP="00171F15">
      <w:pPr>
        <w:pStyle w:val="paragraf"/>
      </w:pPr>
      <w:r w:rsidRPr="00171F15">
        <w:rPr>
          <w:b/>
        </w:rPr>
        <w:t>§ 7. 1.</w:t>
      </w:r>
      <w:r w:rsidRPr="00466236">
        <w:t xml:space="preserve"> Działalność edukacyjna </w:t>
      </w:r>
      <w:r w:rsidR="00C20C6F" w:rsidRPr="00466236">
        <w:t>s</w:t>
      </w:r>
      <w:r w:rsidR="00E70DA3" w:rsidRPr="00466236">
        <w:t>zkoły</w:t>
      </w:r>
      <w:r w:rsidRPr="00466236">
        <w:t xml:space="preserve"> jest określona przez:</w:t>
      </w:r>
    </w:p>
    <w:p w:rsidR="00B03105" w:rsidRPr="00466236" w:rsidRDefault="00B03105" w:rsidP="00430D20">
      <w:pPr>
        <w:pStyle w:val="punkt"/>
        <w:numPr>
          <w:ilvl w:val="0"/>
          <w:numId w:val="14"/>
        </w:numPr>
      </w:pPr>
      <w:r w:rsidRPr="00466236">
        <w:t>szko</w:t>
      </w:r>
      <w:r w:rsidR="007E2C3E" w:rsidRPr="00466236">
        <w:t>lny zestaw programów nauczania;</w:t>
      </w:r>
    </w:p>
    <w:p w:rsidR="00B03105" w:rsidRPr="00466236" w:rsidRDefault="00C20C6F" w:rsidP="00430D20">
      <w:pPr>
        <w:pStyle w:val="punkt"/>
        <w:numPr>
          <w:ilvl w:val="0"/>
          <w:numId w:val="14"/>
        </w:numPr>
      </w:pPr>
      <w:r w:rsidRPr="00466236">
        <w:t>p</w:t>
      </w:r>
      <w:r w:rsidR="007E2C3E" w:rsidRPr="00466236">
        <w:t>rogram wychowawczo -</w:t>
      </w:r>
      <w:r w:rsidR="008238EC">
        <w:t xml:space="preserve"> </w:t>
      </w:r>
      <w:r w:rsidR="007E2C3E" w:rsidRPr="00466236">
        <w:t>profilaktyczny szkoły</w:t>
      </w:r>
      <w:r w:rsidR="00B03105" w:rsidRPr="00466236">
        <w:t>, obejmując</w:t>
      </w:r>
      <w:r w:rsidR="00E70DA3" w:rsidRPr="00466236">
        <w:t xml:space="preserve">y wszystkie treści i działania </w:t>
      </w:r>
      <w:r w:rsidR="00723BB3" w:rsidRPr="00466236">
        <w:t>o </w:t>
      </w:r>
      <w:r w:rsidR="00B03105" w:rsidRPr="00466236">
        <w:t>charakterze wychowawczym dostoso</w:t>
      </w:r>
      <w:r w:rsidR="008238EC">
        <w:t>wany do wieku uczniów i potrzeb.</w:t>
      </w:r>
    </w:p>
    <w:p w:rsidR="00833DFE" w:rsidRPr="00BF34D0" w:rsidRDefault="00833DFE" w:rsidP="00430D20">
      <w:pPr>
        <w:pStyle w:val="ustep"/>
        <w:numPr>
          <w:ilvl w:val="0"/>
          <w:numId w:val="13"/>
        </w:numPr>
      </w:pPr>
      <w:r w:rsidRPr="00BF34D0">
        <w:t>Szkolny zestaw programów nauczania oraz program wychowawczo</w:t>
      </w:r>
      <w:r w:rsidR="00057AC8">
        <w:t xml:space="preserve"> </w:t>
      </w:r>
      <w:r w:rsidRPr="00BF34D0">
        <w:t>-</w:t>
      </w:r>
      <w:r w:rsidR="00057AC8">
        <w:t xml:space="preserve"> </w:t>
      </w:r>
      <w:r w:rsidRPr="00BF34D0">
        <w:t xml:space="preserve">profilaktyczny szkoły tworzą spójną całość i </w:t>
      </w:r>
      <w:r w:rsidR="0082083D" w:rsidRPr="001F0985">
        <w:t>uwzględniają</w:t>
      </w:r>
      <w:r w:rsidRPr="001F0985">
        <w:t xml:space="preserve"> </w:t>
      </w:r>
      <w:r w:rsidRPr="00BF34D0">
        <w:t>wszystkie wymagania opisane w podstawie programowej. Ich przygotowanie i realizacja są zadaniem zarówno całej szkoły, jak i każdego nauczyciela</w:t>
      </w:r>
      <w:r w:rsidR="00334860" w:rsidRPr="00BF34D0">
        <w:t>.</w:t>
      </w:r>
    </w:p>
    <w:p w:rsidR="00B03105" w:rsidRPr="000E3722" w:rsidRDefault="00B03105" w:rsidP="000E3722">
      <w:pPr>
        <w:pStyle w:val="Nagwek2"/>
      </w:pPr>
      <w:bookmarkStart w:id="6" w:name="_Toc497772364"/>
      <w:r w:rsidRPr="000E3722">
        <w:t>Rozdział 2</w:t>
      </w:r>
      <w:r w:rsidR="00A864D3" w:rsidRPr="000E3722">
        <w:br/>
      </w:r>
      <w:r w:rsidRPr="000E3722">
        <w:t>Sposoby realizacji zadań w szkole</w:t>
      </w:r>
      <w:bookmarkEnd w:id="6"/>
    </w:p>
    <w:p w:rsidR="00B03105" w:rsidRPr="00466236" w:rsidRDefault="00B03105" w:rsidP="00171F15">
      <w:pPr>
        <w:pStyle w:val="paragraf"/>
      </w:pPr>
      <w:r w:rsidRPr="00171F15">
        <w:rPr>
          <w:b/>
        </w:rPr>
        <w:t>§</w:t>
      </w:r>
      <w:r w:rsidR="00CD11EC">
        <w:rPr>
          <w:b/>
        </w:rPr>
        <w:t> </w:t>
      </w:r>
      <w:r w:rsidRPr="00171F15">
        <w:rPr>
          <w:b/>
        </w:rPr>
        <w:t>8.</w:t>
      </w:r>
      <w:r w:rsidR="00CD11EC">
        <w:rPr>
          <w:b/>
        </w:rPr>
        <w:t> </w:t>
      </w:r>
      <w:r w:rsidR="00723BB3" w:rsidRPr="00171F15">
        <w:rPr>
          <w:b/>
        </w:rPr>
        <w:t>1.</w:t>
      </w:r>
      <w:r w:rsidR="00CD11EC">
        <w:rPr>
          <w:b/>
        </w:rPr>
        <w:t> </w:t>
      </w:r>
      <w:r w:rsidRPr="00466236">
        <w:t>Praca wychowawczo</w:t>
      </w:r>
      <w:r w:rsidR="00057AC8">
        <w:t xml:space="preserve"> – </w:t>
      </w:r>
      <w:r w:rsidRPr="00466236">
        <w:t xml:space="preserve">dydaktyczna w szkole prowadzona jest w oparciu </w:t>
      </w:r>
      <w:r w:rsidR="00CB67DB">
        <w:t xml:space="preserve">o </w:t>
      </w:r>
      <w:r w:rsidRPr="00466236">
        <w:t>obowiązującą podstawę programową kształcenia ogólnego dla poszczególnyc</w:t>
      </w:r>
      <w:r w:rsidR="00570ED7">
        <w:t>h etapów edukacyjnych zgodnie z </w:t>
      </w:r>
      <w:r w:rsidRPr="00466236">
        <w:t xml:space="preserve">przyjętymi </w:t>
      </w:r>
      <w:r w:rsidR="00E70DA3" w:rsidRPr="00466236">
        <w:t>programami nauczania dla każdej</w:t>
      </w:r>
      <w:r w:rsidRPr="00466236">
        <w:t xml:space="preserve"> edukacji przedmiotowej.</w:t>
      </w:r>
    </w:p>
    <w:p w:rsidR="00D013C1" w:rsidRPr="00CD11EC" w:rsidRDefault="00D013C1" w:rsidP="00430D20">
      <w:pPr>
        <w:pStyle w:val="ustep"/>
        <w:numPr>
          <w:ilvl w:val="0"/>
          <w:numId w:val="15"/>
        </w:numPr>
      </w:pPr>
      <w:r w:rsidRPr="00CD11EC">
        <w:t>W realizacji zadań szkoła respektuje zobowiązania wynikające w szczególności z: Powszechnej Deklaracji Praw Człowieka ONZ, Deklaracji Praw Dziecka ONZ, Konwencji o Prawach Dziecka</w:t>
      </w:r>
      <w:r w:rsidR="005355D8">
        <w:t>.</w:t>
      </w:r>
    </w:p>
    <w:p w:rsidR="00B03105" w:rsidRPr="00466236" w:rsidRDefault="00B03105" w:rsidP="00171F15">
      <w:pPr>
        <w:pStyle w:val="paragraf"/>
      </w:pPr>
      <w:r w:rsidRPr="00171F15">
        <w:rPr>
          <w:b/>
        </w:rPr>
        <w:t>§ 9. 1.</w:t>
      </w:r>
      <w:r w:rsidRPr="00466236">
        <w:t xml:space="preserve"> </w:t>
      </w:r>
      <w:r w:rsidRPr="00AC3408">
        <w:t>Programy nauczania</w:t>
      </w:r>
      <w:r w:rsidRPr="00466236">
        <w:t xml:space="preserve"> – wymagania, zasady </w:t>
      </w:r>
      <w:r w:rsidR="00166F9D">
        <w:t>dopuszczania do użytku w szkole:</w:t>
      </w:r>
    </w:p>
    <w:p w:rsidR="00B03105" w:rsidRPr="00466236" w:rsidRDefault="00166F9D" w:rsidP="00430D20">
      <w:pPr>
        <w:pStyle w:val="punkt"/>
        <w:numPr>
          <w:ilvl w:val="0"/>
          <w:numId w:val="16"/>
        </w:numPr>
      </w:pPr>
      <w:r>
        <w:t>p</w:t>
      </w:r>
      <w:r w:rsidR="00B03105" w:rsidRPr="00466236">
        <w:t>rogram nauczania obejmuje treści nauczania ustalone dla danych zajęć edukacyjnych w podstawie programowej ułożone chrono</w:t>
      </w:r>
      <w:r w:rsidR="00334860" w:rsidRPr="00466236">
        <w:t xml:space="preserve">logicznie, </w:t>
      </w:r>
      <w:r w:rsidR="00B03105" w:rsidRPr="00466236">
        <w:t>ze wskazaniem celów kszta</w:t>
      </w:r>
      <w:r>
        <w:t>łcenia i wychowania zawartymi w </w:t>
      </w:r>
      <w:r w:rsidR="00B03105" w:rsidRPr="00466236">
        <w:t>podstawie programowej kształcenia ogólnego. Program nauczania może zawierać treści wykraczające poza zakres treści kształcenia ustalone w podstawie programowej, pod warunkiem, że treści wykraczające poza podstawę programową:</w:t>
      </w:r>
    </w:p>
    <w:p w:rsidR="00B03105" w:rsidRPr="00335FD7" w:rsidRDefault="00B03105" w:rsidP="001D7D92">
      <w:pPr>
        <w:pStyle w:val="litera"/>
        <w:numPr>
          <w:ilvl w:val="0"/>
          <w:numId w:val="339"/>
        </w:numPr>
      </w:pPr>
      <w:r w:rsidRPr="00335FD7">
        <w:t>uwzględniają aktualny stan wied</w:t>
      </w:r>
      <w:r w:rsidR="008D63ED">
        <w:t>zy naukowej, w tym, metodycznej,</w:t>
      </w:r>
    </w:p>
    <w:p w:rsidR="00B03105" w:rsidRPr="00335FD7" w:rsidRDefault="00B03105" w:rsidP="001D7D92">
      <w:pPr>
        <w:pStyle w:val="litera"/>
        <w:numPr>
          <w:ilvl w:val="0"/>
          <w:numId w:val="339"/>
        </w:numPr>
      </w:pPr>
      <w:r w:rsidRPr="00335FD7">
        <w:t>są przystosowane do danego poziomu kształcenia pod względem stopnia trudności, formy przekazu, właściwego doboru pojęć, nazw, ter</w:t>
      </w:r>
      <w:r w:rsidR="008D63ED">
        <w:t>minów i sposobu ich wyjaśniania,</w:t>
      </w:r>
    </w:p>
    <w:p w:rsidR="00B03105" w:rsidRPr="00335FD7" w:rsidRDefault="00B03105" w:rsidP="001D7D92">
      <w:pPr>
        <w:pStyle w:val="litera"/>
        <w:numPr>
          <w:ilvl w:val="0"/>
          <w:numId w:val="339"/>
        </w:numPr>
      </w:pPr>
      <w:r w:rsidRPr="00335FD7">
        <w:t>wraz z treściami zawartymi w podstawie progr</w:t>
      </w:r>
      <w:r w:rsidR="008D63ED">
        <w:t>amowej stanowią logiczną całość;</w:t>
      </w:r>
    </w:p>
    <w:p w:rsidR="00B03105" w:rsidRPr="00466236" w:rsidRDefault="008D63ED" w:rsidP="00430D20">
      <w:pPr>
        <w:pStyle w:val="punkt"/>
        <w:numPr>
          <w:ilvl w:val="0"/>
          <w:numId w:val="16"/>
        </w:numPr>
      </w:pPr>
      <w:r>
        <w:t>p</w:t>
      </w:r>
      <w:r w:rsidR="00B03105" w:rsidRPr="00466236">
        <w:t>rogram nauczania zaproponowany przez nauczyciela lub zespół nauczycieli musi być dostosowany do potrzeb i możliwości uczniów, dla których jest przeznaczony i powinien uwzględniać warunki dydaktyczne i lokalowe szkoły, zainteresowania uczniów, lokalizację</w:t>
      </w:r>
      <w:r w:rsidR="00570ED7">
        <w:t xml:space="preserve"> szkoły, warunki środowiskowe i </w:t>
      </w:r>
      <w:r w:rsidR="00B03105" w:rsidRPr="00466236">
        <w:t>społeczne uczniów;</w:t>
      </w:r>
    </w:p>
    <w:p w:rsidR="00B03105" w:rsidRPr="00466236" w:rsidRDefault="008D63ED" w:rsidP="00430D20">
      <w:pPr>
        <w:pStyle w:val="punkt"/>
        <w:numPr>
          <w:ilvl w:val="0"/>
          <w:numId w:val="16"/>
        </w:numPr>
      </w:pPr>
      <w:r>
        <w:t>p</w:t>
      </w:r>
      <w:r w:rsidR="00B03105" w:rsidRPr="00466236">
        <w:t>rogram nauczania opracowuje się na cały etap edukacyjny;</w:t>
      </w:r>
    </w:p>
    <w:p w:rsidR="00B03105" w:rsidRPr="00466236" w:rsidRDefault="008D63ED" w:rsidP="00430D20">
      <w:pPr>
        <w:pStyle w:val="punkt"/>
        <w:numPr>
          <w:ilvl w:val="0"/>
          <w:numId w:val="16"/>
        </w:numPr>
      </w:pPr>
      <w:r>
        <w:t>n</w:t>
      </w:r>
      <w:r w:rsidR="00B03105" w:rsidRPr="00466236">
        <w:t>auczyciel może zaproponować program nauczania ogó</w:t>
      </w:r>
      <w:r w:rsidR="00334860" w:rsidRPr="00466236">
        <w:t>lnego</w:t>
      </w:r>
      <w:r w:rsidR="00B03105" w:rsidRPr="00466236">
        <w:t xml:space="preserve"> opracowany samodzielnie lub we współpracy z innymi nauczycielami. Nauczyciel może również zaproponować program </w:t>
      </w:r>
      <w:r w:rsidR="00334860" w:rsidRPr="00466236">
        <w:t>opracowany przez innego autora/autorów</w:t>
      </w:r>
      <w:r w:rsidR="00B03105" w:rsidRPr="00466236">
        <w:t xml:space="preserve"> lub program</w:t>
      </w:r>
      <w:r w:rsidR="00334860" w:rsidRPr="00466236">
        <w:t xml:space="preserve"> opracowany przez innego autora/</w:t>
      </w:r>
      <w:r w:rsidR="00B03105" w:rsidRPr="00466236">
        <w:t>autorów wraz z dokonanymi przez siebie modyfikacjami. Wprowadzone modyfikacje do programu nauczyciel wyróżnia innym kolorem czcionki oraz dołącza pisemne uzasadnienie wprowadzenia zmian;</w:t>
      </w:r>
    </w:p>
    <w:p w:rsidR="00B03105" w:rsidRPr="00466236" w:rsidRDefault="008D63ED" w:rsidP="00430D20">
      <w:pPr>
        <w:pStyle w:val="punkt"/>
        <w:numPr>
          <w:ilvl w:val="0"/>
          <w:numId w:val="16"/>
        </w:numPr>
      </w:pPr>
      <w:r>
        <w:t>p</w:t>
      </w:r>
      <w:r w:rsidR="00B03105" w:rsidRPr="00466236">
        <w:t>rogram nauczania dla zajęć edukacyjnych z zakresu kształcenia ogólnego, zwany dalej "programem nauczania ogólnego" dopuszcza do użytku dyrektor szkoły na wniosek nauczyciela lub zespołu nauczycieli po zasięgnięciu opinii rady pedagogicznej, na wnio</w:t>
      </w:r>
      <w:r>
        <w:t>sek nauczyciela lub nauczycieli;</w:t>
      </w:r>
    </w:p>
    <w:p w:rsidR="00B03105" w:rsidRPr="00466236" w:rsidRDefault="008D63ED" w:rsidP="00430D20">
      <w:pPr>
        <w:pStyle w:val="punkt"/>
        <w:numPr>
          <w:ilvl w:val="0"/>
          <w:numId w:val="16"/>
        </w:numPr>
      </w:pPr>
      <w:r>
        <w:lastRenderedPageBreak/>
        <w:t>p</w:t>
      </w:r>
      <w:r w:rsidR="00B03105" w:rsidRPr="00466236">
        <w:t>rogram nauczania zawiera :</w:t>
      </w:r>
    </w:p>
    <w:p w:rsidR="00B03105" w:rsidRPr="00335FD7" w:rsidRDefault="00B03105" w:rsidP="001D7D92">
      <w:pPr>
        <w:pStyle w:val="litera"/>
        <w:numPr>
          <w:ilvl w:val="0"/>
          <w:numId w:val="251"/>
        </w:numPr>
      </w:pPr>
      <w:r w:rsidRPr="00335FD7">
        <w:t xml:space="preserve">szczegółowe cele </w:t>
      </w:r>
      <w:r w:rsidR="008D63ED">
        <w:t>kształcenia i wychowania,</w:t>
      </w:r>
    </w:p>
    <w:p w:rsidR="00B03105" w:rsidRPr="00335FD7" w:rsidRDefault="00B03105" w:rsidP="001D7D92">
      <w:pPr>
        <w:pStyle w:val="litera"/>
        <w:numPr>
          <w:ilvl w:val="0"/>
          <w:numId w:val="251"/>
        </w:numPr>
      </w:pPr>
      <w:r w:rsidRPr="00335FD7">
        <w:t>treści zgodne z treściami nauczania zawar</w:t>
      </w:r>
      <w:r w:rsidR="00723BB3" w:rsidRPr="00335FD7">
        <w:t xml:space="preserve">tymi w podstawie programowej kształcenia </w:t>
      </w:r>
      <w:r w:rsidR="00880866" w:rsidRPr="00335FD7">
        <w:t>ogólnego</w:t>
      </w:r>
      <w:r w:rsidR="008D63ED">
        <w:t>,</w:t>
      </w:r>
    </w:p>
    <w:p w:rsidR="00B03105" w:rsidRPr="00335FD7" w:rsidRDefault="00B03105" w:rsidP="001D7D92">
      <w:pPr>
        <w:pStyle w:val="litera"/>
        <w:numPr>
          <w:ilvl w:val="0"/>
          <w:numId w:val="251"/>
        </w:numPr>
      </w:pPr>
      <w:r w:rsidRPr="00335FD7">
        <w:t>sposoby osiągania celów kształcenia i wychowania,</w:t>
      </w:r>
      <w:r w:rsidR="00723BB3" w:rsidRPr="00335FD7">
        <w:t xml:space="preserve"> z uwzględnieniem możliwości </w:t>
      </w:r>
      <w:r w:rsidRPr="00335FD7">
        <w:t>indywidualizacji pracy w zależności od potrzeb i moż</w:t>
      </w:r>
      <w:r w:rsidR="00723BB3" w:rsidRPr="00335FD7">
        <w:t xml:space="preserve">liwości uczniów oraz warunków, </w:t>
      </w:r>
      <w:r w:rsidRPr="00335FD7">
        <w:t>w ja</w:t>
      </w:r>
      <w:r w:rsidR="008D63ED">
        <w:t>kich program będzie realizowany,</w:t>
      </w:r>
    </w:p>
    <w:p w:rsidR="00B03105" w:rsidRPr="00335FD7" w:rsidRDefault="00B03105" w:rsidP="001D7D92">
      <w:pPr>
        <w:pStyle w:val="litera"/>
        <w:numPr>
          <w:ilvl w:val="0"/>
          <w:numId w:val="251"/>
        </w:numPr>
      </w:pPr>
      <w:r w:rsidRPr="00335FD7">
        <w:t>o</w:t>
      </w:r>
      <w:r w:rsidR="008D63ED">
        <w:t>pis założonych osiągnięć ucznia,</w:t>
      </w:r>
    </w:p>
    <w:p w:rsidR="00B03105" w:rsidRPr="003E345C" w:rsidRDefault="00B03105" w:rsidP="001D7D92">
      <w:pPr>
        <w:pStyle w:val="litera"/>
        <w:numPr>
          <w:ilvl w:val="0"/>
          <w:numId w:val="251"/>
        </w:numPr>
      </w:pPr>
      <w:r w:rsidRPr="003E345C">
        <w:t>propozycje kryteriów oceny i met</w:t>
      </w:r>
      <w:r w:rsidR="008D63ED">
        <w:t>od sprawdzania osiągnięć ucznia;</w:t>
      </w:r>
    </w:p>
    <w:p w:rsidR="00B03105" w:rsidRPr="00466236" w:rsidRDefault="008D63ED" w:rsidP="00430D20">
      <w:pPr>
        <w:pStyle w:val="punkt"/>
        <w:numPr>
          <w:ilvl w:val="0"/>
          <w:numId w:val="16"/>
        </w:numPr>
        <w:rPr>
          <w:b/>
        </w:rPr>
      </w:pPr>
      <w:r>
        <w:t>w</w:t>
      </w:r>
      <w:r w:rsidR="00723BB3" w:rsidRPr="00466236">
        <w:t>niosek, o którym mowa</w:t>
      </w:r>
      <w:r w:rsidR="00CB67DB">
        <w:t xml:space="preserve"> w pkt</w:t>
      </w:r>
      <w:r w:rsidR="006B2A40" w:rsidRPr="00466236">
        <w:t xml:space="preserve"> 5</w:t>
      </w:r>
      <w:r w:rsidR="00B03105" w:rsidRPr="00466236">
        <w:t xml:space="preserve"> dla pro</w:t>
      </w:r>
      <w:r w:rsidR="00723BB3" w:rsidRPr="00466236">
        <w:t>gramów, które będą obowiązywały</w:t>
      </w:r>
      <w:r w:rsidR="00B03105" w:rsidRPr="00466236">
        <w:t xml:space="preserve"> w kolejnym roku szkolnym, nauczyciel lub nauczyciele składają w formie pisemnej do dnia 15 czerwca poprzedniego roku szkolnego;</w:t>
      </w:r>
    </w:p>
    <w:p w:rsidR="00B03105" w:rsidRPr="00466236" w:rsidRDefault="008D63ED" w:rsidP="00430D20">
      <w:pPr>
        <w:pStyle w:val="punkt"/>
        <w:numPr>
          <w:ilvl w:val="0"/>
          <w:numId w:val="16"/>
        </w:numPr>
        <w:rPr>
          <w:b/>
        </w:rPr>
      </w:pPr>
      <w:r>
        <w:t>d</w:t>
      </w:r>
      <w:r w:rsidR="00B03105" w:rsidRPr="00466236">
        <w:t>yrektor szkoły lub upoważniona przez ni</w:t>
      </w:r>
      <w:r w:rsidR="00780F92" w:rsidRPr="00466236">
        <w:t xml:space="preserve">ego osoba, wykonująca zadania </w:t>
      </w:r>
      <w:r w:rsidR="00B03105" w:rsidRPr="00466236">
        <w:t xml:space="preserve">z zakresu nadzoru pedagogicznego dokonuje analizy formalnej programu nauczania zaproponowanego przez nauczyciela/nauczycieli programu. W przypadku wątpliwości, czy przedstawiony program spełnia </w:t>
      </w:r>
      <w:r w:rsidR="00780F92" w:rsidRPr="00466236">
        <w:t xml:space="preserve">wszystkie warunki opisane </w:t>
      </w:r>
      <w:r w:rsidR="0080032F" w:rsidRPr="00466236">
        <w:t>w pkt</w:t>
      </w:r>
      <w:r w:rsidR="00F11A27" w:rsidRPr="00466236">
        <w:t xml:space="preserve"> </w:t>
      </w:r>
      <w:r w:rsidR="0080032F" w:rsidRPr="00466236">
        <w:t>6</w:t>
      </w:r>
      <w:r w:rsidR="00B03105" w:rsidRPr="00466236">
        <w:t>, dyrektor szkoły może zasięgnąć opinii o programie innego nauczyciela mianowanego lub dyplomowanego, posiadającego wykształcenie wyższe i kwalifikacje wymagane do prowadzenia zajęć edukacyjnych dla któr</w:t>
      </w:r>
      <w:r w:rsidR="00723BB3" w:rsidRPr="00466236">
        <w:t xml:space="preserve">ych program jest przeznaczony, </w:t>
      </w:r>
      <w:r w:rsidR="00B03105" w:rsidRPr="00466236">
        <w:t>doradcy metodycznego lub zespołu przedmiotowego funkcjonującego w szkole;</w:t>
      </w:r>
    </w:p>
    <w:p w:rsidR="00B03105" w:rsidRPr="00466236" w:rsidRDefault="008D63ED" w:rsidP="00430D20">
      <w:pPr>
        <w:pStyle w:val="punkt"/>
        <w:numPr>
          <w:ilvl w:val="0"/>
          <w:numId w:val="16"/>
        </w:numPr>
        <w:rPr>
          <w:b/>
        </w:rPr>
      </w:pPr>
      <w:r>
        <w:t>o</w:t>
      </w:r>
      <w:r w:rsidR="00B03105" w:rsidRPr="00466236">
        <w:t>pinia, o której mowa w ust. 8 zawiera w szczególności ocenę zgodności programu z podstawą programową k</w:t>
      </w:r>
      <w:r w:rsidR="00B619DB" w:rsidRPr="00466236">
        <w:t xml:space="preserve">ształcenia ogólnego </w:t>
      </w:r>
      <w:r w:rsidR="00B03105" w:rsidRPr="00466236">
        <w:t>i dostosowania programu do potrzeb edukacyjnych uczniów;</w:t>
      </w:r>
    </w:p>
    <w:p w:rsidR="00B03105" w:rsidRPr="00466236" w:rsidRDefault="008D63ED" w:rsidP="00430D20">
      <w:pPr>
        <w:pStyle w:val="punkt"/>
        <w:numPr>
          <w:ilvl w:val="0"/>
          <w:numId w:val="16"/>
        </w:numPr>
        <w:rPr>
          <w:b/>
        </w:rPr>
      </w:pPr>
      <w:r>
        <w:t>o</w:t>
      </w:r>
      <w:r w:rsidR="00B03105" w:rsidRPr="00466236">
        <w:t>pinia o programie powinna być wydana w ciągu 14 dni, nie później niż do 31 lipca;</w:t>
      </w:r>
    </w:p>
    <w:p w:rsidR="00B03105" w:rsidRPr="00466236" w:rsidRDefault="008D63ED" w:rsidP="00430D20">
      <w:pPr>
        <w:pStyle w:val="punkt"/>
        <w:numPr>
          <w:ilvl w:val="0"/>
          <w:numId w:val="16"/>
        </w:numPr>
        <w:rPr>
          <w:b/>
        </w:rPr>
      </w:pPr>
      <w:r>
        <w:t>p</w:t>
      </w:r>
      <w:r w:rsidR="00B03105" w:rsidRPr="00466236">
        <w:t xml:space="preserve">rogram nauczania do użytku wewnętrznego w szkole dopuszcza dyrektor </w:t>
      </w:r>
      <w:r w:rsidR="00FE5BAC">
        <w:t>s</w:t>
      </w:r>
      <w:r w:rsidR="000A5256" w:rsidRPr="00466236">
        <w:t>zkoły</w:t>
      </w:r>
      <w:r w:rsidR="003B18F9">
        <w:t xml:space="preserve"> w terminie do 31 </w:t>
      </w:r>
      <w:r w:rsidR="00B03105" w:rsidRPr="00466236">
        <w:t xml:space="preserve">sierpnia każdego roku szkolnego, z zastrzeżeniem ust. 6. Dopuszczone programy nauczania stanowią </w:t>
      </w:r>
      <w:r w:rsidR="00B03105" w:rsidRPr="00466236">
        <w:rPr>
          <w:i/>
        </w:rPr>
        <w:t>Szkolny Zestaw Programów Nauczania</w:t>
      </w:r>
      <w:r w:rsidR="00FE5BAC">
        <w:t>. Dyrektor szkoły ogłasza s</w:t>
      </w:r>
      <w:r w:rsidR="00B03105" w:rsidRPr="00466236">
        <w:t>zkolny zestaw programów nauczania w formie decyzji kierowniczej do dnia 1 września każdego roku;</w:t>
      </w:r>
    </w:p>
    <w:p w:rsidR="00B03105" w:rsidRPr="00466236" w:rsidRDefault="008D63ED" w:rsidP="00430D20">
      <w:pPr>
        <w:pStyle w:val="punkt"/>
        <w:numPr>
          <w:ilvl w:val="0"/>
          <w:numId w:val="16"/>
        </w:numPr>
        <w:rPr>
          <w:b/>
        </w:rPr>
      </w:pPr>
      <w:r>
        <w:t>d</w:t>
      </w:r>
      <w:r w:rsidR="00B03105" w:rsidRPr="00466236">
        <w:t>opuszczone programy nauczania podlegają ewaluacji po każdym roku pracy. Ewaluacji dokonują autorzy programu lub nauczyciele wykorzystujący go w procesie dydaktycznym. Wnioski przedstawiane są na posiedzeniach zespołów przedmiotowych w termin</w:t>
      </w:r>
      <w:r w:rsidR="00780F92" w:rsidRPr="00466236">
        <w:t xml:space="preserve">ie do </w:t>
      </w:r>
      <w:r w:rsidR="00B03105" w:rsidRPr="00466236">
        <w:t>30 czerwca każdego roku.</w:t>
      </w:r>
    </w:p>
    <w:p w:rsidR="00B03105" w:rsidRPr="00466236" w:rsidRDefault="00B03105" w:rsidP="00CD11EC">
      <w:pPr>
        <w:pStyle w:val="ustep"/>
      </w:pPr>
      <w:r w:rsidRPr="00466236">
        <w:t>Dyrektor szkoły jest odpowiedzialny za uwzględnienie w zestawie programów całości podstawy programowej.</w:t>
      </w:r>
    </w:p>
    <w:p w:rsidR="00B03105" w:rsidRPr="00466236" w:rsidRDefault="00B03105" w:rsidP="00CD11EC">
      <w:pPr>
        <w:pStyle w:val="ustep"/>
      </w:pPr>
      <w:r w:rsidRPr="00466236">
        <w:t xml:space="preserve">Indywidualne programy edukacyjno – terapeutyczne opracowane na potrzeby ucznia </w:t>
      </w:r>
      <w:r w:rsidR="00723BB3" w:rsidRPr="00466236">
        <w:t>z</w:t>
      </w:r>
      <w:r w:rsidR="005A3A97">
        <w:t> </w:t>
      </w:r>
      <w:r w:rsidR="00570ED7">
        <w:t xml:space="preserve">orzeczeniem </w:t>
      </w:r>
      <w:r w:rsidRPr="00466236">
        <w:t xml:space="preserve">o niepełnosprawności, programy </w:t>
      </w:r>
      <w:r w:rsidRPr="00570ED7">
        <w:rPr>
          <w:color w:val="auto"/>
        </w:rPr>
        <w:t>zajęć rewalidacyjno</w:t>
      </w:r>
      <w:r w:rsidR="00C34BDB">
        <w:rPr>
          <w:color w:val="auto"/>
        </w:rPr>
        <w:t xml:space="preserve"> </w:t>
      </w:r>
      <w:r w:rsidRPr="00570ED7">
        <w:rPr>
          <w:color w:val="auto"/>
        </w:rPr>
        <w:t xml:space="preserve">- wychowawczych </w:t>
      </w:r>
      <w:r w:rsidRPr="00466236">
        <w:t>dla ucznió</w:t>
      </w:r>
      <w:r w:rsidR="000A5256" w:rsidRPr="00466236">
        <w:t xml:space="preserve">w </w:t>
      </w:r>
      <w:r w:rsidR="005A3A97">
        <w:t>niedostosowanych</w:t>
      </w:r>
      <w:r w:rsidR="000A5256" w:rsidRPr="00466236">
        <w:t xml:space="preserve"> </w:t>
      </w:r>
      <w:r w:rsidR="005A3A97">
        <w:t>społecznie</w:t>
      </w:r>
      <w:r w:rsidRPr="00466236">
        <w:t xml:space="preserve"> lub zagrożonych niedostosowaniem dopuszcza dyrektor szkoły.</w:t>
      </w:r>
    </w:p>
    <w:p w:rsidR="00B03105" w:rsidRPr="00466236" w:rsidRDefault="00B03105" w:rsidP="00CD11EC">
      <w:pPr>
        <w:pStyle w:val="ustep"/>
      </w:pPr>
      <w:r w:rsidRPr="00466236">
        <w:t>Nauczyciel może zdecydować o realizacji programu nauczania:</w:t>
      </w:r>
    </w:p>
    <w:p w:rsidR="00B03105" w:rsidRPr="00194CC5" w:rsidRDefault="00B03105" w:rsidP="00430D20">
      <w:pPr>
        <w:pStyle w:val="punkt"/>
        <w:numPr>
          <w:ilvl w:val="0"/>
          <w:numId w:val="17"/>
        </w:numPr>
      </w:pPr>
      <w:r w:rsidRPr="00194CC5">
        <w:t>z zastosowaniem podręcznika, materiału edukacyjnego lub materiału ćwiczeniowego lub</w:t>
      </w:r>
    </w:p>
    <w:p w:rsidR="00B03105" w:rsidRPr="00466236" w:rsidRDefault="00B03105" w:rsidP="00430D20">
      <w:pPr>
        <w:pStyle w:val="punkt"/>
        <w:numPr>
          <w:ilvl w:val="0"/>
          <w:numId w:val="17"/>
        </w:numPr>
      </w:pPr>
      <w:r w:rsidRPr="00466236">
        <w:t>bez zastosowania podręcznika lub materiałów, o których mowa w pkt 1.</w:t>
      </w:r>
    </w:p>
    <w:p w:rsidR="00B03105" w:rsidRPr="00466236" w:rsidRDefault="00B03105" w:rsidP="00CD11EC">
      <w:pPr>
        <w:pStyle w:val="ustep"/>
      </w:pPr>
      <w:r w:rsidRPr="00466236">
        <w:t>Nauczyciel, w przypadku realizowania podstaw</w:t>
      </w:r>
      <w:r w:rsidR="0019461F" w:rsidRPr="00466236">
        <w:t>y programowej</w:t>
      </w:r>
      <w:r w:rsidRPr="00466236">
        <w:t xml:space="preserve"> z zastosowaniem podręcznika zapewnionego przez ministra właściwego do spraw oświaty, może przedstawić cześć programu obejmującą okres krótszy niż etap edukacyjny. Warunek uwzględnienia w całości podstawy programowej powinien być spełniony wraz z dopuszczeniem do użytku ostatniej części podręcznika.</w:t>
      </w:r>
    </w:p>
    <w:p w:rsidR="00B03105" w:rsidRPr="00194CC5" w:rsidRDefault="00723BB3" w:rsidP="00171F15">
      <w:pPr>
        <w:pStyle w:val="paragraf"/>
      </w:pPr>
      <w:r w:rsidRPr="00171F15">
        <w:rPr>
          <w:b/>
        </w:rPr>
        <w:t>§ 10.</w:t>
      </w:r>
      <w:r w:rsidRPr="00194CC5">
        <w:t xml:space="preserve"> </w:t>
      </w:r>
      <w:r w:rsidR="0019461F" w:rsidRPr="00194CC5">
        <w:t>Z</w:t>
      </w:r>
      <w:r w:rsidR="00B03105" w:rsidRPr="00194CC5">
        <w:t>asady dopuszczania do użytku w szkole</w:t>
      </w:r>
      <w:r w:rsidR="00194CC5" w:rsidRPr="00194CC5">
        <w:t xml:space="preserve"> podręczników i</w:t>
      </w:r>
      <w:r w:rsidR="0019461F" w:rsidRPr="00194CC5">
        <w:t xml:space="preserve"> </w:t>
      </w:r>
      <w:r w:rsidR="003E345C" w:rsidRPr="00194CC5">
        <w:t>materiał</w:t>
      </w:r>
      <w:r w:rsidR="003E345C">
        <w:t>ów</w:t>
      </w:r>
      <w:r w:rsidR="00194CC5" w:rsidRPr="00194CC5">
        <w:t xml:space="preserve"> edukacyjnych</w:t>
      </w:r>
      <w:r w:rsidR="00B03105" w:rsidRPr="00194CC5">
        <w:t>.</w:t>
      </w:r>
    </w:p>
    <w:p w:rsidR="00B03105" w:rsidRPr="00194CC5" w:rsidRDefault="0019461F" w:rsidP="00CD11EC">
      <w:pPr>
        <w:pStyle w:val="ustep1"/>
      </w:pPr>
      <w:r w:rsidRPr="00194CC5">
        <w:t xml:space="preserve">Decyzję o </w:t>
      </w:r>
      <w:r w:rsidR="00B03105" w:rsidRPr="00194CC5">
        <w:t>wykorzystywaniu podręcznika i innych materiałów dydaktycznych w procesie kształcenia podejmuje zespół nauczycieli prowadzących określoną edukację w szkole.</w:t>
      </w:r>
    </w:p>
    <w:p w:rsidR="00B03105" w:rsidRPr="00194CC5" w:rsidRDefault="00B03105" w:rsidP="00CD11EC">
      <w:pPr>
        <w:pStyle w:val="ustep1"/>
      </w:pPr>
      <w:r w:rsidRPr="00194CC5">
        <w:lastRenderedPageBreak/>
        <w:t>Propozycję podręczników lub materiałów edukacyjnych do prowadzenia zajęć w klasach przedstawiają dyrektorowi szkoły, w terminie do dnia zakończenia zajęć dydaktyczno</w:t>
      </w:r>
      <w:r w:rsidR="003B18F9">
        <w:t xml:space="preserve"> </w:t>
      </w:r>
      <w:r w:rsidRPr="00194CC5">
        <w:t>-</w:t>
      </w:r>
      <w:r w:rsidR="003B18F9">
        <w:t xml:space="preserve"> </w:t>
      </w:r>
      <w:r w:rsidRPr="00194CC5">
        <w:t xml:space="preserve">wychowawczych, </w:t>
      </w:r>
      <w:r w:rsidR="003C7CFC" w:rsidRPr="00194CC5">
        <w:t xml:space="preserve">zespoły </w:t>
      </w:r>
      <w:r w:rsidRPr="00194CC5">
        <w:t xml:space="preserve">nauczycieli utworzone odrębnie spośród nauczycieli prowadzących zajęcia z danej edukacji przedmiotowej. </w:t>
      </w:r>
    </w:p>
    <w:p w:rsidR="00B03105" w:rsidRPr="00466236" w:rsidRDefault="00B03105" w:rsidP="00CD11EC">
      <w:pPr>
        <w:pStyle w:val="ustep1"/>
      </w:pPr>
      <w:r w:rsidRPr="00466236">
        <w:t>Zespoły, o których mowa w ust. 2 przedstawiają dyrektorowi szkoły propozycję:</w:t>
      </w:r>
    </w:p>
    <w:p w:rsidR="00B03105" w:rsidRPr="00466236" w:rsidRDefault="00B03105" w:rsidP="00430D20">
      <w:pPr>
        <w:pStyle w:val="punkt"/>
        <w:numPr>
          <w:ilvl w:val="0"/>
          <w:numId w:val="19"/>
        </w:numPr>
      </w:pPr>
      <w:r w:rsidRPr="00466236">
        <w:t>jednego podręcznika lub materiału edukacyjnego do danych zajęć edukacyjnych;</w:t>
      </w:r>
    </w:p>
    <w:p w:rsidR="00B03105" w:rsidRPr="00466236" w:rsidRDefault="00B03105" w:rsidP="00430D20">
      <w:pPr>
        <w:pStyle w:val="punkt"/>
        <w:numPr>
          <w:ilvl w:val="0"/>
          <w:numId w:val="19"/>
        </w:numPr>
      </w:pPr>
      <w:r w:rsidRPr="00466236">
        <w:t>jednego lub więcej podręczników lub materiałów edukacyjnych do nauczania obcego języka nowożytnego, biorąc pod uwagę poziomy nauczania języka obcego w klasach, w grupach oddziałowych, międzyoddziałowych lub międzyklasowych.</w:t>
      </w:r>
    </w:p>
    <w:p w:rsidR="00B03105" w:rsidRPr="00466236" w:rsidRDefault="00B03105" w:rsidP="00CD11EC">
      <w:pPr>
        <w:pStyle w:val="ustep1"/>
      </w:pPr>
      <w:r w:rsidRPr="00466236">
        <w:t>Dyrektor szkoły na podstawie propozycji zesp</w:t>
      </w:r>
      <w:r w:rsidR="00723BB3" w:rsidRPr="00466236">
        <w:t xml:space="preserve">ołów nauczycielskich, uczących </w:t>
      </w:r>
      <w:r w:rsidRPr="00466236">
        <w:t>poszczególnych edukacji, a także w przypadku braku zgody w zespole nauczycieli w sprawie podręcznika lub materiałów dydaktycznych oraz materiałów ćwiczeniowych</w:t>
      </w:r>
      <w:r w:rsidR="00CB67DB">
        <w:t>,</w:t>
      </w:r>
      <w:r w:rsidR="003C7CFC" w:rsidRPr="00466236">
        <w:t xml:space="preserve"> ustala po zasięgnięciu opinii rady pedagogicznej i rady r</w:t>
      </w:r>
      <w:r w:rsidRPr="00466236">
        <w:t>odziców:</w:t>
      </w:r>
    </w:p>
    <w:p w:rsidR="00B03105" w:rsidRPr="00466236" w:rsidRDefault="00B03105" w:rsidP="00430D20">
      <w:pPr>
        <w:pStyle w:val="punkt"/>
        <w:numPr>
          <w:ilvl w:val="0"/>
          <w:numId w:val="18"/>
        </w:numPr>
      </w:pPr>
      <w:r w:rsidRPr="00466236">
        <w:t>zestaw podręczników lub materiałów edukacyjnych obowiązujący we wszystkich oddziałach danej klasy przez co najmniej trzy lata;</w:t>
      </w:r>
    </w:p>
    <w:p w:rsidR="00B03105" w:rsidRPr="00466236" w:rsidRDefault="00B03105" w:rsidP="00430D20">
      <w:pPr>
        <w:pStyle w:val="punkt"/>
        <w:numPr>
          <w:ilvl w:val="0"/>
          <w:numId w:val="18"/>
        </w:numPr>
      </w:pPr>
      <w:r w:rsidRPr="00466236">
        <w:t>materiały ćwiczeniowe obowiązujące w poszczególnych odd</w:t>
      </w:r>
      <w:r w:rsidR="00570ED7">
        <w:t>ziałach w danym roku szkolnym z </w:t>
      </w:r>
      <w:r w:rsidRPr="00466236">
        <w:t>zastrzeżeniem, by łączny koszt zakupu materiałów ćwiczeniowych nie przekroczył kwoty dotacji celowej, określonej w odrębnych przepisach.</w:t>
      </w:r>
    </w:p>
    <w:p w:rsidR="00B03105" w:rsidRPr="00466236" w:rsidRDefault="00B03105" w:rsidP="00CD11EC">
      <w:pPr>
        <w:pStyle w:val="ustep1"/>
      </w:pPr>
      <w:r w:rsidRPr="00466236">
        <w:t xml:space="preserve">Dyrektor szkoły, za zgodą organu prowadzącego szkołę może ustalić w </w:t>
      </w:r>
      <w:r w:rsidR="003C7CFC" w:rsidRPr="00466236">
        <w:t xml:space="preserve">szkolnym zestawie podręczników </w:t>
      </w:r>
      <w:r w:rsidRPr="00466236">
        <w:t>inny podręcznik niż zapewniony przez ministra właściwego do spraw oświaty</w:t>
      </w:r>
      <w:r w:rsidR="00570ED7">
        <w:t xml:space="preserve"> i </w:t>
      </w:r>
      <w:r w:rsidRPr="00466236">
        <w:t>wychowania. Koszt zakupu innego podręcznika niż zapewnianego bezp</w:t>
      </w:r>
      <w:r w:rsidR="00570ED7">
        <w:t>łatnie przez ministra oświaty i </w:t>
      </w:r>
      <w:r w:rsidRPr="00466236">
        <w:t>wychowania pokrywa organ prowadzący szkołę.</w:t>
      </w:r>
    </w:p>
    <w:p w:rsidR="00B03105" w:rsidRPr="00466236" w:rsidRDefault="00B03105" w:rsidP="00CD11EC">
      <w:pPr>
        <w:pStyle w:val="ustep1"/>
      </w:pPr>
      <w:r w:rsidRPr="00466236">
        <w:t>Dyrektor szkoły, na wniosek nauczycieli uczących w poszczególnych klasach może dokonać zmiany w zestawie podręczników lub materiałach edukacyjnych, jeżeli nie ma możliwości zakupu danego podręcznika lub materiału edukacyjnego.</w:t>
      </w:r>
    </w:p>
    <w:p w:rsidR="00B03105" w:rsidRPr="00466236" w:rsidRDefault="00B03105" w:rsidP="00CD11EC">
      <w:pPr>
        <w:pStyle w:val="ustep1"/>
      </w:pPr>
      <w:r w:rsidRPr="00466236">
        <w:t>Dyrektor szkoły, na wniosek nauczyci</w:t>
      </w:r>
      <w:r w:rsidR="003C7CFC" w:rsidRPr="00466236">
        <w:t xml:space="preserve">eli uczących w danym oddziale, </w:t>
      </w:r>
      <w:r w:rsidRPr="00466236">
        <w:t>może dokonać zmiany materiałów ćwiczeniowych z przyczyn, jak w ust. 6.</w:t>
      </w:r>
    </w:p>
    <w:p w:rsidR="00B03105" w:rsidRPr="00466236" w:rsidRDefault="00B03105" w:rsidP="00CD11EC">
      <w:pPr>
        <w:pStyle w:val="ustep1"/>
      </w:pPr>
      <w:r w:rsidRPr="00466236">
        <w:t>Dyrektor szkoły, na wniosek zespołów nauczycielskich, może uzupełnić szkolny zestaw podręczników lub materia</w:t>
      </w:r>
      <w:r w:rsidR="003C7CFC" w:rsidRPr="00466236">
        <w:t xml:space="preserve">łów edukacyjnych, a na wniosek </w:t>
      </w:r>
      <w:r w:rsidRPr="00466236">
        <w:t>z</w:t>
      </w:r>
      <w:r w:rsidR="00723BB3" w:rsidRPr="00466236">
        <w:t xml:space="preserve">espołu nauczycieli uczących w oddziale </w:t>
      </w:r>
      <w:r w:rsidRPr="00466236">
        <w:t>uzupełnić zestaw materiałów ćwiczeniowych.</w:t>
      </w:r>
    </w:p>
    <w:p w:rsidR="00B03105" w:rsidRPr="00466236" w:rsidRDefault="00B03105" w:rsidP="00CD11EC">
      <w:pPr>
        <w:pStyle w:val="ustep1"/>
      </w:pPr>
      <w:r w:rsidRPr="00466236">
        <w:t>Dyrektor szkoły podaje corocznie do publicznej wiadomości w terminie do dnia zakończenia zajęć dydaktycznych zestaw podręczników lub materiałów edukacyjnych oraz wykaz materiałów ćwiczeniowych, obowią</w:t>
      </w:r>
      <w:r w:rsidR="000A5256" w:rsidRPr="00466236">
        <w:t xml:space="preserve">zujących w </w:t>
      </w:r>
      <w:r w:rsidR="00CB67DB">
        <w:t>następnym</w:t>
      </w:r>
      <w:r w:rsidR="000A5256" w:rsidRPr="00466236">
        <w:t xml:space="preserve"> roku szkolnym.</w:t>
      </w:r>
      <w:r w:rsidRPr="00466236">
        <w:t xml:space="preserve"> Informacja umieszczana jest na stronie </w:t>
      </w:r>
      <w:hyperlink r:id="rId9" w:history="1">
        <w:r w:rsidR="003C7CFC" w:rsidRPr="00466236">
          <w:rPr>
            <w:rStyle w:val="Hipercze"/>
            <w:b w:val="0"/>
            <w:color w:val="auto"/>
          </w:rPr>
          <w:t>internetowej</w:t>
        </w:r>
      </w:hyperlink>
      <w:r w:rsidR="003C7CFC" w:rsidRPr="00466236">
        <w:rPr>
          <w:rStyle w:val="Hipercze"/>
          <w:b w:val="0"/>
          <w:color w:val="auto"/>
        </w:rPr>
        <w:t xml:space="preserve"> szkoły</w:t>
      </w:r>
      <w:r w:rsidRPr="00466236">
        <w:t xml:space="preserve"> oraz na </w:t>
      </w:r>
      <w:r w:rsidR="003C7CFC" w:rsidRPr="00466236">
        <w:t>tablicy informacyjnej</w:t>
      </w:r>
      <w:r w:rsidRPr="00466236">
        <w:t>.</w:t>
      </w:r>
    </w:p>
    <w:p w:rsidR="00B03105" w:rsidRPr="00466236" w:rsidRDefault="00B03105" w:rsidP="00171F15">
      <w:pPr>
        <w:pStyle w:val="paragraf"/>
      </w:pPr>
      <w:r w:rsidRPr="00171F15">
        <w:rPr>
          <w:b/>
        </w:rPr>
        <w:t>§</w:t>
      </w:r>
      <w:r w:rsidR="003E345C">
        <w:rPr>
          <w:b/>
        </w:rPr>
        <w:t> </w:t>
      </w:r>
      <w:r w:rsidRPr="00171F15">
        <w:rPr>
          <w:b/>
        </w:rPr>
        <w:t>11.</w:t>
      </w:r>
      <w:r w:rsidR="003E345C">
        <w:rPr>
          <w:b/>
        </w:rPr>
        <w:t> </w:t>
      </w:r>
      <w:r w:rsidRPr="00466236">
        <w:t>Zasady korzystania z podręcz</w:t>
      </w:r>
      <w:r w:rsidR="00A56494" w:rsidRPr="00466236">
        <w:t xml:space="preserve">ników, materiałów edukacyjnych </w:t>
      </w:r>
      <w:r w:rsidRPr="00466236">
        <w:t>i materiałów ćwiczeniowych z</w:t>
      </w:r>
      <w:r w:rsidR="00723BB3" w:rsidRPr="00466236">
        <w:t xml:space="preserve">akupionych z dotacji celowej. </w:t>
      </w:r>
    </w:p>
    <w:p w:rsidR="00B03105" w:rsidRPr="00466236" w:rsidRDefault="00B03105" w:rsidP="00430D20">
      <w:pPr>
        <w:pStyle w:val="ustep1"/>
        <w:numPr>
          <w:ilvl w:val="0"/>
          <w:numId w:val="20"/>
        </w:numPr>
      </w:pPr>
      <w:r w:rsidRPr="00466236">
        <w:t>Podręczniki, materiały edukacyjne oraz materiały ćwiczeniow</w:t>
      </w:r>
      <w:r w:rsidR="00570ED7">
        <w:t>e, których zakupu dokonano z </w:t>
      </w:r>
      <w:r w:rsidRPr="00466236">
        <w:t>dotacji celowej MEN są własnością szkoły.</w:t>
      </w:r>
    </w:p>
    <w:p w:rsidR="00B03105" w:rsidRPr="00466236" w:rsidRDefault="00B03105" w:rsidP="00430D20">
      <w:pPr>
        <w:pStyle w:val="ustep1"/>
        <w:numPr>
          <w:ilvl w:val="0"/>
          <w:numId w:val="20"/>
        </w:numPr>
      </w:pPr>
      <w:r w:rsidRPr="00466236">
        <w:t xml:space="preserve">Ilekroć mowa o: </w:t>
      </w:r>
    </w:p>
    <w:p w:rsidR="00B03105" w:rsidRPr="00466236" w:rsidRDefault="00B03105" w:rsidP="00430D20">
      <w:pPr>
        <w:pStyle w:val="punkt"/>
        <w:numPr>
          <w:ilvl w:val="0"/>
          <w:numId w:val="21"/>
        </w:numPr>
      </w:pPr>
      <w:r w:rsidRPr="00466236">
        <w:t>podręczniku – należy przez to rozumieć podręcznik dop</w:t>
      </w:r>
      <w:r w:rsidR="00723BB3" w:rsidRPr="00466236">
        <w:t>uszczony do użytku szkolnego, a </w:t>
      </w:r>
      <w:r w:rsidRPr="00466236">
        <w:t>zakupiony z dotacji celowej;</w:t>
      </w:r>
    </w:p>
    <w:p w:rsidR="00B03105" w:rsidRPr="00466236" w:rsidRDefault="00723BB3" w:rsidP="00430D20">
      <w:pPr>
        <w:pStyle w:val="punkt"/>
        <w:numPr>
          <w:ilvl w:val="0"/>
          <w:numId w:val="21"/>
        </w:numPr>
      </w:pPr>
      <w:r w:rsidRPr="00466236">
        <w:lastRenderedPageBreak/>
        <w:t>materiale edukacyjnym</w:t>
      </w:r>
      <w:r w:rsidR="00B03105" w:rsidRPr="00466236">
        <w:t xml:space="preserve"> – należy przez to rozumieć materiał zastępujący lub uzupełniający podręcznik, umożliwiający realizację programu nauczania, mający postać papierową lub elektroniczną;</w:t>
      </w:r>
    </w:p>
    <w:p w:rsidR="00B03105" w:rsidRPr="00466236" w:rsidRDefault="00B03105" w:rsidP="00430D20">
      <w:pPr>
        <w:pStyle w:val="punkt"/>
        <w:numPr>
          <w:ilvl w:val="0"/>
          <w:numId w:val="21"/>
        </w:numPr>
      </w:pPr>
      <w:r w:rsidRPr="00466236">
        <w:t>materiale ćwiczeniowym – należy przez to rozumieć materiał przeznaczony dla uczniów służący utrwalaniu przez nich wiadomości i umiejętności.</w:t>
      </w:r>
    </w:p>
    <w:p w:rsidR="00B03105" w:rsidRPr="00466236" w:rsidRDefault="00B03105" w:rsidP="00CD11EC">
      <w:pPr>
        <w:pStyle w:val="ustep1"/>
      </w:pPr>
      <w:r w:rsidRPr="00466236">
        <w:t>Zakupione podręczniki, materiały edukacyjne oraz materiały ćwiczeniowe wypożyczane są uczniom nieodpłatnie na czas ich użytkowania w danym roku szkolnym.</w:t>
      </w:r>
    </w:p>
    <w:p w:rsidR="00B03105" w:rsidRPr="00466236" w:rsidRDefault="00B03105" w:rsidP="00CD11EC">
      <w:pPr>
        <w:pStyle w:val="ustep1"/>
      </w:pPr>
      <w:r w:rsidRPr="00466236">
        <w:t>Podręczniki, materiały edukacyjne i materiały ćwiczeniowe są ewidencjonowane w zasobach bibliotecznych, zgodnie z zasadami określonymi w Rozporządzeniu Ministra Kultury i Dziedzictwa Narodowego z dnia 29 października 2008 r. w sprawie zasad ewidencji materiałów bibliotecznych (Dz. U. z 2008 r. nr 205 poz.1283).</w:t>
      </w:r>
    </w:p>
    <w:p w:rsidR="00B03105" w:rsidRPr="00466236" w:rsidRDefault="00B03105" w:rsidP="00CD11EC">
      <w:pPr>
        <w:pStyle w:val="ustep1"/>
      </w:pPr>
      <w:r w:rsidRPr="00466236">
        <w:t>Biblioteka nieodpłatnie:</w:t>
      </w:r>
    </w:p>
    <w:p w:rsidR="00B03105" w:rsidRPr="00466236" w:rsidRDefault="00B03105" w:rsidP="00430D20">
      <w:pPr>
        <w:pStyle w:val="punkt"/>
        <w:numPr>
          <w:ilvl w:val="0"/>
          <w:numId w:val="22"/>
        </w:numPr>
      </w:pPr>
      <w:r w:rsidRPr="00466236">
        <w:t>wypożycza uczniom podr</w:t>
      </w:r>
      <w:r w:rsidR="00723BB3" w:rsidRPr="00466236">
        <w:t xml:space="preserve">ęczniki i materiały edukacyjne </w:t>
      </w:r>
      <w:r w:rsidRPr="00466236">
        <w:t>mające postać papierową;</w:t>
      </w:r>
    </w:p>
    <w:p w:rsidR="00B03105" w:rsidRPr="00466236" w:rsidRDefault="00B03105" w:rsidP="00430D20">
      <w:pPr>
        <w:pStyle w:val="punkt"/>
        <w:numPr>
          <w:ilvl w:val="0"/>
          <w:numId w:val="22"/>
        </w:numPr>
      </w:pPr>
      <w:r w:rsidRPr="00466236">
        <w:t>zapewnia uczniom dostęp do podręczników lub materiałów edukacyjnych, mających postać elektroniczną ;</w:t>
      </w:r>
    </w:p>
    <w:p w:rsidR="00B03105" w:rsidRPr="00466236" w:rsidRDefault="00B03105" w:rsidP="00430D20">
      <w:pPr>
        <w:pStyle w:val="punkt"/>
        <w:numPr>
          <w:ilvl w:val="0"/>
          <w:numId w:val="22"/>
        </w:numPr>
      </w:pPr>
      <w:r w:rsidRPr="00466236">
        <w:t xml:space="preserve">przekazuje uczniom, bez obowiązku zwrotu do biblioteki materiały ćwiczeniowe. </w:t>
      </w:r>
    </w:p>
    <w:p w:rsidR="00B03105" w:rsidRPr="00466236" w:rsidRDefault="00B03105" w:rsidP="00CD11EC">
      <w:pPr>
        <w:pStyle w:val="ustep1"/>
      </w:pPr>
      <w:r w:rsidRPr="00466236">
        <w:t>Dane osobowe gromadzone w bibliotece podlegają ochronie zgodnie z Ust</w:t>
      </w:r>
      <w:r w:rsidR="002E23CD" w:rsidRPr="00466236">
        <w:t>awą o ochronie danych osobowych.</w:t>
      </w:r>
    </w:p>
    <w:p w:rsidR="00B03105" w:rsidRPr="00466236" w:rsidRDefault="00B03105" w:rsidP="00CD11EC">
      <w:pPr>
        <w:pStyle w:val="ustep1"/>
      </w:pPr>
      <w:r w:rsidRPr="00466236">
        <w:t>Przed dn</w:t>
      </w:r>
      <w:r w:rsidR="006575F7">
        <w:t xml:space="preserve">iem rozpoczęcia roku szkolnego </w:t>
      </w:r>
      <w:r w:rsidRPr="00466236">
        <w:t>lub na kilka dni przed wprowadzeniem kolejnej części podręcznika do obiegu szkolnego, bibliotekarz przygotowuje zestaw</w:t>
      </w:r>
      <w:r w:rsidR="00102A18">
        <w:t>y składające się z </w:t>
      </w:r>
      <w:r w:rsidRPr="00466236">
        <w:t xml:space="preserve">podręczników lub materiałów edukacyjnych oraz materiałów ćwiczeniowych dla każdego ucznia. Wydania materiałów dokonuje wychowawca. Potwierdzenie odbioru </w:t>
      </w:r>
      <w:r w:rsidR="007C0965" w:rsidRPr="00466236">
        <w:t xml:space="preserve">kwitują </w:t>
      </w:r>
      <w:r w:rsidR="00723BB3" w:rsidRPr="00466236">
        <w:t>rodzice/</w:t>
      </w:r>
      <w:r w:rsidRPr="00466236">
        <w:t xml:space="preserve">prawni opiekunowie. </w:t>
      </w:r>
    </w:p>
    <w:p w:rsidR="00B03105" w:rsidRPr="00466236" w:rsidRDefault="00501E8C" w:rsidP="00CD11EC">
      <w:pPr>
        <w:pStyle w:val="ustep1"/>
      </w:pPr>
      <w:r w:rsidRPr="00466236">
        <w:t>Podręczniki i m</w:t>
      </w:r>
      <w:r w:rsidR="00B03105" w:rsidRPr="00466236">
        <w:t>ateriały ćwiczeniowe uczeń użytkuje w szkole i w domu.</w:t>
      </w:r>
    </w:p>
    <w:p w:rsidR="00B03105" w:rsidRPr="00466236" w:rsidRDefault="00B03105" w:rsidP="00CD11EC">
      <w:pPr>
        <w:pStyle w:val="ustep1"/>
      </w:pPr>
      <w:r w:rsidRPr="00466236">
        <w:t>W terminie wskazanym przez nauczyciela uczniowie z</w:t>
      </w:r>
      <w:r w:rsidR="00723BB3" w:rsidRPr="00466236">
        <w:t>wracają wypożyczone podręczniki</w:t>
      </w:r>
      <w:r w:rsidR="00570ED7">
        <w:t xml:space="preserve"> i </w:t>
      </w:r>
      <w:r w:rsidRPr="00466236">
        <w:t>materiały edukacyjne do biblioteki. Do biblioteki nie zwraca się ma</w:t>
      </w:r>
      <w:r w:rsidR="00570ED7">
        <w:t>teriałów ćwiczeniowych, które z </w:t>
      </w:r>
      <w:r w:rsidRPr="00466236">
        <w:t>chwilą wypożyczenia pozostają na stałym wyposażeniu ucznia.</w:t>
      </w:r>
    </w:p>
    <w:p w:rsidR="00B03105" w:rsidRPr="00466236" w:rsidRDefault="008262AB" w:rsidP="00CD11EC">
      <w:pPr>
        <w:pStyle w:val="ustep1"/>
      </w:pPr>
      <w:r w:rsidRPr="00466236">
        <w:t>Z</w:t>
      </w:r>
      <w:r w:rsidR="00B03105" w:rsidRPr="00466236">
        <w:t>asady użytkowania wypożyczonych podręczników i materiałów edukacyjnych:</w:t>
      </w:r>
    </w:p>
    <w:p w:rsidR="00B03105" w:rsidRPr="00466236" w:rsidRDefault="00B03105" w:rsidP="00430D20">
      <w:pPr>
        <w:pStyle w:val="punkt"/>
        <w:numPr>
          <w:ilvl w:val="0"/>
          <w:numId w:val="23"/>
        </w:numPr>
      </w:pPr>
      <w:r w:rsidRPr="00466236">
        <w:t>czytelnicy są zobowiązani do poszanowania wypożyczonych i udostępnionych im materiałów bibliotecznych;</w:t>
      </w:r>
    </w:p>
    <w:p w:rsidR="00B03105" w:rsidRPr="00466236" w:rsidRDefault="00B03105" w:rsidP="00430D20">
      <w:pPr>
        <w:pStyle w:val="punkt"/>
        <w:numPr>
          <w:ilvl w:val="0"/>
          <w:numId w:val="23"/>
        </w:numPr>
      </w:pPr>
      <w:r w:rsidRPr="00466236">
        <w:t>czytelnicy w chwili wypożyczenia lub udostępniania zbiorów win</w:t>
      </w:r>
      <w:r w:rsidR="00570ED7">
        <w:t>ni zwrócić uwagę na ich stan. W </w:t>
      </w:r>
      <w:r w:rsidRPr="00466236">
        <w:t>przypadku zauważonych braków i uszkodzeń należy to zgłosić bibliotekarzowi lub wychowawcy klasy;</w:t>
      </w:r>
    </w:p>
    <w:p w:rsidR="00B03105" w:rsidRPr="00466236" w:rsidRDefault="00EC6635" w:rsidP="00430D20">
      <w:pPr>
        <w:pStyle w:val="punkt"/>
        <w:numPr>
          <w:ilvl w:val="0"/>
          <w:numId w:val="23"/>
        </w:numPr>
      </w:pPr>
      <w:r>
        <w:t>uczniowie są zobowiązani</w:t>
      </w:r>
      <w:r w:rsidR="00B03105" w:rsidRPr="00466236">
        <w:t xml:space="preserve"> do obłożenia wypożyczonych podręczników;</w:t>
      </w:r>
    </w:p>
    <w:p w:rsidR="00B03105" w:rsidRPr="00466236" w:rsidRDefault="00EC6635" w:rsidP="00430D20">
      <w:pPr>
        <w:pStyle w:val="punkt"/>
        <w:numPr>
          <w:ilvl w:val="0"/>
          <w:numId w:val="23"/>
        </w:numPr>
      </w:pPr>
      <w:r>
        <w:t xml:space="preserve">zabrania się mazania, pisania, </w:t>
      </w:r>
      <w:r w:rsidR="00B03105" w:rsidRPr="00466236">
        <w:t>rysowania w podręcznikach i materiałach edukacyjnych;</w:t>
      </w:r>
    </w:p>
    <w:p w:rsidR="00B03105" w:rsidRPr="00466236" w:rsidRDefault="00B03105" w:rsidP="00430D20">
      <w:pPr>
        <w:pStyle w:val="punkt"/>
        <w:numPr>
          <w:ilvl w:val="0"/>
          <w:numId w:val="23"/>
        </w:numPr>
      </w:pPr>
      <w:r w:rsidRPr="00466236">
        <w:t>uczeń wykonuje ćwiczenia w materiałach ćwiczeniowych;</w:t>
      </w:r>
    </w:p>
    <w:p w:rsidR="00B03105" w:rsidRPr="00466236" w:rsidRDefault="00B03105" w:rsidP="00430D20">
      <w:pPr>
        <w:pStyle w:val="punkt"/>
        <w:numPr>
          <w:ilvl w:val="0"/>
          <w:numId w:val="23"/>
        </w:numPr>
      </w:pPr>
      <w:r w:rsidRPr="00466236">
        <w:t>z podręczników szkolnych i materiałów edukacyjnych nie wyrywa się kartek;</w:t>
      </w:r>
    </w:p>
    <w:p w:rsidR="00B03105" w:rsidRPr="00466236" w:rsidRDefault="00B03105" w:rsidP="00430D20">
      <w:pPr>
        <w:pStyle w:val="punkt"/>
        <w:numPr>
          <w:ilvl w:val="0"/>
          <w:numId w:val="23"/>
        </w:numPr>
      </w:pPr>
      <w:r w:rsidRPr="00466236">
        <w:t>podręczniki i materiały edukacyjne należy zwrócić do biblioteki w najlepszym możliwym stanie, gdyż w kolejnych dwóch latach będą wypożyczane następnym uczniom.</w:t>
      </w:r>
    </w:p>
    <w:p w:rsidR="00B03105" w:rsidRPr="00466236" w:rsidRDefault="00B03105" w:rsidP="00FE5BAC">
      <w:pPr>
        <w:pStyle w:val="ustep1"/>
        <w:keepNext/>
      </w:pPr>
      <w:r w:rsidRPr="00466236">
        <w:lastRenderedPageBreak/>
        <w:t>Postępowanie z podręcznikami i materiałami edukacyjnymi w</w:t>
      </w:r>
      <w:r w:rsidR="00570ED7">
        <w:t xml:space="preserve"> przypadkach przejścia ucznia z </w:t>
      </w:r>
      <w:r w:rsidRPr="00466236">
        <w:t>jednej szkoły do innej szkoły w trakcie roku szkolnego:</w:t>
      </w:r>
    </w:p>
    <w:p w:rsidR="00B03105" w:rsidRPr="00466236" w:rsidRDefault="00B03105" w:rsidP="001D7D92">
      <w:pPr>
        <w:pStyle w:val="punkt"/>
        <w:numPr>
          <w:ilvl w:val="0"/>
          <w:numId w:val="249"/>
        </w:numPr>
      </w:pPr>
      <w:r w:rsidRPr="00466236">
        <w:t>uczeń odchodzący ze szkoły jest zobowiązany do zwrócenia wypożyczonych podręczników do biblioteki najpóźniej 7 dni przed zakończeniem zajęć dydaktyczno – wychowawc</w:t>
      </w:r>
      <w:r w:rsidR="00723BB3" w:rsidRPr="00466236">
        <w:t>zych lub w </w:t>
      </w:r>
      <w:r w:rsidRPr="00466236">
        <w:t>dniu przerwania nauki. Zwrócone podręczniki i materiały edukacyjne stają się własnością organu prowadzącego;</w:t>
      </w:r>
    </w:p>
    <w:p w:rsidR="00B03105" w:rsidRPr="00466236" w:rsidRDefault="00B03105" w:rsidP="001D7D92">
      <w:pPr>
        <w:pStyle w:val="punkt"/>
        <w:numPr>
          <w:ilvl w:val="0"/>
          <w:numId w:val="249"/>
        </w:numPr>
      </w:pPr>
      <w:r w:rsidRPr="00466236">
        <w:t>w przypadku zmiany szkoły przez ucznia niepełnospraw</w:t>
      </w:r>
      <w:r w:rsidR="00723BB3" w:rsidRPr="00466236">
        <w:t>nego, który został wyposażony w </w:t>
      </w:r>
      <w:r w:rsidRPr="00466236">
        <w:t>podręczniki i materiały edukacyjne dostosowane do jego potrzeb i możliwości psychofizycznych uczeń nie zwraca ich do biblioteki szkolnej i na ich podstawie kontynuuje naukę w nowej placówce. Szkoła wraz z wydaniem arkusza ocen przekazuje szkole</w:t>
      </w:r>
      <w:r w:rsidR="007B03E2">
        <w:t>,</w:t>
      </w:r>
      <w:r w:rsidR="007B03E2" w:rsidRPr="007B03E2">
        <w:t xml:space="preserve"> </w:t>
      </w:r>
      <w:r w:rsidR="007B03E2" w:rsidRPr="00466236">
        <w:t>do której uczeń został przyjęty</w:t>
      </w:r>
      <w:r w:rsidR="007B03E2">
        <w:t>,</w:t>
      </w:r>
      <w:r w:rsidRPr="00466236">
        <w:t xml:space="preserve"> protokół zdawczo</w:t>
      </w:r>
      <w:r w:rsidR="003B18F9">
        <w:t xml:space="preserve"> </w:t>
      </w:r>
      <w:r w:rsidRPr="00466236">
        <w:t>-</w:t>
      </w:r>
      <w:r w:rsidR="003B18F9">
        <w:t xml:space="preserve"> </w:t>
      </w:r>
      <w:r w:rsidR="007B03E2">
        <w:t>odbiorczy</w:t>
      </w:r>
      <w:r w:rsidRPr="00466236">
        <w:t xml:space="preserve"> </w:t>
      </w:r>
      <w:r w:rsidR="007B03E2">
        <w:t>przekazania</w:t>
      </w:r>
      <w:r w:rsidRPr="00466236">
        <w:t xml:space="preserve"> materiałów bibliotecznych. Przekazane zbiory stanowią własność organu prowadzącego, do której uczeń przechodzi. </w:t>
      </w:r>
    </w:p>
    <w:p w:rsidR="00B03105" w:rsidRPr="00466236" w:rsidRDefault="00B03105" w:rsidP="00CD11EC">
      <w:pPr>
        <w:pStyle w:val="ustep1"/>
      </w:pPr>
      <w:r w:rsidRPr="00466236">
        <w:t xml:space="preserve">Czytelnik ponosi pełną odpowiedzialność materialną za wszelkie uszkodzenia zbiorów biblioteki stwierdzone przy ich zwrocie. </w:t>
      </w:r>
    </w:p>
    <w:p w:rsidR="00B03105" w:rsidRPr="00466236" w:rsidRDefault="00B03105" w:rsidP="00CD11EC">
      <w:pPr>
        <w:pStyle w:val="ustep1"/>
      </w:pPr>
      <w:r w:rsidRPr="00466236">
        <w:t xml:space="preserve">W przypadku uszkodzenia, zniszczenia lub niezwrócenia podręcznika lub materiału edukacyjnego w terminie wskazanym przez wychowawcę klasy, po dwukrotnym pisemnym </w:t>
      </w:r>
      <w:r w:rsidR="00E53D8E" w:rsidRPr="00466236">
        <w:t>wezwaniu do zwrotu,</w:t>
      </w:r>
      <w:r w:rsidRPr="00466236">
        <w:t xml:space="preserve"> szkoła może żądać od rodziców</w:t>
      </w:r>
      <w:r w:rsidR="00E53D8E" w:rsidRPr="00466236">
        <w:t>/prawnych opiekunów</w:t>
      </w:r>
      <w:r w:rsidRPr="00466236">
        <w:t xml:space="preserve"> ucznia zwr</w:t>
      </w:r>
      <w:r w:rsidR="00FE5BAC">
        <w:t xml:space="preserve">otu kosztu ich zakupu, zgodnie </w:t>
      </w:r>
      <w:r w:rsidRPr="00466236">
        <w:t>z cenami ogłaszanymi przez wł</w:t>
      </w:r>
      <w:r w:rsidR="00723BB3" w:rsidRPr="00466236">
        <w:t>aściwego ministra ds. oświaty i </w:t>
      </w:r>
      <w:r w:rsidRPr="00466236">
        <w:t>wychowania. Zwrot pieniędzy następuje na kont</w:t>
      </w:r>
      <w:r w:rsidR="00723BB3" w:rsidRPr="00466236">
        <w:t>o budżetowe organu prowadzącego</w:t>
      </w:r>
      <w:r w:rsidRPr="00466236">
        <w:t xml:space="preserve"> i stanowi dochód budżetu państwa. </w:t>
      </w:r>
    </w:p>
    <w:p w:rsidR="00B03105" w:rsidRPr="00466236" w:rsidRDefault="00B03105" w:rsidP="00CD11EC">
      <w:pPr>
        <w:pStyle w:val="ustep1"/>
      </w:pPr>
      <w:r w:rsidRPr="00466236">
        <w:t xml:space="preserve">Ewidencję zbiorów, inwentaryzację zbiorów i ewidencję ubytków reguluje wewnętrzna instrukcja opracowana zgodnie z zasadami ujętymi w Rozporządzeniu Ministra Kultury i Dziedzictwa Narodowego z dnia 29 października 2008 r. w sprawie zasad ewidencji materiałów bibliotecznych (Dz. U. z 2008 r. nr 205 poz.1283). </w:t>
      </w:r>
    </w:p>
    <w:p w:rsidR="00B03105" w:rsidRPr="00466236" w:rsidRDefault="00B03105" w:rsidP="00171F15">
      <w:pPr>
        <w:pStyle w:val="paragraf"/>
        <w:rPr>
          <w:i/>
        </w:rPr>
      </w:pPr>
      <w:r w:rsidRPr="00171F15">
        <w:rPr>
          <w:b/>
        </w:rPr>
        <w:t>§ 12. 1.</w:t>
      </w:r>
      <w:r w:rsidR="00A14178" w:rsidRPr="00466236">
        <w:t> </w:t>
      </w:r>
      <w:r w:rsidR="00A14178" w:rsidRPr="004871E1">
        <w:t>Proces wychowawczo</w:t>
      </w:r>
      <w:r w:rsidR="003B18F9">
        <w:t xml:space="preserve"> </w:t>
      </w:r>
      <w:r w:rsidR="00A14178" w:rsidRPr="004871E1">
        <w:t>-</w:t>
      </w:r>
      <w:r w:rsidR="003B18F9">
        <w:t xml:space="preserve"> </w:t>
      </w:r>
      <w:r w:rsidR="00A14178" w:rsidRPr="004871E1">
        <w:t>opiekuńczy</w:t>
      </w:r>
      <w:r w:rsidRPr="004871E1">
        <w:t xml:space="preserve"> prowadzony jest w szkole zgo</w:t>
      </w:r>
      <w:r w:rsidR="00081AFD" w:rsidRPr="004871E1">
        <w:t xml:space="preserve">dnie z </w:t>
      </w:r>
      <w:r w:rsidR="00FE5BAC">
        <w:t>p</w:t>
      </w:r>
      <w:r w:rsidR="009D1016" w:rsidRPr="00C24693">
        <w:t>rogramem wychowawczo – p</w:t>
      </w:r>
      <w:r w:rsidR="00A14178" w:rsidRPr="00C24693">
        <w:t>rofilaktycznym</w:t>
      </w:r>
      <w:r w:rsidR="00A14178" w:rsidRPr="004871E1">
        <w:rPr>
          <w:i/>
        </w:rPr>
        <w:t>.</w:t>
      </w:r>
    </w:p>
    <w:p w:rsidR="00B03105" w:rsidRPr="001F0985" w:rsidRDefault="00E53D8E" w:rsidP="001D7D92">
      <w:pPr>
        <w:pStyle w:val="ustep"/>
        <w:numPr>
          <w:ilvl w:val="0"/>
          <w:numId w:val="248"/>
        </w:numPr>
      </w:pPr>
      <w:r w:rsidRPr="001F0985">
        <w:t>Program wychowawczo</w:t>
      </w:r>
      <w:r w:rsidR="003B18F9">
        <w:t xml:space="preserve"> </w:t>
      </w:r>
      <w:r w:rsidRPr="001F0985">
        <w:t>-</w:t>
      </w:r>
      <w:r w:rsidR="003B18F9">
        <w:t xml:space="preserve"> </w:t>
      </w:r>
      <w:r w:rsidRPr="001F0985">
        <w:t>p</w:t>
      </w:r>
      <w:r w:rsidR="008F5B08" w:rsidRPr="001F0985">
        <w:t xml:space="preserve">rofilaktyczny </w:t>
      </w:r>
      <w:r w:rsidR="00B03105" w:rsidRPr="001F0985">
        <w:t>opra</w:t>
      </w:r>
      <w:r w:rsidR="00570ED7" w:rsidRPr="001F0985">
        <w:t xml:space="preserve">cowuje zespół składający się z </w:t>
      </w:r>
      <w:r w:rsidR="00B03105" w:rsidRPr="001F0985">
        <w:t xml:space="preserve">nauczycieli wskazanych przez dyrektora szkoły, pedagoga szkolnego </w:t>
      </w:r>
      <w:r w:rsidRPr="001F0985">
        <w:t>i delegowanych przez radę r</w:t>
      </w:r>
      <w:r w:rsidR="00B03105" w:rsidRPr="001F0985">
        <w:t>odziców jej przedstawicieli.</w:t>
      </w:r>
    </w:p>
    <w:p w:rsidR="00B03105" w:rsidRPr="00052548" w:rsidRDefault="00E53D8E" w:rsidP="001D7D92">
      <w:pPr>
        <w:pStyle w:val="ustep"/>
        <w:numPr>
          <w:ilvl w:val="0"/>
          <w:numId w:val="247"/>
        </w:numPr>
      </w:pPr>
      <w:r w:rsidRPr="00052548">
        <w:t>Program w</w:t>
      </w:r>
      <w:r w:rsidR="00123C32" w:rsidRPr="00052548">
        <w:t>ychowawczo -</w:t>
      </w:r>
      <w:r w:rsidRPr="00052548">
        <w:t xml:space="preserve"> p</w:t>
      </w:r>
      <w:r w:rsidR="00123C32" w:rsidRPr="00052548">
        <w:t>rofilaktyczny</w:t>
      </w:r>
      <w:r w:rsidR="00B03105" w:rsidRPr="00052548">
        <w:t xml:space="preserve"> opracowuje się po dokonanej diagnozie sytuacji wychowawczej w szkole, zdiagnozowaniu potrzeb uczniów i</w:t>
      </w:r>
      <w:r w:rsidR="00570ED7" w:rsidRPr="00052548">
        <w:t xml:space="preserve"> rodziców na cykl edukacyjny, </w:t>
      </w:r>
      <w:r w:rsidR="00723BB3" w:rsidRPr="00052548">
        <w:t>z </w:t>
      </w:r>
      <w:r w:rsidR="00B03105" w:rsidRPr="00052548">
        <w:t>uwzględnieniem dojrzałości psychofizycznej uczniów.</w:t>
      </w:r>
    </w:p>
    <w:p w:rsidR="00B03105" w:rsidRPr="00052548" w:rsidRDefault="005B235D" w:rsidP="001D7D92">
      <w:pPr>
        <w:pStyle w:val="ustep"/>
        <w:numPr>
          <w:ilvl w:val="0"/>
          <w:numId w:val="247"/>
        </w:numPr>
      </w:pPr>
      <w:r w:rsidRPr="00052548">
        <w:t>Program, o którym</w:t>
      </w:r>
      <w:r w:rsidR="005837D0">
        <w:t xml:space="preserve"> mowa w </w:t>
      </w:r>
      <w:r w:rsidR="00B03105" w:rsidRPr="00052548">
        <w:t xml:space="preserve">ust. 1 </w:t>
      </w:r>
      <w:r w:rsidR="00E53D8E" w:rsidRPr="00052548">
        <w:t>rada r</w:t>
      </w:r>
      <w:r w:rsidR="00B03105" w:rsidRPr="00052548">
        <w:t>odziców uchwala w terminie 30 dni od rozpoczęcia roku szkolnego, po wcześniejszym uzyskaniu por</w:t>
      </w:r>
      <w:r w:rsidR="00C24693">
        <w:t>ozumienia z radą p</w:t>
      </w:r>
      <w:r w:rsidR="00723BB3" w:rsidRPr="00052548">
        <w:t xml:space="preserve">edagogiczną. </w:t>
      </w:r>
      <w:r w:rsidR="00B03105" w:rsidRPr="00052548">
        <w:t>Przez porozumienie rozumie się pozytywn</w:t>
      </w:r>
      <w:r w:rsidR="00E53D8E" w:rsidRPr="00052548">
        <w:t>e opinie o</w:t>
      </w:r>
      <w:r w:rsidR="00855586">
        <w:t xml:space="preserve"> p</w:t>
      </w:r>
      <w:r w:rsidR="00E53D8E" w:rsidRPr="00052548">
        <w:t>rogramie w</w:t>
      </w:r>
      <w:r w:rsidR="00123C32" w:rsidRPr="00052548">
        <w:t>ychowawczo-profilaktycznym</w:t>
      </w:r>
      <w:r w:rsidR="00B03105" w:rsidRPr="00052548">
        <w:t xml:space="preserve"> wyrażone przez </w:t>
      </w:r>
      <w:r w:rsidR="00E53D8E" w:rsidRPr="00052548">
        <w:t>radę pedagogiczna i radę r</w:t>
      </w:r>
      <w:r w:rsidR="00B03105" w:rsidRPr="00052548">
        <w:t xml:space="preserve">odziców. </w:t>
      </w:r>
    </w:p>
    <w:p w:rsidR="00B03105" w:rsidRPr="00052548" w:rsidRDefault="00B03105" w:rsidP="001D7D92">
      <w:pPr>
        <w:pStyle w:val="ustep"/>
        <w:numPr>
          <w:ilvl w:val="0"/>
          <w:numId w:val="247"/>
        </w:numPr>
      </w:pPr>
      <w:r w:rsidRPr="00052548">
        <w:t>W przypadku, gdy w terminie 30 dni</w:t>
      </w:r>
      <w:r w:rsidR="00C24693">
        <w:t xml:space="preserve"> od rozpoczęcia roku szkolnego rada r</w:t>
      </w:r>
      <w:r w:rsidRPr="00052548">
        <w:t>odz</w:t>
      </w:r>
      <w:r w:rsidR="00C24693">
        <w:t>iców nie uzyska porozumienia z radą p</w:t>
      </w:r>
      <w:r w:rsidRPr="00052548">
        <w:t>ed</w:t>
      </w:r>
      <w:r w:rsidR="00FE5BAC">
        <w:t>agogiczną w sprawie p</w:t>
      </w:r>
      <w:r w:rsidR="00123C32" w:rsidRPr="00052548">
        <w:t>rogramu</w:t>
      </w:r>
      <w:r w:rsidR="00C24693">
        <w:t xml:space="preserve"> w</w:t>
      </w:r>
      <w:r w:rsidR="000804D8" w:rsidRPr="00052548">
        <w:t>ychowawcz</w:t>
      </w:r>
      <w:r w:rsidRPr="00052548">
        <w:t>o</w:t>
      </w:r>
      <w:r w:rsidR="005218CB" w:rsidRPr="00052548">
        <w:t xml:space="preserve"> </w:t>
      </w:r>
      <w:r w:rsidR="00C24693">
        <w:t>- p</w:t>
      </w:r>
      <w:r w:rsidR="00EC6635">
        <w:t>rofilaktycznego</w:t>
      </w:r>
      <w:r w:rsidRPr="00052548">
        <w:t>, r</w:t>
      </w:r>
      <w:r w:rsidR="00C24693">
        <w:t>ozumianą jak w ust. 4</w:t>
      </w:r>
      <w:r w:rsidR="00A10BD3" w:rsidRPr="00052548">
        <w:t>, program</w:t>
      </w:r>
      <w:r w:rsidRPr="00052548">
        <w:t xml:space="preserve"> te</w:t>
      </w:r>
      <w:r w:rsidR="00A10BD3" w:rsidRPr="00052548">
        <w:t>n</w:t>
      </w:r>
      <w:r w:rsidRPr="00052548">
        <w:t xml:space="preserve"> ustala </w:t>
      </w:r>
      <w:r w:rsidR="00C24693">
        <w:t>d</w:t>
      </w:r>
      <w:r w:rsidR="00723BB3" w:rsidRPr="00052548">
        <w:t>yrektor szkoły w uzgodnieniu z </w:t>
      </w:r>
      <w:r w:rsidR="00855586">
        <w:t>organem</w:t>
      </w:r>
      <w:r w:rsidRPr="00052548">
        <w:t xml:space="preserve"> sprawującym nadzór pedago</w:t>
      </w:r>
      <w:r w:rsidR="00C24693">
        <w:t>giczny. Program ustalony przez d</w:t>
      </w:r>
      <w:r w:rsidRPr="00052548">
        <w:t>yrektora szkoły obowiązuje do c</w:t>
      </w:r>
      <w:r w:rsidR="00C24693">
        <w:t>zasu uchwalenia programu przez radę rodziców w porozumieniu z radą p</w:t>
      </w:r>
      <w:r w:rsidRPr="00052548">
        <w:t>edagogiczną.</w:t>
      </w:r>
    </w:p>
    <w:p w:rsidR="00B03105" w:rsidRPr="00052548" w:rsidRDefault="00B03105" w:rsidP="001D7D92">
      <w:pPr>
        <w:pStyle w:val="ustep"/>
        <w:numPr>
          <w:ilvl w:val="0"/>
          <w:numId w:val="247"/>
        </w:numPr>
      </w:pPr>
      <w:r w:rsidRPr="00052548">
        <w:t>Wychowawcy klas na każdy rok szkolny opracow</w:t>
      </w:r>
      <w:r w:rsidR="00723BB3" w:rsidRPr="00052548">
        <w:t>ują plany pracy wychowawczej, z </w:t>
      </w:r>
      <w:r w:rsidRPr="00052548">
        <w:t>uwzględnieni</w:t>
      </w:r>
      <w:r w:rsidR="000804D8" w:rsidRPr="00052548">
        <w:t>e</w:t>
      </w:r>
      <w:r w:rsidR="00950160" w:rsidRPr="00052548">
        <w:t xml:space="preserve">m treści </w:t>
      </w:r>
      <w:r w:rsidR="00536198">
        <w:t>p</w:t>
      </w:r>
      <w:r w:rsidR="00C24693">
        <w:t>rogramu w</w:t>
      </w:r>
      <w:r w:rsidR="008F5B08" w:rsidRPr="00052548">
        <w:t xml:space="preserve">ychowawczo </w:t>
      </w:r>
      <w:r w:rsidR="00E53D8E" w:rsidRPr="00052548">
        <w:t>–</w:t>
      </w:r>
      <w:r w:rsidR="00C24693">
        <w:t xml:space="preserve"> p</w:t>
      </w:r>
      <w:r w:rsidR="000804D8" w:rsidRPr="00052548">
        <w:t>rofilaktycznego</w:t>
      </w:r>
      <w:r w:rsidRPr="00052548">
        <w:t xml:space="preserve"> i przedstawi</w:t>
      </w:r>
      <w:r w:rsidR="00950160" w:rsidRPr="00052548">
        <w:t xml:space="preserve">ają je </w:t>
      </w:r>
      <w:r w:rsidRPr="00052548">
        <w:t xml:space="preserve">na zebraniach </w:t>
      </w:r>
      <w:r w:rsidR="00950160" w:rsidRPr="00052548">
        <w:t>z rodzicami</w:t>
      </w:r>
      <w:r w:rsidRPr="00052548">
        <w:t>.</w:t>
      </w:r>
    </w:p>
    <w:p w:rsidR="00B03105" w:rsidRPr="00052548" w:rsidRDefault="00B03105" w:rsidP="001D7D92">
      <w:pPr>
        <w:pStyle w:val="ustep"/>
        <w:numPr>
          <w:ilvl w:val="0"/>
          <w:numId w:val="247"/>
        </w:numPr>
      </w:pPr>
      <w:r w:rsidRPr="00052548">
        <w:lastRenderedPageBreak/>
        <w:t xml:space="preserve">Dyrektor szkoły powierza każdy oddział opiece jednemu nauczycielowi, zwanemu dalej wychowawcą klasy. Dyrektor szkoły zapewnia zachowanie ciągłości pracy wychowawczej przez cały </w:t>
      </w:r>
      <w:r w:rsidR="005837D0">
        <w:t>etap edukacyjny</w:t>
      </w:r>
      <w:r w:rsidRPr="00052548">
        <w:t>.</w:t>
      </w:r>
    </w:p>
    <w:p w:rsidR="00B03105" w:rsidRPr="00052548" w:rsidRDefault="00B03105" w:rsidP="001D7D92">
      <w:pPr>
        <w:pStyle w:val="ustep"/>
        <w:numPr>
          <w:ilvl w:val="0"/>
          <w:numId w:val="247"/>
        </w:numPr>
      </w:pPr>
      <w:r w:rsidRPr="00052548">
        <w:t xml:space="preserve">Dyrektor szkoły może podjąć decyzję o zmianie wychowawcy w danej klasie na własny wniosek w oparciu o wyniki prowadzonego nadzoru pedagogicznego lub na </w:t>
      </w:r>
      <w:r w:rsidR="00D85305">
        <w:t>pisemnie</w:t>
      </w:r>
      <w:r w:rsidRPr="00052548">
        <w:t xml:space="preserve"> uzasadniony wniosek wszystkich rodziców</w:t>
      </w:r>
      <w:r w:rsidR="00D85305">
        <w:t>/prawnych opiekunów</w:t>
      </w:r>
      <w:r w:rsidRPr="00052548">
        <w:t xml:space="preserve"> danej klasy. </w:t>
      </w:r>
    </w:p>
    <w:p w:rsidR="00B03105" w:rsidRPr="00466236" w:rsidRDefault="00B03105" w:rsidP="00171F15">
      <w:pPr>
        <w:pStyle w:val="paragraf"/>
      </w:pPr>
      <w:r w:rsidRPr="00171F15">
        <w:rPr>
          <w:b/>
        </w:rPr>
        <w:t>§ 13.</w:t>
      </w:r>
      <w:r w:rsidRPr="00466236">
        <w:t xml:space="preserve"> </w:t>
      </w:r>
      <w:r w:rsidRPr="004871E1">
        <w:t>Szkoła prowadzi szeroką działalność z zakresu profilaktyki poprzez:</w:t>
      </w:r>
      <w:r w:rsidRPr="00466236">
        <w:t xml:space="preserve"> </w:t>
      </w:r>
    </w:p>
    <w:p w:rsidR="00B03105" w:rsidRPr="00466236" w:rsidRDefault="0036655B" w:rsidP="00430D20">
      <w:pPr>
        <w:pStyle w:val="punkt"/>
        <w:numPr>
          <w:ilvl w:val="0"/>
          <w:numId w:val="24"/>
        </w:numPr>
      </w:pPr>
      <w:r w:rsidRPr="00466236">
        <w:t>realizacje przyjętego w s</w:t>
      </w:r>
      <w:r w:rsidR="001F4819">
        <w:t>zkole p</w:t>
      </w:r>
      <w:r w:rsidR="00B03105" w:rsidRPr="00466236">
        <w:t xml:space="preserve">rogramu </w:t>
      </w:r>
      <w:r w:rsidR="00C24693">
        <w:t>wychowawczo-p</w:t>
      </w:r>
      <w:r w:rsidRPr="00466236">
        <w:t>rofilaktycznego</w:t>
      </w:r>
      <w:r w:rsidR="00B03105" w:rsidRPr="00466236">
        <w:t xml:space="preserve">; </w:t>
      </w:r>
    </w:p>
    <w:p w:rsidR="00B03105" w:rsidRPr="00466236" w:rsidRDefault="00B03105" w:rsidP="00430D20">
      <w:pPr>
        <w:pStyle w:val="punkt"/>
        <w:numPr>
          <w:ilvl w:val="0"/>
          <w:numId w:val="24"/>
        </w:numPr>
      </w:pPr>
      <w:r w:rsidRPr="00466236">
        <w:t>rozpoznawanie i analizowanie indywidualnych potrzeb i problemów uczniów;</w:t>
      </w:r>
    </w:p>
    <w:p w:rsidR="007F3A74" w:rsidRPr="00466236" w:rsidRDefault="007F3A74" w:rsidP="00430D20">
      <w:pPr>
        <w:pStyle w:val="punkt"/>
        <w:numPr>
          <w:ilvl w:val="0"/>
          <w:numId w:val="24"/>
        </w:numPr>
      </w:pPr>
      <w:r w:rsidRPr="00466236">
        <w:t>uświadamianie uczniom zagrożeń (agresja, przem</w:t>
      </w:r>
      <w:r w:rsidR="00A62332" w:rsidRPr="00466236">
        <w:t xml:space="preserve">oc, cyberprzemoc, uzależnienia) oraz </w:t>
      </w:r>
      <w:r w:rsidRPr="00466236">
        <w:t>konieczności dbania o własne zdrowie;</w:t>
      </w:r>
    </w:p>
    <w:p w:rsidR="00B03105" w:rsidRPr="00466236" w:rsidRDefault="00B03105" w:rsidP="00430D20">
      <w:pPr>
        <w:pStyle w:val="punkt"/>
        <w:numPr>
          <w:ilvl w:val="0"/>
          <w:numId w:val="24"/>
        </w:numPr>
      </w:pPr>
      <w:r w:rsidRPr="00466236">
        <w:t>realizację określonej tematyki na godzinach do dyspozycji wy</w:t>
      </w:r>
      <w:r w:rsidR="00A62332" w:rsidRPr="00466236">
        <w:t>chowawcy w</w:t>
      </w:r>
      <w:r w:rsidR="00C24693">
        <w:t>e</w:t>
      </w:r>
      <w:r w:rsidR="00A62332" w:rsidRPr="00466236">
        <w:t xml:space="preserve"> współpracy z </w:t>
      </w:r>
      <w:r w:rsidRPr="00466236">
        <w:t>lekarzami, wolontariuszami organizacji dzia</w:t>
      </w:r>
      <w:r w:rsidR="00A62332" w:rsidRPr="00466236">
        <w:t xml:space="preserve">łających na rzecz dziecka i </w:t>
      </w:r>
      <w:r w:rsidRPr="00466236">
        <w:t>rodziny;</w:t>
      </w:r>
    </w:p>
    <w:p w:rsidR="00B03105" w:rsidRPr="00466236" w:rsidRDefault="00B03105" w:rsidP="00430D20">
      <w:pPr>
        <w:pStyle w:val="punkt"/>
        <w:numPr>
          <w:ilvl w:val="0"/>
          <w:numId w:val="24"/>
        </w:numPr>
      </w:pPr>
      <w:r w:rsidRPr="00466236">
        <w:t>działania opiekuńcze wychowawcy klas</w:t>
      </w:r>
      <w:r w:rsidR="00A62332" w:rsidRPr="00466236">
        <w:t xml:space="preserve">y, w tym rozpoznawanie relacji między </w:t>
      </w:r>
      <w:r w:rsidRPr="00466236">
        <w:t>rówieśnikami;</w:t>
      </w:r>
    </w:p>
    <w:p w:rsidR="009445D2" w:rsidRPr="00466236" w:rsidRDefault="00E90F6D" w:rsidP="00430D20">
      <w:pPr>
        <w:pStyle w:val="punkt"/>
        <w:numPr>
          <w:ilvl w:val="0"/>
          <w:numId w:val="24"/>
        </w:numPr>
      </w:pPr>
      <w:r>
        <w:t>współpracę z poradnią psychologiczno – p</w:t>
      </w:r>
      <w:r w:rsidR="009445D2" w:rsidRPr="00466236">
        <w:t>edagogiczną, m.in. organizowanie zajęć integra</w:t>
      </w:r>
      <w:r>
        <w:t>cyjnych, spotkań z psychologami;</w:t>
      </w:r>
    </w:p>
    <w:p w:rsidR="00B03105" w:rsidRPr="00466236" w:rsidRDefault="00B03105" w:rsidP="00430D20">
      <w:pPr>
        <w:pStyle w:val="punkt"/>
        <w:numPr>
          <w:ilvl w:val="0"/>
          <w:numId w:val="24"/>
        </w:numPr>
      </w:pPr>
      <w:r w:rsidRPr="00466236">
        <w:t xml:space="preserve">promocję zdrowia, zasad </w:t>
      </w:r>
      <w:r w:rsidR="003559D0">
        <w:t>prawidłowego</w:t>
      </w:r>
      <w:r w:rsidRPr="00466236">
        <w:t xml:space="preserve"> żywienia;</w:t>
      </w:r>
    </w:p>
    <w:p w:rsidR="00B03105" w:rsidRPr="00466236" w:rsidRDefault="00B03105" w:rsidP="00430D20">
      <w:pPr>
        <w:pStyle w:val="punkt"/>
        <w:numPr>
          <w:ilvl w:val="0"/>
          <w:numId w:val="24"/>
        </w:numPr>
      </w:pPr>
      <w:r w:rsidRPr="00466236">
        <w:t>prowadzenie profilaktyki stomatologicznej;</w:t>
      </w:r>
    </w:p>
    <w:p w:rsidR="00B03105" w:rsidRPr="00466236" w:rsidRDefault="00B03105" w:rsidP="00430D20">
      <w:pPr>
        <w:pStyle w:val="punkt"/>
        <w:numPr>
          <w:ilvl w:val="0"/>
          <w:numId w:val="24"/>
        </w:numPr>
      </w:pPr>
      <w:r w:rsidRPr="00466236">
        <w:t>prowadzenie profilaktyki uzależnień.</w:t>
      </w:r>
    </w:p>
    <w:p w:rsidR="00B03105" w:rsidRPr="00466236" w:rsidRDefault="009A73AF" w:rsidP="00171F15">
      <w:pPr>
        <w:pStyle w:val="paragraf"/>
      </w:pPr>
      <w:r w:rsidRPr="00171F15">
        <w:rPr>
          <w:b/>
        </w:rPr>
        <w:t>§ 14.</w:t>
      </w:r>
      <w:r w:rsidR="00B03105" w:rsidRPr="00466236">
        <w:t xml:space="preserve"> </w:t>
      </w:r>
      <w:r w:rsidR="00B03105" w:rsidRPr="004871E1">
        <w:t>Szkoła sprawuje indywidualną o</w:t>
      </w:r>
      <w:r w:rsidR="00D205DB" w:rsidRPr="004871E1">
        <w:t>piekę wychowawczą, pedagogiczną</w:t>
      </w:r>
      <w:r w:rsidR="00E90F6D">
        <w:t xml:space="preserve"> </w:t>
      </w:r>
      <w:r w:rsidR="00B03105" w:rsidRPr="004871E1">
        <w:t>-</w:t>
      </w:r>
      <w:r w:rsidR="00E90F6D">
        <w:t xml:space="preserve"> </w:t>
      </w:r>
      <w:r w:rsidR="00B03105" w:rsidRPr="004871E1">
        <w:t>psychologiczną:</w:t>
      </w:r>
      <w:r w:rsidR="00B03105" w:rsidRPr="00466236">
        <w:t xml:space="preserve"> </w:t>
      </w:r>
    </w:p>
    <w:p w:rsidR="00B03105" w:rsidRPr="009A73AF" w:rsidRDefault="00B03105" w:rsidP="00430D20">
      <w:pPr>
        <w:pStyle w:val="punkt"/>
        <w:numPr>
          <w:ilvl w:val="0"/>
          <w:numId w:val="25"/>
        </w:numPr>
      </w:pPr>
      <w:r w:rsidRPr="009A73AF">
        <w:t>nad ucz</w:t>
      </w:r>
      <w:r w:rsidR="00FE5BAC">
        <w:t>niami rozpoczynającymi naukę w s</w:t>
      </w:r>
      <w:r w:rsidRPr="009A73AF">
        <w:t>zkole poprzez:</w:t>
      </w:r>
    </w:p>
    <w:p w:rsidR="00B03105" w:rsidRPr="00335FD7" w:rsidRDefault="00E90F6D" w:rsidP="001D7D92">
      <w:pPr>
        <w:pStyle w:val="litera"/>
        <w:numPr>
          <w:ilvl w:val="0"/>
          <w:numId w:val="252"/>
        </w:numPr>
      </w:pPr>
      <w:r>
        <w:t>organizowanie spotkań dyrekcji s</w:t>
      </w:r>
      <w:r w:rsidR="00B03105" w:rsidRPr="00335FD7">
        <w:t>zkoły z nowo przy</w:t>
      </w:r>
      <w:r>
        <w:t>jętymi uczniami i ich rodzicami</w:t>
      </w:r>
      <w:r w:rsidR="003559D0">
        <w:t>/prawnymi opiekunami</w:t>
      </w:r>
      <w:r>
        <w:t>,</w:t>
      </w:r>
    </w:p>
    <w:p w:rsidR="00B03105" w:rsidRPr="009A73AF" w:rsidRDefault="00B03105" w:rsidP="001D7D92">
      <w:pPr>
        <w:pStyle w:val="litera"/>
        <w:numPr>
          <w:ilvl w:val="0"/>
          <w:numId w:val="252"/>
        </w:numPr>
      </w:pPr>
      <w:r w:rsidRPr="009A73AF">
        <w:t>rozmowy indywidualne wychowawcy z uczniami i</w:t>
      </w:r>
      <w:r w:rsidR="00A62332" w:rsidRPr="009A73AF">
        <w:t xml:space="preserve"> rodzicami</w:t>
      </w:r>
      <w:r w:rsidR="003559D0">
        <w:t>/prawnymi opiekunami</w:t>
      </w:r>
      <w:r w:rsidR="00A62332" w:rsidRPr="009A73AF">
        <w:t xml:space="preserve"> na początku roku szkolnego w celu </w:t>
      </w:r>
      <w:r w:rsidRPr="009A73AF">
        <w:t>rozpoznania cech osobowościowych ucznia, stanu jego</w:t>
      </w:r>
      <w:r w:rsidR="00E90F6D">
        <w:t xml:space="preserve"> zdrowia, warunków rodzinnych i </w:t>
      </w:r>
      <w:r w:rsidRPr="009A73AF">
        <w:t xml:space="preserve">materialnych, </w:t>
      </w:r>
    </w:p>
    <w:p w:rsidR="00B03105" w:rsidRPr="009A73AF" w:rsidRDefault="00B03105" w:rsidP="001D7D92">
      <w:pPr>
        <w:pStyle w:val="litera"/>
        <w:numPr>
          <w:ilvl w:val="0"/>
          <w:numId w:val="252"/>
        </w:numPr>
      </w:pPr>
      <w:r w:rsidRPr="009A73AF">
        <w:t>organizację wycieczek integracyjnych,</w:t>
      </w:r>
    </w:p>
    <w:p w:rsidR="00B03105" w:rsidRPr="009A73AF" w:rsidRDefault="00B03105" w:rsidP="001D7D92">
      <w:pPr>
        <w:pStyle w:val="litera"/>
        <w:numPr>
          <w:ilvl w:val="0"/>
          <w:numId w:val="252"/>
        </w:numPr>
      </w:pPr>
      <w:r w:rsidRPr="009A73AF">
        <w:t>pomoc w adaptacji ucznia</w:t>
      </w:r>
      <w:r w:rsidR="0014322A" w:rsidRPr="009A73AF">
        <w:t xml:space="preserve"> w nowym środowisku organizowaną</w:t>
      </w:r>
      <w:r w:rsidRPr="009A73AF">
        <w:t xml:space="preserve"> przez pedagoga lub psychologa szkolnego,</w:t>
      </w:r>
    </w:p>
    <w:p w:rsidR="00B03105" w:rsidRPr="009A73AF" w:rsidRDefault="00B03105" w:rsidP="001D7D92">
      <w:pPr>
        <w:pStyle w:val="litera"/>
        <w:numPr>
          <w:ilvl w:val="0"/>
          <w:numId w:val="252"/>
        </w:numPr>
      </w:pPr>
      <w:r w:rsidRPr="009A73AF">
        <w:t>udzielanie niezbędnej — doraźnej pomocy przez pielęgniarkę szkolną</w:t>
      </w:r>
      <w:r w:rsidR="00A62332" w:rsidRPr="009A73AF">
        <w:t xml:space="preserve">, wychowawcę lub przedstawiciela </w:t>
      </w:r>
      <w:r w:rsidRPr="009A73AF">
        <w:t>dyrekcji,</w:t>
      </w:r>
    </w:p>
    <w:p w:rsidR="00B03105" w:rsidRPr="009A73AF" w:rsidRDefault="00B03105" w:rsidP="001D7D92">
      <w:pPr>
        <w:pStyle w:val="litera"/>
        <w:numPr>
          <w:ilvl w:val="0"/>
          <w:numId w:val="252"/>
        </w:numPr>
      </w:pPr>
      <w:r w:rsidRPr="009A73AF">
        <w:t>współp</w:t>
      </w:r>
      <w:r w:rsidR="00E90F6D">
        <w:t>racę z poradnią psychologiczno</w:t>
      </w:r>
      <w:r w:rsidR="006E34E9">
        <w:t xml:space="preserve"> </w:t>
      </w:r>
      <w:r w:rsidR="00E90F6D">
        <w:t>-</w:t>
      </w:r>
      <w:r w:rsidR="006E34E9">
        <w:t xml:space="preserve"> </w:t>
      </w:r>
      <w:r w:rsidR="00E90F6D">
        <w:t>p</w:t>
      </w:r>
      <w:r w:rsidRPr="009A73AF">
        <w:t>edagogiczną, w tym specjalistyczną,</w:t>
      </w:r>
    </w:p>
    <w:p w:rsidR="00B03105" w:rsidRPr="009A73AF" w:rsidRDefault="00B03105" w:rsidP="001D7D92">
      <w:pPr>
        <w:pStyle w:val="litera"/>
        <w:numPr>
          <w:ilvl w:val="0"/>
          <w:numId w:val="252"/>
        </w:numPr>
      </w:pPr>
      <w:r w:rsidRPr="009A73AF">
        <w:t>respektowanie zaleceń lekarza specjalisty oraz orzeczeń poradni psychologiczno</w:t>
      </w:r>
      <w:r w:rsidR="006E34E9">
        <w:t xml:space="preserve"> </w:t>
      </w:r>
      <w:r w:rsidRPr="009A73AF">
        <w:t>-pedagogicznej,</w:t>
      </w:r>
    </w:p>
    <w:p w:rsidR="00B03105" w:rsidRPr="009A73AF" w:rsidRDefault="00B03105" w:rsidP="001D7D92">
      <w:pPr>
        <w:pStyle w:val="litera"/>
        <w:numPr>
          <w:ilvl w:val="0"/>
          <w:numId w:val="252"/>
        </w:numPr>
      </w:pPr>
      <w:r w:rsidRPr="009A73AF">
        <w:t>organizowanie</w:t>
      </w:r>
      <w:r w:rsidR="003559D0">
        <w:t>,</w:t>
      </w:r>
      <w:r w:rsidRPr="009A73AF">
        <w:t xml:space="preserve"> w</w:t>
      </w:r>
      <w:r w:rsidR="003559D0">
        <w:t xml:space="preserve"> porozumieniu z organem prowadząc</w:t>
      </w:r>
      <w:r w:rsidRPr="009A73AF">
        <w:t>ym naucza</w:t>
      </w:r>
      <w:r w:rsidR="00A62332" w:rsidRPr="009A73AF">
        <w:t>nia indywidualnego na podstawie</w:t>
      </w:r>
      <w:r w:rsidRPr="009A73AF">
        <w:t xml:space="preserve"> orzeczenia o p</w:t>
      </w:r>
      <w:r w:rsidR="00E90F6D">
        <w:t>otrzebie takiej formy edukacji;</w:t>
      </w:r>
    </w:p>
    <w:p w:rsidR="00B03105" w:rsidRPr="00466236" w:rsidRDefault="00B03105" w:rsidP="00430D20">
      <w:pPr>
        <w:pStyle w:val="punkt"/>
        <w:numPr>
          <w:ilvl w:val="0"/>
          <w:numId w:val="25"/>
        </w:numPr>
      </w:pPr>
      <w:r w:rsidRPr="00466236">
        <w:t>nad uczniami znajdującymi się w trudnej sytuacji materialnej z p</w:t>
      </w:r>
      <w:r w:rsidR="00570ED7">
        <w:t>owodu warunków rodzinnych i </w:t>
      </w:r>
      <w:r w:rsidRPr="00466236">
        <w:t>losowych, zgodnie z zasadami określonymi przez organ prowadzący</w:t>
      </w:r>
      <w:r w:rsidR="00FE5BAC">
        <w:rPr>
          <w:b/>
        </w:rPr>
        <w:t>;</w:t>
      </w:r>
    </w:p>
    <w:p w:rsidR="00B03105" w:rsidRPr="00466236" w:rsidRDefault="00B03105" w:rsidP="00430D20">
      <w:pPr>
        <w:pStyle w:val="punkt"/>
        <w:numPr>
          <w:ilvl w:val="0"/>
          <w:numId w:val="25"/>
        </w:numPr>
      </w:pPr>
      <w:r w:rsidRPr="00466236">
        <w:t>nad uczniami szczególnie uzdolnionymi poprzez:</w:t>
      </w:r>
    </w:p>
    <w:p w:rsidR="00B03105" w:rsidRPr="003B23ED" w:rsidRDefault="003559D0" w:rsidP="001D7D92">
      <w:pPr>
        <w:pStyle w:val="litera"/>
        <w:numPr>
          <w:ilvl w:val="0"/>
          <w:numId w:val="253"/>
        </w:numPr>
      </w:pPr>
      <w:r>
        <w:t>umożliwienie uczniom realizacji</w:t>
      </w:r>
      <w:r w:rsidR="00B03105" w:rsidRPr="003B23ED">
        <w:t xml:space="preserve"> indywidualnego programu nauki lub toku nauki, </w:t>
      </w:r>
      <w:r w:rsidR="00570ED7" w:rsidRPr="003B23ED">
        <w:t>zgodnie z </w:t>
      </w:r>
      <w:r w:rsidR="00B03105" w:rsidRPr="003B23ED">
        <w:t>odrębnymi przepisami,</w:t>
      </w:r>
    </w:p>
    <w:p w:rsidR="00B03105" w:rsidRPr="003B23ED" w:rsidRDefault="00B03105" w:rsidP="001D7D92">
      <w:pPr>
        <w:pStyle w:val="litera"/>
        <w:numPr>
          <w:ilvl w:val="0"/>
          <w:numId w:val="253"/>
        </w:numPr>
      </w:pPr>
      <w:r w:rsidRPr="003B23ED">
        <w:t>objęcie opieką psychologiczno</w:t>
      </w:r>
      <w:r w:rsidR="003559D0">
        <w:t xml:space="preserve"> </w:t>
      </w:r>
      <w:r w:rsidRPr="003B23ED">
        <w:t>-</w:t>
      </w:r>
      <w:r w:rsidR="003559D0">
        <w:t xml:space="preserve"> </w:t>
      </w:r>
      <w:r w:rsidRPr="003B23ED">
        <w:t xml:space="preserve">pedagogiczną, określoną w </w:t>
      </w:r>
      <w:r w:rsidR="001F4819">
        <w:rPr>
          <w:color w:val="auto"/>
        </w:rPr>
        <w:t>dziale II r</w:t>
      </w:r>
      <w:r w:rsidRPr="00E90F6D">
        <w:rPr>
          <w:color w:val="auto"/>
        </w:rPr>
        <w:t>ozdziale 3</w:t>
      </w:r>
      <w:r w:rsidRPr="003B23ED">
        <w:t>,</w:t>
      </w:r>
    </w:p>
    <w:p w:rsidR="00B03105" w:rsidRPr="003B23ED" w:rsidRDefault="00B03105" w:rsidP="001D7D92">
      <w:pPr>
        <w:pStyle w:val="litera"/>
        <w:numPr>
          <w:ilvl w:val="0"/>
          <w:numId w:val="253"/>
        </w:numPr>
      </w:pPr>
      <w:r w:rsidRPr="003B23ED">
        <w:t>dostosowanie wymagań edukacyjnych, metod, form prac</w:t>
      </w:r>
      <w:r w:rsidR="00A62332" w:rsidRPr="003B23ED">
        <w:t>y i tempa pracy do możliwości i </w:t>
      </w:r>
      <w:r w:rsidRPr="003B23ED">
        <w:t>potrzeb ucznia,</w:t>
      </w:r>
    </w:p>
    <w:p w:rsidR="00B03105" w:rsidRPr="003B23ED" w:rsidRDefault="00B03105" w:rsidP="001D7D92">
      <w:pPr>
        <w:pStyle w:val="litera"/>
        <w:numPr>
          <w:ilvl w:val="0"/>
          <w:numId w:val="253"/>
        </w:numPr>
      </w:pPr>
      <w:r w:rsidRPr="003B23ED">
        <w:t>rozwój zdolności ucznia w ramach kółek zainteresowań i innych zajęć pozalekcyjnych,</w:t>
      </w:r>
    </w:p>
    <w:p w:rsidR="00B03105" w:rsidRPr="003B23ED" w:rsidRDefault="00B03105" w:rsidP="001D7D92">
      <w:pPr>
        <w:pStyle w:val="litera"/>
        <w:numPr>
          <w:ilvl w:val="0"/>
          <w:numId w:val="253"/>
        </w:numPr>
      </w:pPr>
      <w:r w:rsidRPr="003B23ED">
        <w:t>wspieranie ucznia w przygotowaniach do olimpiad i konkursów,</w:t>
      </w:r>
    </w:p>
    <w:p w:rsidR="00B03105" w:rsidRPr="003B23ED" w:rsidRDefault="00B03105" w:rsidP="001D7D92">
      <w:pPr>
        <w:pStyle w:val="litera"/>
        <w:numPr>
          <w:ilvl w:val="0"/>
          <w:numId w:val="253"/>
        </w:numPr>
      </w:pPr>
      <w:r w:rsidRPr="003B23ED">
        <w:lastRenderedPageBreak/>
        <w:t>ind</w:t>
      </w:r>
      <w:r w:rsidR="00FE5BAC">
        <w:t>ywidualizację procesu nauczania;</w:t>
      </w:r>
    </w:p>
    <w:p w:rsidR="00B03105" w:rsidRPr="00466236" w:rsidRDefault="00B03105" w:rsidP="00430D20">
      <w:pPr>
        <w:pStyle w:val="punkt"/>
        <w:numPr>
          <w:ilvl w:val="0"/>
          <w:numId w:val="25"/>
        </w:numPr>
        <w:rPr>
          <w:b/>
        </w:rPr>
      </w:pPr>
      <w:r w:rsidRPr="00466236">
        <w:t xml:space="preserve">nad uczniami o specjalnych potrzebach edukacyjnych, zgodnie z zasadami określonymi </w:t>
      </w:r>
      <w:r w:rsidR="00A62332" w:rsidRPr="00466236">
        <w:t xml:space="preserve">w </w:t>
      </w:r>
      <w:r w:rsidR="001F4819">
        <w:t>d</w:t>
      </w:r>
      <w:r w:rsidR="0018105F">
        <w:t>ziale </w:t>
      </w:r>
      <w:r w:rsidR="001F4819">
        <w:t>II r</w:t>
      </w:r>
      <w:r w:rsidRPr="00466236">
        <w:t>ozdziale 4 statutu szkoły.</w:t>
      </w:r>
    </w:p>
    <w:p w:rsidR="00EA4C08" w:rsidRPr="00466236" w:rsidRDefault="00B03105" w:rsidP="00171F15">
      <w:pPr>
        <w:pStyle w:val="paragraf"/>
      </w:pPr>
      <w:r w:rsidRPr="00171F15">
        <w:rPr>
          <w:b/>
        </w:rPr>
        <w:t>§ 1</w:t>
      </w:r>
      <w:r w:rsidR="009A73AF" w:rsidRPr="00171F15">
        <w:rPr>
          <w:b/>
        </w:rPr>
        <w:t>5.</w:t>
      </w:r>
      <w:r w:rsidRPr="00466236">
        <w:t xml:space="preserve"> </w:t>
      </w:r>
      <w:r w:rsidRPr="009A73AF">
        <w:t>Szkoła zapewnia uczniom pełne bezpieczeństwo w czasie zajęć organizowanych przez szkołę, poprzez:</w:t>
      </w:r>
    </w:p>
    <w:p w:rsidR="00EA4C08" w:rsidRPr="00466236" w:rsidRDefault="00EA4C08" w:rsidP="00430D20">
      <w:pPr>
        <w:pStyle w:val="punkt"/>
        <w:numPr>
          <w:ilvl w:val="0"/>
          <w:numId w:val="26"/>
        </w:numPr>
        <w:rPr>
          <w:lang w:eastAsia="pl-PL"/>
        </w:rPr>
      </w:pPr>
      <w:r w:rsidRPr="00466236">
        <w:rPr>
          <w:lang w:eastAsia="pl-PL"/>
        </w:rPr>
        <w:t>realizację przez nauczycieli zadań zapisanych w</w:t>
      </w:r>
      <w:r w:rsidRPr="00053D29">
        <w:rPr>
          <w:color w:val="auto"/>
          <w:lang w:eastAsia="pl-PL"/>
        </w:rPr>
        <w:t xml:space="preserve"> </w:t>
      </w:r>
      <w:r w:rsidRPr="00053D29">
        <w:rPr>
          <w:color w:val="auto"/>
        </w:rPr>
        <w:t>§</w:t>
      </w:r>
      <w:r w:rsidR="00053D29">
        <w:t xml:space="preserve"> 20 i w </w:t>
      </w:r>
      <w:r w:rsidR="001F4819">
        <w:t>d</w:t>
      </w:r>
      <w:r w:rsidR="00053D29">
        <w:t xml:space="preserve">ziale VIII </w:t>
      </w:r>
      <w:r w:rsidR="0018105F">
        <w:t xml:space="preserve">w </w:t>
      </w:r>
      <w:r w:rsidR="00053D29" w:rsidRPr="00053D29">
        <w:rPr>
          <w:color w:val="auto"/>
        </w:rPr>
        <w:t>§</w:t>
      </w:r>
      <w:r w:rsidR="001F4819">
        <w:t>126</w:t>
      </w:r>
      <w:r w:rsidR="00053D29">
        <w:t xml:space="preserve"> </w:t>
      </w:r>
      <w:r w:rsidRPr="00466236">
        <w:rPr>
          <w:lang w:eastAsia="pl-PL"/>
        </w:rPr>
        <w:t>niniejszego statutu;</w:t>
      </w:r>
    </w:p>
    <w:p w:rsidR="00EA4C08" w:rsidRPr="00466236" w:rsidRDefault="00EA4C08" w:rsidP="00430D20">
      <w:pPr>
        <w:pStyle w:val="punkt"/>
        <w:numPr>
          <w:ilvl w:val="0"/>
          <w:numId w:val="26"/>
        </w:numPr>
        <w:rPr>
          <w:lang w:eastAsia="pl-PL"/>
        </w:rPr>
      </w:pPr>
      <w:r w:rsidRPr="00466236">
        <w:rPr>
          <w:lang w:eastAsia="pl-PL"/>
        </w:rPr>
        <w:t>pełnienie dyżurów nauczycieli - za</w:t>
      </w:r>
      <w:r w:rsidR="001F4819">
        <w:rPr>
          <w:lang w:eastAsia="pl-PL"/>
        </w:rPr>
        <w:t>sady organizacyjno-porządkowe i</w:t>
      </w:r>
      <w:r w:rsidRPr="00466236">
        <w:rPr>
          <w:lang w:eastAsia="pl-PL"/>
        </w:rPr>
        <w:t xml:space="preserve"> harmonogram pełnienia dyżurów ustala dyrektor szkoły. Dyżur nauczycie</w:t>
      </w:r>
      <w:r w:rsidR="0052739D" w:rsidRPr="00466236">
        <w:rPr>
          <w:lang w:eastAsia="pl-PL"/>
        </w:rPr>
        <w:t>li rozpoczyna się 10 min przed rozpoczęciem pierwszych zajęć edukacyjnych</w:t>
      </w:r>
      <w:r w:rsidRPr="00466236">
        <w:rPr>
          <w:lang w:eastAsia="pl-PL"/>
        </w:rPr>
        <w:t xml:space="preserve"> i trwa do zakończenia zajęć </w:t>
      </w:r>
      <w:r w:rsidR="0052739D" w:rsidRPr="00466236">
        <w:rPr>
          <w:lang w:eastAsia="pl-PL"/>
        </w:rPr>
        <w:t xml:space="preserve">edukacyjnych </w:t>
      </w:r>
      <w:r w:rsidRPr="00466236">
        <w:rPr>
          <w:lang w:eastAsia="pl-PL"/>
        </w:rPr>
        <w:t>w szkole;</w:t>
      </w:r>
    </w:p>
    <w:p w:rsidR="00EA4C08" w:rsidRPr="00466236" w:rsidRDefault="00EA4C08" w:rsidP="00430D20">
      <w:pPr>
        <w:pStyle w:val="punkt"/>
        <w:numPr>
          <w:ilvl w:val="0"/>
          <w:numId w:val="26"/>
        </w:numPr>
        <w:rPr>
          <w:lang w:eastAsia="pl-PL"/>
        </w:rPr>
      </w:pPr>
      <w:r w:rsidRPr="00466236">
        <w:rPr>
          <w:lang w:eastAsia="pl-PL"/>
        </w:rPr>
        <w:t>opracowanie planu lekcji, który uwzględnia higieniczny tryb nauki:</w:t>
      </w:r>
      <w:r w:rsidR="00570ED7">
        <w:rPr>
          <w:lang w:eastAsia="pl-PL"/>
        </w:rPr>
        <w:t xml:space="preserve"> równomierne rozłożenie zajęć w </w:t>
      </w:r>
      <w:r w:rsidRPr="00466236">
        <w:rPr>
          <w:lang w:eastAsia="pl-PL"/>
        </w:rPr>
        <w:t>poszczególnych dniach, różnorodność za</w:t>
      </w:r>
      <w:r w:rsidR="0084148B" w:rsidRPr="00466236">
        <w:rPr>
          <w:lang w:eastAsia="pl-PL"/>
        </w:rPr>
        <w:t xml:space="preserve">jęć w każdym dniu, niełączenie </w:t>
      </w:r>
      <w:r w:rsidR="00A62332" w:rsidRPr="00466236">
        <w:rPr>
          <w:lang w:eastAsia="pl-PL"/>
        </w:rPr>
        <w:t>w </w:t>
      </w:r>
      <w:r w:rsidRPr="00466236">
        <w:rPr>
          <w:lang w:eastAsia="pl-PL"/>
        </w:rPr>
        <w:t xml:space="preserve">kilkugodzinne jednostki zajęć z tego samego przedmiotu, z wyłączeniem przedmiotów, których program tego wymaga; </w:t>
      </w:r>
    </w:p>
    <w:p w:rsidR="00EA4C08" w:rsidRPr="00466236" w:rsidRDefault="00EA4C08" w:rsidP="00430D20">
      <w:pPr>
        <w:pStyle w:val="punkt"/>
        <w:numPr>
          <w:ilvl w:val="0"/>
          <w:numId w:val="26"/>
        </w:numPr>
        <w:rPr>
          <w:lang w:eastAsia="pl-PL"/>
        </w:rPr>
      </w:pPr>
      <w:r w:rsidRPr="00466236">
        <w:rPr>
          <w:lang w:eastAsia="pl-PL"/>
        </w:rPr>
        <w:t>przestrzeganie liczebności grup uczniowskich</w:t>
      </w:r>
      <w:r w:rsidR="00FE5BAC">
        <w:rPr>
          <w:lang w:eastAsia="pl-PL"/>
        </w:rPr>
        <w:t>;</w:t>
      </w:r>
    </w:p>
    <w:p w:rsidR="00EA4C08" w:rsidRPr="00466236" w:rsidRDefault="00EA4C08" w:rsidP="00430D20">
      <w:pPr>
        <w:pStyle w:val="punkt"/>
        <w:numPr>
          <w:ilvl w:val="0"/>
          <w:numId w:val="26"/>
        </w:numPr>
        <w:rPr>
          <w:lang w:eastAsia="pl-PL"/>
        </w:rPr>
      </w:pPr>
      <w:r w:rsidRPr="00466236">
        <w:rPr>
          <w:lang w:eastAsia="pl-PL"/>
        </w:rPr>
        <w:t>obciążanie uczniów pracą domową zgodnie z zasadami higieny;</w:t>
      </w:r>
    </w:p>
    <w:p w:rsidR="00EA4C08" w:rsidRPr="00466236" w:rsidRDefault="00EA4C08" w:rsidP="00430D20">
      <w:pPr>
        <w:pStyle w:val="punkt"/>
        <w:numPr>
          <w:ilvl w:val="0"/>
          <w:numId w:val="26"/>
        </w:numPr>
        <w:rPr>
          <w:lang w:eastAsia="pl-PL"/>
        </w:rPr>
      </w:pPr>
      <w:r w:rsidRPr="00466236">
        <w:rPr>
          <w:lang w:eastAsia="pl-PL"/>
        </w:rPr>
        <w:t>umożliwienie pozostawiania w szkole wyposażenia dydaktycznego ucznia;</w:t>
      </w:r>
    </w:p>
    <w:p w:rsidR="00EA4C08" w:rsidRPr="00466236" w:rsidRDefault="00EA4C08" w:rsidP="00430D20">
      <w:pPr>
        <w:pStyle w:val="punkt"/>
        <w:numPr>
          <w:ilvl w:val="0"/>
          <w:numId w:val="26"/>
        </w:numPr>
        <w:rPr>
          <w:lang w:eastAsia="pl-PL"/>
        </w:rPr>
      </w:pPr>
      <w:r w:rsidRPr="00466236">
        <w:rPr>
          <w:lang w:eastAsia="pl-PL"/>
        </w:rPr>
        <w:t>odpowiednie oświetlenie, wentylację i ogrzewanie pomieszczeń;</w:t>
      </w:r>
    </w:p>
    <w:p w:rsidR="00EA4C08" w:rsidRPr="00466236" w:rsidRDefault="00EA4C08" w:rsidP="00430D20">
      <w:pPr>
        <w:pStyle w:val="punkt"/>
        <w:numPr>
          <w:ilvl w:val="0"/>
          <w:numId w:val="26"/>
        </w:numPr>
        <w:rPr>
          <w:lang w:eastAsia="pl-PL"/>
        </w:rPr>
      </w:pPr>
      <w:r w:rsidRPr="00466236">
        <w:rPr>
          <w:lang w:eastAsia="pl-PL"/>
        </w:rPr>
        <w:t>oznakowanie ciągów komunikacyjnych zgodnie z przepisami;</w:t>
      </w:r>
    </w:p>
    <w:p w:rsidR="00EA4C08" w:rsidRPr="00466236" w:rsidRDefault="00EA4C08" w:rsidP="00430D20">
      <w:pPr>
        <w:pStyle w:val="punkt"/>
        <w:numPr>
          <w:ilvl w:val="0"/>
          <w:numId w:val="26"/>
        </w:numPr>
        <w:rPr>
          <w:lang w:eastAsia="pl-PL"/>
        </w:rPr>
      </w:pPr>
      <w:r w:rsidRPr="00466236">
        <w:rPr>
          <w:lang w:eastAsia="pl-PL"/>
        </w:rPr>
        <w:t>prowadzenie zajęć z wychowania komunikacyjnego, współdziałanie z organizacjami zajmującymi się ruchem drogowym;</w:t>
      </w:r>
    </w:p>
    <w:p w:rsidR="00EA4C08" w:rsidRPr="00466236" w:rsidRDefault="00EA4C08" w:rsidP="00430D20">
      <w:pPr>
        <w:pStyle w:val="punkt"/>
        <w:numPr>
          <w:ilvl w:val="0"/>
          <w:numId w:val="26"/>
        </w:numPr>
        <w:rPr>
          <w:lang w:eastAsia="pl-PL"/>
        </w:rPr>
      </w:pPr>
      <w:r w:rsidRPr="00466236">
        <w:rPr>
          <w:lang w:eastAsia="pl-PL"/>
        </w:rPr>
        <w:t>kontrolę obiektów budowlanych należących do szkoły pod k</w:t>
      </w:r>
      <w:r w:rsidR="00570ED7">
        <w:rPr>
          <w:lang w:eastAsia="pl-PL"/>
        </w:rPr>
        <w:t>ątem zapewnienia bezpiecznych i </w:t>
      </w:r>
      <w:r w:rsidRPr="00466236">
        <w:rPr>
          <w:lang w:eastAsia="pl-PL"/>
        </w:rPr>
        <w:t>higienicznych warunków korzystania z tych obiektów. Kontroli obiektów dokonuje dyrektor szkoły co najmniej raz w roku;</w:t>
      </w:r>
    </w:p>
    <w:p w:rsidR="00EA4C08" w:rsidRPr="00466236" w:rsidRDefault="00EA4C08" w:rsidP="00430D20">
      <w:pPr>
        <w:pStyle w:val="punkt"/>
        <w:numPr>
          <w:ilvl w:val="0"/>
          <w:numId w:val="26"/>
        </w:numPr>
        <w:rPr>
          <w:lang w:eastAsia="pl-PL"/>
        </w:rPr>
      </w:pPr>
      <w:r w:rsidRPr="00466236">
        <w:rPr>
          <w:lang w:eastAsia="pl-PL"/>
        </w:rPr>
        <w:t>umieszczenie w widocznym miejscu planu ewakuacji;</w:t>
      </w:r>
    </w:p>
    <w:p w:rsidR="00EA4C08" w:rsidRPr="00466236" w:rsidRDefault="00EA4C08" w:rsidP="00430D20">
      <w:pPr>
        <w:pStyle w:val="punkt"/>
        <w:numPr>
          <w:ilvl w:val="0"/>
          <w:numId w:val="26"/>
        </w:numPr>
        <w:rPr>
          <w:lang w:eastAsia="pl-PL"/>
        </w:rPr>
      </w:pPr>
      <w:r w:rsidRPr="00466236">
        <w:rPr>
          <w:lang w:eastAsia="pl-PL"/>
        </w:rPr>
        <w:t>oznaczenie dróg ewakuacyjnych w sposób wyraźny i trwały;</w:t>
      </w:r>
    </w:p>
    <w:p w:rsidR="00EA4C08" w:rsidRPr="00466236" w:rsidRDefault="00EA4C08" w:rsidP="00430D20">
      <w:pPr>
        <w:pStyle w:val="punkt"/>
        <w:numPr>
          <w:ilvl w:val="0"/>
          <w:numId w:val="26"/>
        </w:numPr>
        <w:rPr>
          <w:lang w:eastAsia="pl-PL"/>
        </w:rPr>
      </w:pPr>
      <w:r w:rsidRPr="00466236">
        <w:rPr>
          <w:lang w:eastAsia="pl-PL"/>
        </w:rPr>
        <w:t>zabezpieczenie szlaków komunikacyjnych wychodzących poza teren szkoły w sposób uniemożliwiający bezpośrednie wyjście na jezdnię;</w:t>
      </w:r>
    </w:p>
    <w:p w:rsidR="00EA4C08" w:rsidRPr="00466236" w:rsidRDefault="00EA4C08" w:rsidP="00430D20">
      <w:pPr>
        <w:pStyle w:val="punkt"/>
        <w:numPr>
          <w:ilvl w:val="0"/>
          <w:numId w:val="26"/>
        </w:numPr>
        <w:rPr>
          <w:lang w:eastAsia="pl-PL"/>
        </w:rPr>
      </w:pPr>
      <w:r w:rsidRPr="00466236">
        <w:rPr>
          <w:lang w:eastAsia="pl-PL"/>
        </w:rPr>
        <w:t>ogrodzenie terenu szkoły;</w:t>
      </w:r>
    </w:p>
    <w:p w:rsidR="00EA4C08" w:rsidRPr="00466236" w:rsidRDefault="00EA4C08" w:rsidP="00430D20">
      <w:pPr>
        <w:pStyle w:val="punkt"/>
        <w:numPr>
          <w:ilvl w:val="0"/>
          <w:numId w:val="26"/>
        </w:numPr>
        <w:rPr>
          <w:lang w:eastAsia="pl-PL"/>
        </w:rPr>
      </w:pPr>
      <w:r w:rsidRPr="00466236">
        <w:rPr>
          <w:lang w:eastAsia="pl-PL"/>
        </w:rPr>
        <w:t>zabezpieczenie otworów kanalizacyjnych, studzienek i innych zagłębień;</w:t>
      </w:r>
    </w:p>
    <w:p w:rsidR="00EA4C08" w:rsidRPr="00466236" w:rsidRDefault="00EA4C08" w:rsidP="00430D20">
      <w:pPr>
        <w:pStyle w:val="punkt"/>
        <w:numPr>
          <w:ilvl w:val="0"/>
          <w:numId w:val="26"/>
        </w:numPr>
        <w:rPr>
          <w:lang w:eastAsia="pl-PL"/>
        </w:rPr>
      </w:pPr>
      <w:r w:rsidRPr="00466236">
        <w:rPr>
          <w:lang w:eastAsia="pl-PL"/>
        </w:rPr>
        <w:t>zabezpieczenie przed swobodnym dostęp</w:t>
      </w:r>
      <w:r w:rsidR="00A56494" w:rsidRPr="00466236">
        <w:rPr>
          <w:lang w:eastAsia="pl-PL"/>
        </w:rPr>
        <w:t xml:space="preserve">em uczniów do pomieszczeń kuchni </w:t>
      </w:r>
      <w:r w:rsidR="00A62332" w:rsidRPr="00466236">
        <w:rPr>
          <w:lang w:eastAsia="pl-PL"/>
        </w:rPr>
        <w:t>i </w:t>
      </w:r>
      <w:r w:rsidRPr="00466236">
        <w:rPr>
          <w:lang w:eastAsia="pl-PL"/>
        </w:rPr>
        <w:t>pomieszczeń gospodarczych;</w:t>
      </w:r>
    </w:p>
    <w:p w:rsidR="00EA4C08" w:rsidRPr="00466236" w:rsidRDefault="00EA4C08" w:rsidP="00430D20">
      <w:pPr>
        <w:pStyle w:val="punkt"/>
        <w:numPr>
          <w:ilvl w:val="0"/>
          <w:numId w:val="26"/>
        </w:numPr>
        <w:rPr>
          <w:lang w:eastAsia="pl-PL"/>
        </w:rPr>
      </w:pPr>
      <w:r w:rsidRPr="00466236">
        <w:rPr>
          <w:lang w:eastAsia="pl-PL"/>
        </w:rPr>
        <w:t>wyposażenie schodów w balustrady z poręczami zabezpieczającymi przed ew</w:t>
      </w:r>
      <w:r w:rsidR="00FE5BAC">
        <w:rPr>
          <w:lang w:eastAsia="pl-PL"/>
        </w:rPr>
        <w:t>entualnym zsuwaniem się po nich;</w:t>
      </w:r>
      <w:r w:rsidRPr="00466236">
        <w:rPr>
          <w:lang w:eastAsia="pl-PL"/>
        </w:rPr>
        <w:t xml:space="preserve"> </w:t>
      </w:r>
    </w:p>
    <w:p w:rsidR="00EA4C08" w:rsidRPr="00466236" w:rsidRDefault="00EA4C08" w:rsidP="00430D20">
      <w:pPr>
        <w:pStyle w:val="punkt"/>
        <w:numPr>
          <w:ilvl w:val="0"/>
          <w:numId w:val="26"/>
        </w:numPr>
        <w:rPr>
          <w:lang w:eastAsia="pl-PL"/>
        </w:rPr>
      </w:pPr>
      <w:r w:rsidRPr="00466236">
        <w:rPr>
          <w:lang w:eastAsia="pl-PL"/>
        </w:rPr>
        <w:t>wyposażenie pomieszczeń szkoły, a w szczególności</w:t>
      </w:r>
      <w:r w:rsidR="00A56494" w:rsidRPr="00466236">
        <w:rPr>
          <w:lang w:eastAsia="pl-PL"/>
        </w:rPr>
        <w:t xml:space="preserve"> wytypowanych sal dydaktycznych</w:t>
      </w:r>
      <w:r w:rsidR="00E46015" w:rsidRPr="00466236">
        <w:rPr>
          <w:lang w:eastAsia="pl-PL"/>
        </w:rPr>
        <w:t xml:space="preserve"> </w:t>
      </w:r>
      <w:r w:rsidR="00A62332" w:rsidRPr="00466236">
        <w:rPr>
          <w:lang w:eastAsia="pl-PL"/>
        </w:rPr>
        <w:t>w </w:t>
      </w:r>
      <w:r w:rsidRPr="00466236">
        <w:rPr>
          <w:lang w:eastAsia="pl-PL"/>
        </w:rPr>
        <w:t>apteczki zaopatrzone w niezbędne środki do udzieleni</w:t>
      </w:r>
      <w:r w:rsidR="00A56494" w:rsidRPr="00466236">
        <w:rPr>
          <w:lang w:eastAsia="pl-PL"/>
        </w:rPr>
        <w:t>a pierwszej pomocy i instrukcję</w:t>
      </w:r>
      <w:r w:rsidR="00E46015" w:rsidRPr="00466236">
        <w:rPr>
          <w:lang w:eastAsia="pl-PL"/>
        </w:rPr>
        <w:t xml:space="preserve"> </w:t>
      </w:r>
      <w:r w:rsidR="00A62332" w:rsidRPr="00466236">
        <w:rPr>
          <w:lang w:eastAsia="pl-PL"/>
        </w:rPr>
        <w:t>o </w:t>
      </w:r>
      <w:r w:rsidRPr="00466236">
        <w:rPr>
          <w:lang w:eastAsia="pl-PL"/>
        </w:rPr>
        <w:t xml:space="preserve">zasadach udzielania tej pomocy; </w:t>
      </w:r>
    </w:p>
    <w:p w:rsidR="00EA4C08" w:rsidRPr="00466236" w:rsidRDefault="00EA4C08" w:rsidP="00430D20">
      <w:pPr>
        <w:pStyle w:val="punkt"/>
        <w:numPr>
          <w:ilvl w:val="0"/>
          <w:numId w:val="26"/>
        </w:numPr>
        <w:rPr>
          <w:lang w:eastAsia="pl-PL"/>
        </w:rPr>
      </w:pPr>
      <w:r w:rsidRPr="00466236">
        <w:rPr>
          <w:lang w:eastAsia="pl-PL"/>
        </w:rPr>
        <w:t>dostosowanie mebli, krzesełek, szafek do warunków antropometrycznych uczniów,</w:t>
      </w:r>
      <w:r w:rsidR="00E46015" w:rsidRPr="00466236">
        <w:rPr>
          <w:lang w:eastAsia="pl-PL"/>
        </w:rPr>
        <w:t xml:space="preserve"> </w:t>
      </w:r>
      <w:r w:rsidR="00A62332" w:rsidRPr="00466236">
        <w:rPr>
          <w:lang w:eastAsia="pl-PL"/>
        </w:rPr>
        <w:t>w </w:t>
      </w:r>
      <w:r w:rsidRPr="00466236">
        <w:rPr>
          <w:lang w:eastAsia="pl-PL"/>
        </w:rPr>
        <w:t>tym uczniów niepełnosprawnych;</w:t>
      </w:r>
    </w:p>
    <w:p w:rsidR="00EA4C08" w:rsidRPr="00466236" w:rsidRDefault="00EA4C08" w:rsidP="00430D20">
      <w:pPr>
        <w:pStyle w:val="punkt"/>
        <w:numPr>
          <w:ilvl w:val="0"/>
          <w:numId w:val="26"/>
        </w:numPr>
        <w:rPr>
          <w:lang w:eastAsia="pl-PL"/>
        </w:rPr>
      </w:pPr>
      <w:r w:rsidRPr="00466236">
        <w:rPr>
          <w:lang w:eastAsia="pl-PL"/>
        </w:rPr>
        <w:t>zapewnianie odpowiedniej liczby opiekunów nad uczniam</w:t>
      </w:r>
      <w:r w:rsidR="00570ED7">
        <w:rPr>
          <w:lang w:eastAsia="pl-PL"/>
        </w:rPr>
        <w:t>i uczestniczącymi w imprezach i </w:t>
      </w:r>
      <w:r w:rsidRPr="00466236">
        <w:rPr>
          <w:lang w:eastAsia="pl-PL"/>
        </w:rPr>
        <w:t>wycieczkach poza teren szkoły;</w:t>
      </w:r>
    </w:p>
    <w:p w:rsidR="00EA4C08" w:rsidRPr="00466236" w:rsidRDefault="00EA4C08" w:rsidP="00430D20">
      <w:pPr>
        <w:pStyle w:val="punkt"/>
        <w:numPr>
          <w:ilvl w:val="0"/>
          <w:numId w:val="26"/>
        </w:numPr>
        <w:rPr>
          <w:lang w:eastAsia="pl-PL"/>
        </w:rPr>
      </w:pPr>
      <w:r w:rsidRPr="00466236">
        <w:rPr>
          <w:lang w:eastAsia="pl-PL"/>
        </w:rPr>
        <w:t>przeszkolenie nauczycieli w zakresie udzielania pierwszej pomocy;</w:t>
      </w:r>
    </w:p>
    <w:p w:rsidR="00EA4C08" w:rsidRPr="00466236" w:rsidRDefault="00EA4C08" w:rsidP="00430D20">
      <w:pPr>
        <w:pStyle w:val="punkt"/>
        <w:numPr>
          <w:ilvl w:val="0"/>
          <w:numId w:val="26"/>
        </w:numPr>
        <w:rPr>
          <w:lang w:eastAsia="pl-PL"/>
        </w:rPr>
      </w:pPr>
      <w:r w:rsidRPr="00466236">
        <w:rPr>
          <w:lang w:eastAsia="pl-PL"/>
        </w:rPr>
        <w:t>zapewnienie bezpiecznych warunków prowadzenia zajęć z wychowania fizycznego poprzez mocowanie na stałe bramek i koszy do gry oraz innych urządzeń, których przemieszczanie się może stanowić za</w:t>
      </w:r>
      <w:r w:rsidR="00EC06F5">
        <w:rPr>
          <w:lang w:eastAsia="pl-PL"/>
        </w:rPr>
        <w:t>grożenie dla zdrowia ćwiczących;</w:t>
      </w:r>
    </w:p>
    <w:p w:rsidR="00EA4C08" w:rsidRPr="00466236" w:rsidRDefault="00EA4C08" w:rsidP="00430D20">
      <w:pPr>
        <w:pStyle w:val="punkt"/>
        <w:numPr>
          <w:ilvl w:val="0"/>
          <w:numId w:val="26"/>
        </w:numPr>
        <w:rPr>
          <w:lang w:eastAsia="pl-PL"/>
        </w:rPr>
      </w:pPr>
      <w:r w:rsidRPr="00466236">
        <w:rPr>
          <w:lang w:eastAsia="pl-PL"/>
        </w:rPr>
        <w:lastRenderedPageBreak/>
        <w:t>objęcie budynku i terenu szkolnego nadzorem kamer.</w:t>
      </w:r>
    </w:p>
    <w:p w:rsidR="00EA4C08" w:rsidRPr="009A73AF" w:rsidRDefault="00EA4C08" w:rsidP="00171F15">
      <w:pPr>
        <w:pStyle w:val="paragraf"/>
        <w:rPr>
          <w:b/>
        </w:rPr>
      </w:pPr>
      <w:r w:rsidRPr="00171F15">
        <w:rPr>
          <w:b/>
        </w:rPr>
        <w:t>§ 1</w:t>
      </w:r>
      <w:r w:rsidR="009A73AF" w:rsidRPr="00171F15">
        <w:rPr>
          <w:b/>
        </w:rPr>
        <w:t>6.</w:t>
      </w:r>
      <w:r w:rsidR="009A73AF">
        <w:t> </w:t>
      </w:r>
      <w:r w:rsidRPr="009A73AF">
        <w:t xml:space="preserve">Zasady sprawowania opieki podczas zajęć poza terenem szkoły oraz w trakcie wycieczek organizowanych przez nauczycieli określa </w:t>
      </w:r>
      <w:r w:rsidRPr="009A73AF">
        <w:rPr>
          <w:i/>
        </w:rPr>
        <w:t>Regulamin wycieczek</w:t>
      </w:r>
      <w:r w:rsidRPr="009A73AF">
        <w:t>.</w:t>
      </w:r>
    </w:p>
    <w:p w:rsidR="00EA4C08" w:rsidRPr="009A73AF" w:rsidRDefault="00EA4C08" w:rsidP="00171F15">
      <w:pPr>
        <w:pStyle w:val="paragraf"/>
        <w:rPr>
          <w:b/>
        </w:rPr>
      </w:pPr>
      <w:r w:rsidRPr="00171F15">
        <w:rPr>
          <w:b/>
        </w:rPr>
        <w:t>§ 1</w:t>
      </w:r>
      <w:r w:rsidR="009A73AF" w:rsidRPr="00171F15">
        <w:rPr>
          <w:b/>
        </w:rPr>
        <w:t>7</w:t>
      </w:r>
      <w:r w:rsidRPr="00171F15">
        <w:rPr>
          <w:b/>
        </w:rPr>
        <w:t>.</w:t>
      </w:r>
      <w:r w:rsidRPr="00466236">
        <w:t xml:space="preserve"> </w:t>
      </w:r>
      <w:r w:rsidRPr="009A73AF">
        <w:t xml:space="preserve">Zasady pełnienia dyżurów nauczycieli określa </w:t>
      </w:r>
      <w:r w:rsidRPr="009A73AF">
        <w:rPr>
          <w:i/>
        </w:rPr>
        <w:t>Regulamin dyżurów nauczycieli.</w:t>
      </w:r>
    </w:p>
    <w:p w:rsidR="00EA4C08" w:rsidRPr="009A73AF" w:rsidRDefault="00EA4C08" w:rsidP="00171F15">
      <w:pPr>
        <w:pStyle w:val="paragraf"/>
        <w:rPr>
          <w:b/>
        </w:rPr>
      </w:pPr>
      <w:r w:rsidRPr="00171F15">
        <w:rPr>
          <w:b/>
        </w:rPr>
        <w:t>§</w:t>
      </w:r>
      <w:r w:rsidR="009A73AF" w:rsidRPr="00171F15">
        <w:rPr>
          <w:b/>
        </w:rPr>
        <w:t> </w:t>
      </w:r>
      <w:r w:rsidRPr="00171F15">
        <w:rPr>
          <w:b/>
        </w:rPr>
        <w:t>1</w:t>
      </w:r>
      <w:r w:rsidR="009A73AF" w:rsidRPr="00171F15">
        <w:rPr>
          <w:b/>
        </w:rPr>
        <w:t>8</w:t>
      </w:r>
      <w:r w:rsidRPr="00171F15">
        <w:rPr>
          <w:b/>
        </w:rPr>
        <w:t>.</w:t>
      </w:r>
      <w:r w:rsidRPr="00466236">
        <w:t> </w:t>
      </w:r>
      <w:r w:rsidRPr="009A73AF">
        <w:t>Szkoła zapewnia uczniom bezpieczeństwo i opiekę na zajęciach obowiązkowych i nadobowiązkowych, w trakcie wycieczek oraz na przerwach międzylekcyjnych.</w:t>
      </w:r>
    </w:p>
    <w:p w:rsidR="00EA4C08" w:rsidRPr="009A73AF" w:rsidRDefault="00EA4C08" w:rsidP="00171F15">
      <w:pPr>
        <w:pStyle w:val="paragraf"/>
        <w:rPr>
          <w:b/>
        </w:rPr>
      </w:pPr>
      <w:r w:rsidRPr="00171F15">
        <w:rPr>
          <w:b/>
        </w:rPr>
        <w:t>§ </w:t>
      </w:r>
      <w:r w:rsidR="009A73AF" w:rsidRPr="00171F15">
        <w:rPr>
          <w:b/>
        </w:rPr>
        <w:t>19</w:t>
      </w:r>
      <w:r w:rsidRPr="00171F15">
        <w:rPr>
          <w:b/>
        </w:rPr>
        <w:t>.</w:t>
      </w:r>
      <w:r w:rsidRPr="00466236">
        <w:t> </w:t>
      </w:r>
      <w:r w:rsidRPr="009A73AF">
        <w:t>Szkoła organizuje zajęcia zgodnie z ogólnymi zasadami bezpieczeństwa i higieny; zwracając uwagę na stan sprzętu i środków dydaktycznych, oświetlenia, warunki higieniczno – sanitarne w miejscu prowadzenia zajęć, temperaturę i warunki atmosferyczne.</w:t>
      </w:r>
    </w:p>
    <w:p w:rsidR="00EA4C08" w:rsidRPr="009A73AF" w:rsidRDefault="00EA4C08" w:rsidP="00171F15">
      <w:pPr>
        <w:pStyle w:val="paragraf"/>
        <w:rPr>
          <w:b/>
        </w:rPr>
      </w:pPr>
      <w:r w:rsidRPr="00171F15">
        <w:rPr>
          <w:b/>
        </w:rPr>
        <w:t>§ 2</w:t>
      </w:r>
      <w:r w:rsidR="009A73AF" w:rsidRPr="00171F15">
        <w:rPr>
          <w:b/>
        </w:rPr>
        <w:t>0</w:t>
      </w:r>
      <w:r w:rsidRPr="00171F15">
        <w:rPr>
          <w:b/>
        </w:rPr>
        <w:t>.</w:t>
      </w:r>
      <w:r w:rsidRPr="00466236">
        <w:t> </w:t>
      </w:r>
      <w:r w:rsidRPr="009A73AF">
        <w:t>Zasady sprawowania opieki nad uczniami w czasie obowiązkowych i nadobowiązkowych zajęć są następujące:</w:t>
      </w:r>
    </w:p>
    <w:p w:rsidR="00EA4C08" w:rsidRPr="00466236" w:rsidRDefault="00EA4C08" w:rsidP="00430D20">
      <w:pPr>
        <w:pStyle w:val="punkt"/>
        <w:numPr>
          <w:ilvl w:val="0"/>
          <w:numId w:val="27"/>
        </w:numPr>
        <w:rPr>
          <w:lang w:eastAsia="pl-PL"/>
        </w:rPr>
      </w:pPr>
      <w:r w:rsidRPr="00466236">
        <w:rPr>
          <w:lang w:eastAsia="pl-PL"/>
        </w:rPr>
        <w:t>z chwilą wejścia na teren szkoły oraz na zajęcia, wszyscy uczniowie znajdują się pod opieką pracowników pedagogicznych, a w szczególności nauczyciela prowadzącego zajęcia</w:t>
      </w:r>
      <w:r w:rsidR="00966F2B" w:rsidRPr="00466236">
        <w:rPr>
          <w:lang w:eastAsia="pl-PL"/>
        </w:rPr>
        <w:t>. Uczeń przychodzi do szkoły nie wcześniej niż 10 min przed rozpoczęciem zajęć (z wyjątkiem uczniów objętych opieką świetlicową)</w:t>
      </w:r>
      <w:r w:rsidRPr="00466236">
        <w:rPr>
          <w:lang w:eastAsia="pl-PL"/>
        </w:rPr>
        <w:t>;</w:t>
      </w:r>
    </w:p>
    <w:p w:rsidR="00EA4C08" w:rsidRPr="00466236" w:rsidRDefault="00EA4C08" w:rsidP="00430D20">
      <w:pPr>
        <w:pStyle w:val="punkt"/>
        <w:numPr>
          <w:ilvl w:val="0"/>
          <w:numId w:val="27"/>
        </w:numPr>
        <w:rPr>
          <w:lang w:eastAsia="pl-PL"/>
        </w:rPr>
      </w:pPr>
      <w:r w:rsidRPr="00466236">
        <w:rPr>
          <w:lang w:eastAsia="pl-PL"/>
        </w:rPr>
        <w:t>pracownicy, o których mowa wyżej, są zobowiązani do:</w:t>
      </w:r>
    </w:p>
    <w:p w:rsidR="00EA4C08" w:rsidRPr="00335FD7" w:rsidRDefault="00EA4C08" w:rsidP="001D7D92">
      <w:pPr>
        <w:pStyle w:val="litera"/>
        <w:numPr>
          <w:ilvl w:val="0"/>
          <w:numId w:val="254"/>
        </w:numPr>
      </w:pPr>
      <w:r w:rsidRPr="00335FD7">
        <w:t>przestrzegania zasad bezpieczeńst</w:t>
      </w:r>
      <w:r w:rsidR="003A51C5">
        <w:t>wa uczniów na każdych zajęciach,</w:t>
      </w:r>
    </w:p>
    <w:p w:rsidR="00EA4C08" w:rsidRPr="00335FD7" w:rsidRDefault="00EA4C08" w:rsidP="001D7D92">
      <w:pPr>
        <w:pStyle w:val="litera"/>
        <w:numPr>
          <w:ilvl w:val="0"/>
          <w:numId w:val="254"/>
        </w:numPr>
      </w:pPr>
      <w:r w:rsidRPr="00335FD7">
        <w:t>pełnienia dyżurów na przerwach w wyznaczonych miejsc</w:t>
      </w:r>
      <w:r w:rsidR="003A51C5">
        <w:t>ach wg harmonogramu dyżurowania,</w:t>
      </w:r>
    </w:p>
    <w:p w:rsidR="00EA4C08" w:rsidRPr="00335FD7" w:rsidRDefault="00EA4C08" w:rsidP="001D7D92">
      <w:pPr>
        <w:pStyle w:val="litera"/>
        <w:numPr>
          <w:ilvl w:val="0"/>
          <w:numId w:val="254"/>
        </w:numPr>
      </w:pPr>
      <w:r w:rsidRPr="00335FD7">
        <w:t>wprowadzania uczniów do sal oraz pracowni i przestrzegan</w:t>
      </w:r>
      <w:r w:rsidR="00570ED7" w:rsidRPr="00335FD7">
        <w:t>ia regulaminów obowiązujących w </w:t>
      </w:r>
      <w:r w:rsidR="003A51C5">
        <w:t>tych pomieszczeniach,</w:t>
      </w:r>
    </w:p>
    <w:p w:rsidR="00EA4C08" w:rsidRPr="00335FD7" w:rsidRDefault="00EA4C08" w:rsidP="001D7D92">
      <w:pPr>
        <w:pStyle w:val="litera"/>
        <w:numPr>
          <w:ilvl w:val="0"/>
          <w:numId w:val="254"/>
        </w:numPr>
      </w:pPr>
      <w:r w:rsidRPr="00335FD7">
        <w:t xml:space="preserve">sprowadzenia uczniów </w:t>
      </w:r>
      <w:r w:rsidR="006A511D" w:rsidRPr="00335FD7">
        <w:t xml:space="preserve">klas I </w:t>
      </w:r>
      <w:r w:rsidRPr="00335FD7">
        <w:t>do szatni po ostatniej lek</w:t>
      </w:r>
      <w:r w:rsidR="0088444C">
        <w:t>cji i dopilnowanie tam porządku,</w:t>
      </w:r>
    </w:p>
    <w:p w:rsidR="00EA4C08" w:rsidRPr="00335FD7" w:rsidRDefault="00EA4C08" w:rsidP="001D7D92">
      <w:pPr>
        <w:pStyle w:val="litera"/>
        <w:numPr>
          <w:ilvl w:val="0"/>
          <w:numId w:val="254"/>
        </w:numPr>
      </w:pPr>
      <w:r w:rsidRPr="00335FD7">
        <w:t>udzielania pierwszej pomocy uczniom poszkodowanym, a w razie pot</w:t>
      </w:r>
      <w:r w:rsidR="003A51C5">
        <w:t>rzeby wezwania pomocy medycznej,</w:t>
      </w:r>
    </w:p>
    <w:p w:rsidR="00EA4C08" w:rsidRPr="00335FD7" w:rsidRDefault="003A51C5" w:rsidP="001D7D92">
      <w:pPr>
        <w:pStyle w:val="litera"/>
        <w:numPr>
          <w:ilvl w:val="0"/>
          <w:numId w:val="254"/>
        </w:numPr>
      </w:pPr>
      <w:r>
        <w:t>zgłaszania d</w:t>
      </w:r>
      <w:r w:rsidR="00EA4C08" w:rsidRPr="00335FD7">
        <w:t>yrektorowi szkoły dostrzeżonych zagrożeń dla zdrowia i bezpieczeństwa uczniów oraz zais</w:t>
      </w:r>
      <w:r>
        <w:t>tniałych podczas zajęć wypadków;</w:t>
      </w:r>
    </w:p>
    <w:p w:rsidR="00EA4C08" w:rsidRPr="00466236" w:rsidRDefault="00EA4C08" w:rsidP="00430D20">
      <w:pPr>
        <w:pStyle w:val="punkt"/>
        <w:numPr>
          <w:ilvl w:val="0"/>
          <w:numId w:val="27"/>
        </w:numPr>
        <w:rPr>
          <w:lang w:eastAsia="pl-PL"/>
        </w:rPr>
      </w:pPr>
      <w:r w:rsidRPr="00466236">
        <w:rPr>
          <w:lang w:eastAsia="pl-PL"/>
        </w:rPr>
        <w:t>opiekun sali lekcyjnej opracowuje jej regulamin i na początku roku szkolnego zapoznaje z nim uczniów;</w:t>
      </w:r>
    </w:p>
    <w:p w:rsidR="00EA4C08" w:rsidRPr="0018105F" w:rsidRDefault="00EA4C08" w:rsidP="00430D20">
      <w:pPr>
        <w:pStyle w:val="punkt"/>
        <w:numPr>
          <w:ilvl w:val="0"/>
          <w:numId w:val="27"/>
        </w:numPr>
        <w:rPr>
          <w:color w:val="auto"/>
          <w:lang w:eastAsia="pl-PL"/>
        </w:rPr>
      </w:pPr>
      <w:r w:rsidRPr="0018105F">
        <w:rPr>
          <w:color w:val="auto"/>
          <w:lang w:eastAsia="pl-PL"/>
        </w:rPr>
        <w:t xml:space="preserve">w sali gimnastycznej i na boisku szkolnym nauczyciel prowadzący zajęcia wykonuje wszelkie czynności organizacyjne zapewniające bezpieczeństwo zgodnie z </w:t>
      </w:r>
      <w:r w:rsidRPr="0018105F">
        <w:rPr>
          <w:i/>
          <w:color w:val="auto"/>
          <w:lang w:eastAsia="pl-PL"/>
        </w:rPr>
        <w:t xml:space="preserve">Regulaminem </w:t>
      </w:r>
      <w:r w:rsidR="0018105F">
        <w:rPr>
          <w:i/>
          <w:color w:val="auto"/>
          <w:lang w:eastAsia="pl-PL"/>
        </w:rPr>
        <w:t>sali g</w:t>
      </w:r>
      <w:r w:rsidRPr="0018105F">
        <w:rPr>
          <w:i/>
          <w:color w:val="auto"/>
          <w:lang w:eastAsia="pl-PL"/>
        </w:rPr>
        <w:t>imnastycznej</w:t>
      </w:r>
      <w:r w:rsidRPr="0018105F">
        <w:rPr>
          <w:color w:val="auto"/>
          <w:lang w:eastAsia="pl-PL"/>
        </w:rPr>
        <w:t xml:space="preserve">; </w:t>
      </w:r>
    </w:p>
    <w:p w:rsidR="00EA4C08" w:rsidRPr="00466236" w:rsidRDefault="00EA4C08" w:rsidP="00430D20">
      <w:pPr>
        <w:pStyle w:val="punkt"/>
        <w:numPr>
          <w:ilvl w:val="0"/>
          <w:numId w:val="27"/>
        </w:numPr>
        <w:rPr>
          <w:lang w:eastAsia="pl-PL"/>
        </w:rPr>
      </w:pPr>
      <w:r w:rsidRPr="00466236">
        <w:rPr>
          <w:lang w:eastAsia="pl-PL"/>
        </w:rPr>
        <w:t>szkoła, zapewniając uczniom dostęp do Internetu, obowiązana jest podejmować działania zabezpieczające uczniów przed dostępem do treści, które mogą stanowić zagrożenie dla ich prawidłowego rozwoju, w szczególności zainstalować i aktualizować oprogramowanie zabezpieczające.</w:t>
      </w:r>
    </w:p>
    <w:p w:rsidR="00EA4C08" w:rsidRPr="00466236" w:rsidRDefault="00EA4C08" w:rsidP="00171F15">
      <w:pPr>
        <w:pStyle w:val="paragraf"/>
      </w:pPr>
      <w:r w:rsidRPr="00171F15">
        <w:rPr>
          <w:b/>
        </w:rPr>
        <w:t>§ 2</w:t>
      </w:r>
      <w:r w:rsidR="00170BA0" w:rsidRPr="00171F15">
        <w:rPr>
          <w:b/>
        </w:rPr>
        <w:t>1</w:t>
      </w:r>
      <w:r w:rsidRPr="00171F15">
        <w:rPr>
          <w:b/>
        </w:rPr>
        <w:t>.</w:t>
      </w:r>
      <w:r w:rsidRPr="00466236">
        <w:t> </w:t>
      </w:r>
      <w:r w:rsidRPr="00170BA0">
        <w:t>Pracownicy szkoły, w tym pracownicy administracji i obsługi w czasie wykonywania swoich zadań zawodowych są zobowiązani kierować się dobrem dziecka i troszczyć się o jego bezpieczny pobyt w szkole.</w:t>
      </w:r>
    </w:p>
    <w:p w:rsidR="00D06B98" w:rsidRPr="000E3722" w:rsidRDefault="00D06B98" w:rsidP="000E3722">
      <w:pPr>
        <w:pStyle w:val="Nagwek2"/>
      </w:pPr>
      <w:bookmarkStart w:id="7" w:name="_Toc497772365"/>
      <w:r w:rsidRPr="000E3722">
        <w:t>Rozdział 3</w:t>
      </w:r>
      <w:r w:rsidR="00A864D3" w:rsidRPr="000E3722">
        <w:br/>
      </w:r>
      <w:r w:rsidR="003559D0">
        <w:t>Organizacja</w:t>
      </w:r>
      <w:r w:rsidR="001F5773" w:rsidRPr="000E3722">
        <w:t>, formy i sposoby świadczenia</w:t>
      </w:r>
      <w:r w:rsidRPr="000E3722">
        <w:t xml:space="preserve"> pomocy psychologiczno</w:t>
      </w:r>
      <w:r w:rsidR="003559D0">
        <w:t xml:space="preserve"> </w:t>
      </w:r>
      <w:r w:rsidRPr="000E3722">
        <w:t>–</w:t>
      </w:r>
      <w:r w:rsidR="003559D0">
        <w:t xml:space="preserve"> </w:t>
      </w:r>
      <w:r w:rsidRPr="000E3722">
        <w:t>pedagogicznej</w:t>
      </w:r>
      <w:bookmarkEnd w:id="7"/>
    </w:p>
    <w:p w:rsidR="00F649BC" w:rsidRPr="00466236" w:rsidRDefault="00F5127C" w:rsidP="00751DA2">
      <w:pPr>
        <w:pStyle w:val="paragraf"/>
      </w:pPr>
      <w:r w:rsidRPr="00751DA2">
        <w:rPr>
          <w:b/>
        </w:rPr>
        <w:t>§ 2</w:t>
      </w:r>
      <w:r w:rsidR="00170BA0" w:rsidRPr="00751DA2">
        <w:rPr>
          <w:b/>
        </w:rPr>
        <w:t>2</w:t>
      </w:r>
      <w:r w:rsidR="00D06B98" w:rsidRPr="00751DA2">
        <w:rPr>
          <w:b/>
        </w:rPr>
        <w:t>.</w:t>
      </w:r>
      <w:r w:rsidR="00D06B98" w:rsidRPr="00466236">
        <w:t> </w:t>
      </w:r>
      <w:r w:rsidR="00223D94" w:rsidRPr="00466236">
        <w:t xml:space="preserve">Zasady </w:t>
      </w:r>
      <w:r w:rsidR="007300BE" w:rsidRPr="00466236">
        <w:t xml:space="preserve">udzielania </w:t>
      </w:r>
      <w:r w:rsidR="00F649BC" w:rsidRPr="00466236">
        <w:t>pomocy psychologiczno-pedagogicznej w szkole</w:t>
      </w:r>
    </w:p>
    <w:p w:rsidR="00D06B98" w:rsidRPr="00466236" w:rsidRDefault="00D06B98" w:rsidP="00430D20">
      <w:pPr>
        <w:pStyle w:val="ustep1"/>
        <w:numPr>
          <w:ilvl w:val="0"/>
          <w:numId w:val="28"/>
        </w:numPr>
      </w:pPr>
      <w:r w:rsidRPr="00466236">
        <w:t>W szkole organizuje się pomoc psychologiczno</w:t>
      </w:r>
      <w:r w:rsidR="006E34E9">
        <w:t xml:space="preserve"> </w:t>
      </w:r>
      <w:r w:rsidRPr="00466236">
        <w:t>-</w:t>
      </w:r>
      <w:r w:rsidR="006E34E9">
        <w:t xml:space="preserve"> </w:t>
      </w:r>
      <w:r w:rsidRPr="00466236">
        <w:t>pedagogiczną. Pomoc udzielana jest uczniom, rodzicom</w:t>
      </w:r>
      <w:r w:rsidR="003559D0">
        <w:t>/prawnym opiekunom</w:t>
      </w:r>
      <w:r w:rsidRPr="00466236">
        <w:t xml:space="preserve"> i nauczycielom.</w:t>
      </w:r>
    </w:p>
    <w:p w:rsidR="00D06B98" w:rsidRPr="00466236" w:rsidRDefault="00D06B98" w:rsidP="00430D20">
      <w:pPr>
        <w:pStyle w:val="ustep1"/>
        <w:numPr>
          <w:ilvl w:val="0"/>
          <w:numId w:val="28"/>
        </w:numPr>
      </w:pPr>
      <w:r w:rsidRPr="00466236">
        <w:t>Wszelkie formy świadczonej pomocy psychologiczno</w:t>
      </w:r>
      <w:r w:rsidR="003559D0">
        <w:t xml:space="preserve"> </w:t>
      </w:r>
      <w:r w:rsidRPr="00466236">
        <w:t>-</w:t>
      </w:r>
      <w:r w:rsidR="003559D0">
        <w:t xml:space="preserve"> </w:t>
      </w:r>
      <w:r w:rsidRPr="00466236">
        <w:t>pedagog</w:t>
      </w:r>
      <w:r w:rsidR="00570ED7">
        <w:t>icznej w szkole są bezpłatne, a </w:t>
      </w:r>
      <w:r w:rsidRPr="00466236">
        <w:t>udział ucznia w zaplanowanych zajęciach w ramach jej realizacji dobrowolny.</w:t>
      </w:r>
    </w:p>
    <w:p w:rsidR="00D06B98" w:rsidRPr="00466236" w:rsidRDefault="00D06B98" w:rsidP="0088444C">
      <w:pPr>
        <w:pStyle w:val="ustep1"/>
        <w:keepNext/>
        <w:numPr>
          <w:ilvl w:val="0"/>
          <w:numId w:val="28"/>
        </w:numPr>
      </w:pPr>
      <w:r w:rsidRPr="00466236">
        <w:lastRenderedPageBreak/>
        <w:t>Pomoc psychologiczno–pedagogiczna polega na :</w:t>
      </w:r>
    </w:p>
    <w:p w:rsidR="00D06B98" w:rsidRPr="00466236" w:rsidRDefault="00D06B98" w:rsidP="00430D20">
      <w:pPr>
        <w:pStyle w:val="punkt"/>
        <w:numPr>
          <w:ilvl w:val="0"/>
          <w:numId w:val="29"/>
        </w:numPr>
      </w:pPr>
      <w:r w:rsidRPr="00466236">
        <w:t>rozpoznawaniu i zaspakajaniu potrzeb rozwojowych i edukacyjnych ucznia;</w:t>
      </w:r>
    </w:p>
    <w:p w:rsidR="00D06B98" w:rsidRPr="00466236" w:rsidRDefault="00D06B98" w:rsidP="00430D20">
      <w:pPr>
        <w:pStyle w:val="punkt"/>
        <w:numPr>
          <w:ilvl w:val="0"/>
          <w:numId w:val="29"/>
        </w:numPr>
      </w:pPr>
      <w:r w:rsidRPr="00466236">
        <w:t>rozpoznawaniu indywidualnych możliwości psychofizycznych ucznia;</w:t>
      </w:r>
    </w:p>
    <w:p w:rsidR="00D06B98" w:rsidRPr="00466236" w:rsidRDefault="00D06B98" w:rsidP="00430D20">
      <w:pPr>
        <w:pStyle w:val="punkt"/>
        <w:numPr>
          <w:ilvl w:val="0"/>
          <w:numId w:val="29"/>
        </w:numPr>
      </w:pPr>
      <w:r w:rsidRPr="00466236">
        <w:t>rozpoznawaniu czynników środowiskowych wpływają</w:t>
      </w:r>
      <w:r w:rsidR="008153E8" w:rsidRPr="00466236">
        <w:t>cych na funkcjonowanie ucznia w </w:t>
      </w:r>
      <w:r w:rsidRPr="00466236">
        <w:t>szkole;</w:t>
      </w:r>
    </w:p>
    <w:p w:rsidR="00D06B98" w:rsidRPr="00466236" w:rsidRDefault="00D06B98" w:rsidP="00430D20">
      <w:pPr>
        <w:pStyle w:val="punkt"/>
        <w:numPr>
          <w:ilvl w:val="0"/>
          <w:numId w:val="29"/>
        </w:numPr>
      </w:pPr>
      <w:r w:rsidRPr="00466236">
        <w:t xml:space="preserve">stwarzaniu warunków do aktywnego i pełnego uczestnictwa ucznia </w:t>
      </w:r>
      <w:r w:rsidR="00570ED7">
        <w:t>w życiu szkoły oraz w </w:t>
      </w:r>
      <w:r w:rsidRPr="00466236">
        <w:t>środowisku społecznym;</w:t>
      </w:r>
    </w:p>
    <w:p w:rsidR="00D06B98" w:rsidRPr="00466236" w:rsidRDefault="00D06B98" w:rsidP="00430D20">
      <w:pPr>
        <w:pStyle w:val="punkt"/>
        <w:numPr>
          <w:ilvl w:val="0"/>
          <w:numId w:val="29"/>
        </w:numPr>
      </w:pPr>
      <w:r w:rsidRPr="00466236">
        <w:t>rozpoznawaniu przyczyn trudności w opanowywaniu umiejętności i wiadomości przez ucznia;</w:t>
      </w:r>
    </w:p>
    <w:p w:rsidR="00D06B98" w:rsidRPr="00466236" w:rsidRDefault="00D06B98" w:rsidP="00430D20">
      <w:pPr>
        <w:pStyle w:val="punkt"/>
        <w:numPr>
          <w:ilvl w:val="0"/>
          <w:numId w:val="29"/>
        </w:numPr>
      </w:pPr>
      <w:r w:rsidRPr="00466236">
        <w:t>wspieraniu ucznia z wybitnymi uzdolnieniami;</w:t>
      </w:r>
    </w:p>
    <w:p w:rsidR="00D06B98" w:rsidRPr="00466236" w:rsidRDefault="00D06B98" w:rsidP="00430D20">
      <w:pPr>
        <w:pStyle w:val="punkt"/>
        <w:numPr>
          <w:ilvl w:val="0"/>
          <w:numId w:val="29"/>
        </w:numPr>
      </w:pPr>
      <w:r w:rsidRPr="00466236">
        <w:t>opracowywaniu i wdrażaniu indywidualnych programów edukacyjno-terapeutycznych dla uczniów niepełnosprawnych oraz indywidualnych programów edukacyjn</w:t>
      </w:r>
      <w:r w:rsidR="00570ED7">
        <w:t>o-terapeutycznych odpowiednio o </w:t>
      </w:r>
      <w:r w:rsidRPr="00466236">
        <w:t xml:space="preserve">charakterze resocjalizacyjnym lub socjoterapeutycznym dla uczniów niedostosowanych społecznie  oraz zagrożonych niedostosowaniem społecznym; </w:t>
      </w:r>
    </w:p>
    <w:p w:rsidR="00D06B98" w:rsidRPr="00466236" w:rsidRDefault="00D06B98" w:rsidP="00430D20">
      <w:pPr>
        <w:pStyle w:val="punkt"/>
        <w:numPr>
          <w:ilvl w:val="0"/>
          <w:numId w:val="29"/>
        </w:numPr>
      </w:pPr>
      <w:r w:rsidRPr="00466236">
        <w:t>prowadzeniu edukacji prozdrowotnej i promocji zdrowia wśród uczniów i rodziców</w:t>
      </w:r>
      <w:r w:rsidR="008F2747">
        <w:t>/prawnych opiekunów</w:t>
      </w:r>
      <w:r w:rsidRPr="00466236">
        <w:t>;</w:t>
      </w:r>
    </w:p>
    <w:p w:rsidR="00D06B98" w:rsidRPr="00466236" w:rsidRDefault="00D06B98" w:rsidP="00430D20">
      <w:pPr>
        <w:pStyle w:val="punkt"/>
        <w:numPr>
          <w:ilvl w:val="0"/>
          <w:numId w:val="29"/>
        </w:numPr>
      </w:pPr>
      <w:r w:rsidRPr="00466236">
        <w:t>podejmowaniu działań wychowawczych i p</w:t>
      </w:r>
      <w:r w:rsidR="001F4819">
        <w:t>rofilaktycznych wynikających z p</w:t>
      </w:r>
      <w:r w:rsidRPr="00466236">
        <w:t>rogramu wychowawczo-profilaktycznego oraz wspieraniu nauczycieli w tym zakresie;</w:t>
      </w:r>
    </w:p>
    <w:p w:rsidR="00D06B98" w:rsidRPr="00466236" w:rsidRDefault="00D06B98" w:rsidP="00430D20">
      <w:pPr>
        <w:pStyle w:val="punkt"/>
        <w:numPr>
          <w:ilvl w:val="0"/>
          <w:numId w:val="29"/>
        </w:numPr>
      </w:pPr>
      <w:r w:rsidRPr="00466236">
        <w:t>wspieraniu uczniów</w:t>
      </w:r>
      <w:r w:rsidR="003A51C5">
        <w:t xml:space="preserve"> </w:t>
      </w:r>
      <w:r w:rsidRPr="00466236">
        <w:t>w dokonywaniu wyboru kierunku dalszego kształcenia, zawodu i planowaniu kariery zawodowej oraz udzielaniu informacji w tym kierunku;</w:t>
      </w:r>
    </w:p>
    <w:p w:rsidR="00D06B98" w:rsidRPr="00466236" w:rsidRDefault="00D06B98" w:rsidP="00430D20">
      <w:pPr>
        <w:pStyle w:val="punkt"/>
        <w:numPr>
          <w:ilvl w:val="0"/>
          <w:numId w:val="29"/>
        </w:numPr>
      </w:pPr>
      <w:r w:rsidRPr="00466236">
        <w:t>wspieraniu nauczycieli i rodziców w działaniach wyrównujących szanse edukacyjne dzieci;</w:t>
      </w:r>
    </w:p>
    <w:p w:rsidR="00D06B98" w:rsidRPr="00466236" w:rsidRDefault="00D06B98" w:rsidP="00430D20">
      <w:pPr>
        <w:pStyle w:val="punkt"/>
        <w:numPr>
          <w:ilvl w:val="0"/>
          <w:numId w:val="29"/>
        </w:numPr>
      </w:pPr>
      <w:r w:rsidRPr="00466236">
        <w:t>udzielaniu nauczycielom pomocy w dostosowywaniu wyma</w:t>
      </w:r>
      <w:r w:rsidR="00570ED7">
        <w:t>gań edukacyjnych wynikających z </w:t>
      </w:r>
      <w:r w:rsidRPr="00466236">
        <w:t>realizacji programów nauczania do indywidualnych potrzeb psychofizyczny</w:t>
      </w:r>
      <w:r w:rsidR="005D7462">
        <w:t>ch</w:t>
      </w:r>
      <w:r w:rsidRPr="00466236">
        <w:t xml:space="preserve"> i edukacyjnych ucznia, u którego stwierdzono zaburzenia i odchylenia rozwoj</w:t>
      </w:r>
      <w:r w:rsidR="008153E8" w:rsidRPr="00466236">
        <w:t>owe lub specyficzne trudności w </w:t>
      </w:r>
      <w:r w:rsidRPr="00466236">
        <w:t>uczeniu się, uniemożliwiające sprostanie tym wymaganiom;</w:t>
      </w:r>
    </w:p>
    <w:p w:rsidR="00D06B98" w:rsidRPr="00466236" w:rsidRDefault="00D06B98" w:rsidP="00430D20">
      <w:pPr>
        <w:pStyle w:val="punkt"/>
        <w:numPr>
          <w:ilvl w:val="0"/>
          <w:numId w:val="29"/>
        </w:numPr>
      </w:pPr>
      <w:r w:rsidRPr="00466236">
        <w:t>wspieraniu nauczycieli i rodziców</w:t>
      </w:r>
      <w:r w:rsidR="006E34E9">
        <w:t>/prawnych opiekunów</w:t>
      </w:r>
      <w:r w:rsidRPr="00466236">
        <w:t xml:space="preserve"> w rozwiązywaniu problemów wychowawczych;</w:t>
      </w:r>
    </w:p>
    <w:p w:rsidR="00D06B98" w:rsidRPr="00466236" w:rsidRDefault="00D06B98" w:rsidP="00430D20">
      <w:pPr>
        <w:pStyle w:val="punkt"/>
        <w:numPr>
          <w:ilvl w:val="0"/>
          <w:numId w:val="29"/>
        </w:numPr>
      </w:pPr>
      <w:r w:rsidRPr="00466236">
        <w:t>umożliwianiu rozwijania umiejętności wychowawczych rodziców</w:t>
      </w:r>
      <w:r w:rsidR="006E34E9">
        <w:t>/prawnych opiekunów i </w:t>
      </w:r>
      <w:r w:rsidRPr="00466236">
        <w:t>nauczycieli;</w:t>
      </w:r>
    </w:p>
    <w:p w:rsidR="00D06B98" w:rsidRPr="00466236" w:rsidRDefault="00D06B98" w:rsidP="00430D20">
      <w:pPr>
        <w:pStyle w:val="punkt"/>
        <w:numPr>
          <w:ilvl w:val="0"/>
          <w:numId w:val="29"/>
        </w:numPr>
      </w:pPr>
      <w:r w:rsidRPr="00466236">
        <w:t>podejmowaniu działań mediacyjnych i interwencyjnych w sytuacjach kryzysowych.</w:t>
      </w:r>
    </w:p>
    <w:p w:rsidR="00D06B98" w:rsidRPr="00466236" w:rsidRDefault="00D06B98" w:rsidP="00CD11EC">
      <w:pPr>
        <w:pStyle w:val="ustep1"/>
      </w:pPr>
      <w:r w:rsidRPr="00466236">
        <w:t>Pomoc psychologiczno</w:t>
      </w:r>
      <w:r w:rsidR="008F2747">
        <w:t xml:space="preserve"> </w:t>
      </w:r>
      <w:r w:rsidRPr="00466236">
        <w:t>-</w:t>
      </w:r>
      <w:r w:rsidR="008F2747">
        <w:t xml:space="preserve"> pedagogiczna</w:t>
      </w:r>
      <w:r w:rsidRPr="00466236">
        <w:t xml:space="preserve"> świadczona jest uczniom, gdy jej potrzeba zorganizowania wynika w szczególności z: </w:t>
      </w:r>
    </w:p>
    <w:p w:rsidR="00D06B98" w:rsidRPr="00466236" w:rsidRDefault="00D06B98" w:rsidP="00430D20">
      <w:pPr>
        <w:pStyle w:val="punkt"/>
        <w:numPr>
          <w:ilvl w:val="0"/>
          <w:numId w:val="30"/>
        </w:numPr>
      </w:pPr>
      <w:r w:rsidRPr="00466236">
        <w:t>niepełnosprawności ucznia;</w:t>
      </w:r>
    </w:p>
    <w:p w:rsidR="00D06B98" w:rsidRPr="00466236" w:rsidRDefault="00D06B98" w:rsidP="00430D20">
      <w:pPr>
        <w:pStyle w:val="punkt"/>
        <w:numPr>
          <w:ilvl w:val="0"/>
          <w:numId w:val="30"/>
        </w:numPr>
      </w:pPr>
      <w:r w:rsidRPr="00466236">
        <w:t>niedostosowania społecznego;</w:t>
      </w:r>
    </w:p>
    <w:p w:rsidR="00D06B98" w:rsidRPr="00466236" w:rsidRDefault="00D06B98" w:rsidP="00430D20">
      <w:pPr>
        <w:pStyle w:val="punkt"/>
        <w:numPr>
          <w:ilvl w:val="0"/>
          <w:numId w:val="30"/>
        </w:numPr>
      </w:pPr>
      <w:r w:rsidRPr="00466236">
        <w:t>zagrożenia niedostosowaniem społecznym;</w:t>
      </w:r>
    </w:p>
    <w:p w:rsidR="00D06B98" w:rsidRPr="00466236" w:rsidRDefault="00D06B98" w:rsidP="00430D20">
      <w:pPr>
        <w:pStyle w:val="punkt"/>
        <w:numPr>
          <w:ilvl w:val="0"/>
          <w:numId w:val="30"/>
        </w:numPr>
      </w:pPr>
      <w:r w:rsidRPr="00466236">
        <w:t>zaburzeń zachowania i emocji;</w:t>
      </w:r>
    </w:p>
    <w:p w:rsidR="00D06B98" w:rsidRPr="00466236" w:rsidRDefault="00D06B98" w:rsidP="00430D20">
      <w:pPr>
        <w:pStyle w:val="punkt"/>
        <w:numPr>
          <w:ilvl w:val="0"/>
          <w:numId w:val="30"/>
        </w:numPr>
      </w:pPr>
      <w:r w:rsidRPr="00466236">
        <w:t>szczególnych uzdolnień;</w:t>
      </w:r>
    </w:p>
    <w:p w:rsidR="00D06B98" w:rsidRPr="00466236" w:rsidRDefault="00D06B98" w:rsidP="00430D20">
      <w:pPr>
        <w:pStyle w:val="punkt"/>
        <w:numPr>
          <w:ilvl w:val="0"/>
          <w:numId w:val="30"/>
        </w:numPr>
      </w:pPr>
      <w:r w:rsidRPr="00466236">
        <w:t>specyficznych trudności w uczeniu się;</w:t>
      </w:r>
    </w:p>
    <w:p w:rsidR="00D06B98" w:rsidRPr="00466236" w:rsidRDefault="00D06B98" w:rsidP="00430D20">
      <w:pPr>
        <w:pStyle w:val="punkt"/>
        <w:numPr>
          <w:ilvl w:val="0"/>
          <w:numId w:val="30"/>
        </w:numPr>
      </w:pPr>
      <w:r w:rsidRPr="00466236">
        <w:t>deficytów kompetencji i zaburzeń sprawności językowych;</w:t>
      </w:r>
    </w:p>
    <w:p w:rsidR="00D06B98" w:rsidRPr="00466236" w:rsidRDefault="00D06B98" w:rsidP="00430D20">
      <w:pPr>
        <w:pStyle w:val="punkt"/>
        <w:numPr>
          <w:ilvl w:val="0"/>
          <w:numId w:val="30"/>
        </w:numPr>
      </w:pPr>
      <w:r w:rsidRPr="00466236">
        <w:t>choroby przewlekłej;</w:t>
      </w:r>
    </w:p>
    <w:p w:rsidR="00D06B98" w:rsidRPr="00466236" w:rsidRDefault="00D06B98" w:rsidP="00430D20">
      <w:pPr>
        <w:pStyle w:val="punkt"/>
        <w:numPr>
          <w:ilvl w:val="0"/>
          <w:numId w:val="30"/>
        </w:numPr>
      </w:pPr>
      <w:r w:rsidRPr="00466236">
        <w:t>sytuacji kryzysowych lub traumatycznych;</w:t>
      </w:r>
    </w:p>
    <w:p w:rsidR="00D06B98" w:rsidRPr="00466236" w:rsidRDefault="00D06B98" w:rsidP="00430D20">
      <w:pPr>
        <w:pStyle w:val="punkt"/>
        <w:numPr>
          <w:ilvl w:val="0"/>
          <w:numId w:val="30"/>
        </w:numPr>
      </w:pPr>
      <w:r w:rsidRPr="00466236">
        <w:t>niepowodzeń szkolnych;</w:t>
      </w:r>
    </w:p>
    <w:p w:rsidR="00D06B98" w:rsidRPr="00466236" w:rsidRDefault="00D06B98" w:rsidP="00430D20">
      <w:pPr>
        <w:pStyle w:val="punkt"/>
        <w:numPr>
          <w:ilvl w:val="0"/>
          <w:numId w:val="30"/>
        </w:numPr>
      </w:pPr>
      <w:r w:rsidRPr="00466236">
        <w:t>zaniedbań środowiskowych;</w:t>
      </w:r>
    </w:p>
    <w:p w:rsidR="00D06B98" w:rsidRPr="00466236" w:rsidRDefault="0088444C" w:rsidP="00430D20">
      <w:pPr>
        <w:pStyle w:val="punkt"/>
        <w:numPr>
          <w:ilvl w:val="0"/>
          <w:numId w:val="30"/>
        </w:numPr>
      </w:pPr>
      <w:r>
        <w:lastRenderedPageBreak/>
        <w:t>trudności adaptacyjnych.</w:t>
      </w:r>
    </w:p>
    <w:p w:rsidR="00D06B98" w:rsidRPr="00466236" w:rsidRDefault="00D06B98" w:rsidP="0088444C">
      <w:pPr>
        <w:pStyle w:val="ustep1"/>
        <w:keepNext/>
      </w:pPr>
      <w:r w:rsidRPr="00466236">
        <w:t>O udzielanie pomocy psychologiczno</w:t>
      </w:r>
      <w:r w:rsidR="008F2747">
        <w:t xml:space="preserve"> </w:t>
      </w:r>
      <w:r w:rsidRPr="00466236">
        <w:t>–</w:t>
      </w:r>
      <w:r w:rsidR="008F2747">
        <w:t xml:space="preserve"> </w:t>
      </w:r>
      <w:r w:rsidRPr="00466236">
        <w:t>pedagogicznej mogą wnioskować:</w:t>
      </w:r>
    </w:p>
    <w:p w:rsidR="00D06B98" w:rsidRPr="00466236" w:rsidRDefault="00D06B98" w:rsidP="00430D20">
      <w:pPr>
        <w:pStyle w:val="punkt"/>
        <w:numPr>
          <w:ilvl w:val="0"/>
          <w:numId w:val="31"/>
        </w:numPr>
      </w:pPr>
      <w:r w:rsidRPr="00466236">
        <w:t>rodzice ucznia/prawni opiekunowie;</w:t>
      </w:r>
    </w:p>
    <w:p w:rsidR="00D06B98" w:rsidRPr="00466236" w:rsidRDefault="00D06B98" w:rsidP="00430D20">
      <w:pPr>
        <w:pStyle w:val="punkt"/>
        <w:numPr>
          <w:ilvl w:val="0"/>
          <w:numId w:val="31"/>
        </w:numPr>
      </w:pPr>
      <w:r w:rsidRPr="00466236">
        <w:t>uczeń;</w:t>
      </w:r>
    </w:p>
    <w:p w:rsidR="00D06B98" w:rsidRPr="00466236" w:rsidRDefault="00EC6635" w:rsidP="00430D20">
      <w:pPr>
        <w:pStyle w:val="punkt"/>
        <w:numPr>
          <w:ilvl w:val="0"/>
          <w:numId w:val="31"/>
        </w:numPr>
      </w:pPr>
      <w:r>
        <w:t>dyrektor szkoły</w:t>
      </w:r>
      <w:r w:rsidR="00D06B98" w:rsidRPr="00466236">
        <w:t>;</w:t>
      </w:r>
    </w:p>
    <w:p w:rsidR="00D06B98" w:rsidRPr="00466236" w:rsidRDefault="00D06B98" w:rsidP="00430D20">
      <w:pPr>
        <w:pStyle w:val="punkt"/>
        <w:numPr>
          <w:ilvl w:val="0"/>
          <w:numId w:val="31"/>
        </w:numPr>
      </w:pPr>
      <w:r w:rsidRPr="00466236">
        <w:t>nauczyciele prowadzący zajęcia z uczniem oraz zatrudnieni w szkole specjaliści;</w:t>
      </w:r>
    </w:p>
    <w:p w:rsidR="00D06B98" w:rsidRPr="00466236" w:rsidRDefault="00D06B98" w:rsidP="00430D20">
      <w:pPr>
        <w:pStyle w:val="punkt"/>
        <w:numPr>
          <w:ilvl w:val="0"/>
          <w:numId w:val="31"/>
        </w:numPr>
      </w:pPr>
      <w:r w:rsidRPr="00466236">
        <w:t>pielęgniarka środowiska;</w:t>
      </w:r>
    </w:p>
    <w:p w:rsidR="00D06B98" w:rsidRPr="00466236" w:rsidRDefault="00D06B98" w:rsidP="00430D20">
      <w:pPr>
        <w:pStyle w:val="punkt"/>
        <w:numPr>
          <w:ilvl w:val="0"/>
          <w:numId w:val="31"/>
        </w:numPr>
      </w:pPr>
      <w:r w:rsidRPr="00466236">
        <w:t>poradnia psychologiczno</w:t>
      </w:r>
      <w:r w:rsidR="00970C43">
        <w:t xml:space="preserve"> </w:t>
      </w:r>
      <w:r w:rsidRPr="00466236">
        <w:t>-</w:t>
      </w:r>
      <w:r w:rsidR="00970C43">
        <w:t xml:space="preserve"> </w:t>
      </w:r>
      <w:r w:rsidRPr="00466236">
        <w:t>pedagogiczna;</w:t>
      </w:r>
    </w:p>
    <w:p w:rsidR="00D06B98" w:rsidRPr="00466236" w:rsidRDefault="00D06B98" w:rsidP="00430D20">
      <w:pPr>
        <w:pStyle w:val="punkt"/>
        <w:numPr>
          <w:ilvl w:val="0"/>
          <w:numId w:val="31"/>
        </w:numPr>
      </w:pPr>
      <w:r w:rsidRPr="00466236">
        <w:t>asystent edukacji romskiej;</w:t>
      </w:r>
    </w:p>
    <w:p w:rsidR="00D06B98" w:rsidRPr="00466236" w:rsidRDefault="00D06B98" w:rsidP="00430D20">
      <w:pPr>
        <w:pStyle w:val="punkt"/>
        <w:numPr>
          <w:ilvl w:val="0"/>
          <w:numId w:val="31"/>
        </w:numPr>
      </w:pPr>
      <w:r w:rsidRPr="00466236">
        <w:t>pomoc nauczyciela i asystent nau</w:t>
      </w:r>
      <w:r w:rsidR="00D3294E">
        <w:t>czyciela,</w:t>
      </w:r>
      <w:r w:rsidR="00570ED7">
        <w:t xml:space="preserve"> wychowawcy świetlicy</w:t>
      </w:r>
      <w:r w:rsidRPr="00466236">
        <w:t>;</w:t>
      </w:r>
    </w:p>
    <w:p w:rsidR="00D06B98" w:rsidRPr="00466236" w:rsidRDefault="00D06B98" w:rsidP="00430D20">
      <w:pPr>
        <w:pStyle w:val="punkt"/>
        <w:numPr>
          <w:ilvl w:val="0"/>
          <w:numId w:val="31"/>
        </w:numPr>
      </w:pPr>
      <w:r w:rsidRPr="00466236">
        <w:t>pracownik socjalny;</w:t>
      </w:r>
    </w:p>
    <w:p w:rsidR="00D06B98" w:rsidRPr="00466236" w:rsidRDefault="00D06B98" w:rsidP="00430D20">
      <w:pPr>
        <w:pStyle w:val="punkt"/>
        <w:numPr>
          <w:ilvl w:val="0"/>
          <w:numId w:val="31"/>
        </w:numPr>
      </w:pPr>
      <w:r w:rsidRPr="00466236">
        <w:t>asystent rodziny;</w:t>
      </w:r>
    </w:p>
    <w:p w:rsidR="00D06B98" w:rsidRPr="00466236" w:rsidRDefault="00D06B98" w:rsidP="00430D20">
      <w:pPr>
        <w:pStyle w:val="punkt"/>
        <w:numPr>
          <w:ilvl w:val="0"/>
          <w:numId w:val="31"/>
        </w:numPr>
      </w:pPr>
      <w:r w:rsidRPr="00466236">
        <w:t>kurator sądowy;</w:t>
      </w:r>
    </w:p>
    <w:p w:rsidR="00D06B98" w:rsidRPr="005D7462" w:rsidRDefault="00D06B98" w:rsidP="005D7462">
      <w:pPr>
        <w:pStyle w:val="punkt"/>
        <w:numPr>
          <w:ilvl w:val="0"/>
          <w:numId w:val="31"/>
        </w:numPr>
      </w:pPr>
      <w:r w:rsidRPr="00466236">
        <w:t>organizacje pozarządowe lub instytucje działające na rzecz rodziny, dzieci i młodzieży.</w:t>
      </w:r>
    </w:p>
    <w:p w:rsidR="00D06B98" w:rsidRPr="00466236" w:rsidRDefault="00D06B98" w:rsidP="00CD11EC">
      <w:pPr>
        <w:pStyle w:val="ustep1"/>
      </w:pPr>
      <w:r w:rsidRPr="00466236">
        <w:t xml:space="preserve">Wnioski ustne o organizację pomocy psychologiczno-pedagogicznej przedkłada się wychowawcy oddziału. W przypadku wniosków z instytucji zewnętrznych rozpatruje się wnioski złożone w formie pisemnej lub drogą elektroniczną w sekretariacie szkoły. </w:t>
      </w:r>
    </w:p>
    <w:p w:rsidR="00D06B98" w:rsidRPr="00466236" w:rsidRDefault="00D06B98" w:rsidP="00CD11EC">
      <w:pPr>
        <w:pStyle w:val="ustep1"/>
      </w:pPr>
      <w:r w:rsidRPr="00466236">
        <w:t>Pomocy psychologiczno</w:t>
      </w:r>
      <w:r w:rsidR="00D3294E">
        <w:t xml:space="preserve"> </w:t>
      </w:r>
      <w:r w:rsidRPr="00466236">
        <w:t>-</w:t>
      </w:r>
      <w:r w:rsidR="00D3294E">
        <w:t xml:space="preserve"> </w:t>
      </w:r>
      <w:r w:rsidRPr="00466236">
        <w:t xml:space="preserve">pedagogicznej </w:t>
      </w:r>
      <w:r w:rsidRPr="00466236">
        <w:rPr>
          <w:bCs/>
        </w:rPr>
        <w:t>udzielaj</w:t>
      </w:r>
      <w:r w:rsidRPr="00466236">
        <w:rPr>
          <w:rFonts w:eastAsia="Arial,Bold"/>
          <w:bCs/>
        </w:rPr>
        <w:t>ą</w:t>
      </w:r>
      <w:r w:rsidRPr="00466236">
        <w:rPr>
          <w:bCs/>
        </w:rPr>
        <w:t>:</w:t>
      </w:r>
    </w:p>
    <w:p w:rsidR="00D06B98" w:rsidRPr="00466236" w:rsidRDefault="00D06B98" w:rsidP="00430D20">
      <w:pPr>
        <w:pStyle w:val="punkt"/>
        <w:numPr>
          <w:ilvl w:val="0"/>
          <w:numId w:val="32"/>
        </w:numPr>
      </w:pPr>
      <w:r w:rsidRPr="00466236">
        <w:t>nauczyciele w bieżącej pracy z uczniem na zajęciach;</w:t>
      </w:r>
    </w:p>
    <w:p w:rsidR="00D06B98" w:rsidRPr="00466236" w:rsidRDefault="00D06B98" w:rsidP="00430D20">
      <w:pPr>
        <w:pStyle w:val="punkt"/>
        <w:numPr>
          <w:ilvl w:val="0"/>
          <w:numId w:val="32"/>
        </w:numPr>
      </w:pPr>
      <w:r w:rsidRPr="00466236">
        <w:t>specjaliści wykonujący w szkole zadania z zakresu pomocy p</w:t>
      </w:r>
      <w:r w:rsidR="00570ED7">
        <w:t>sychologiczno</w:t>
      </w:r>
      <w:r w:rsidR="006E34E9">
        <w:t xml:space="preserve"> </w:t>
      </w:r>
      <w:r w:rsidR="00570ED7">
        <w:t>- pedagogicznej, w </w:t>
      </w:r>
      <w:r w:rsidRPr="00466236">
        <w:t>szczególności:</w:t>
      </w:r>
    </w:p>
    <w:p w:rsidR="00D06B98" w:rsidRPr="00335FD7" w:rsidRDefault="00D06B98" w:rsidP="001D7D92">
      <w:pPr>
        <w:pStyle w:val="litera"/>
        <w:numPr>
          <w:ilvl w:val="0"/>
          <w:numId w:val="311"/>
        </w:numPr>
      </w:pPr>
      <w:r w:rsidRPr="00335FD7">
        <w:t>pedagog,</w:t>
      </w:r>
    </w:p>
    <w:p w:rsidR="00862907" w:rsidRPr="00335FD7" w:rsidRDefault="00D06B98" w:rsidP="001D7D92">
      <w:pPr>
        <w:pStyle w:val="litera"/>
        <w:numPr>
          <w:ilvl w:val="0"/>
          <w:numId w:val="311"/>
        </w:numPr>
      </w:pPr>
      <w:r w:rsidRPr="00335FD7">
        <w:t>psycholog szkolny</w:t>
      </w:r>
      <w:r w:rsidR="00862907" w:rsidRPr="00335FD7">
        <w:t>,</w:t>
      </w:r>
    </w:p>
    <w:p w:rsidR="00D06B98" w:rsidRPr="00335FD7" w:rsidRDefault="00B84851" w:rsidP="001D7D92">
      <w:pPr>
        <w:pStyle w:val="litera"/>
        <w:numPr>
          <w:ilvl w:val="0"/>
          <w:numId w:val="311"/>
        </w:numPr>
      </w:pPr>
      <w:r>
        <w:t>logopeda;</w:t>
      </w:r>
    </w:p>
    <w:p w:rsidR="00D06B98" w:rsidRPr="00466236" w:rsidRDefault="00D06B98" w:rsidP="00430D20">
      <w:pPr>
        <w:pStyle w:val="punkt"/>
        <w:numPr>
          <w:ilvl w:val="0"/>
          <w:numId w:val="32"/>
        </w:numPr>
      </w:pPr>
      <w:r w:rsidRPr="00466236">
        <w:t>pracownicy szkoły poprzez zintegrowane oddziaływanie na ucznia.</w:t>
      </w:r>
    </w:p>
    <w:p w:rsidR="00E459FA" w:rsidRPr="00466236" w:rsidRDefault="00415263" w:rsidP="00751DA2">
      <w:pPr>
        <w:pStyle w:val="paragraf"/>
      </w:pPr>
      <w:r>
        <w:rPr>
          <w:b/>
        </w:rPr>
        <w:t>§ 23</w:t>
      </w:r>
      <w:r w:rsidR="00E459FA" w:rsidRPr="00751DA2">
        <w:rPr>
          <w:b/>
        </w:rPr>
        <w:t>.</w:t>
      </w:r>
      <w:r w:rsidR="00E459FA" w:rsidRPr="00466236">
        <w:t xml:space="preserve"> Formy pomocy psychologiczno</w:t>
      </w:r>
      <w:r w:rsidR="00493526">
        <w:t xml:space="preserve"> </w:t>
      </w:r>
      <w:r w:rsidR="00E459FA" w:rsidRPr="00466236">
        <w:t>-</w:t>
      </w:r>
      <w:r w:rsidR="00493526">
        <w:t xml:space="preserve"> </w:t>
      </w:r>
      <w:r w:rsidR="00E459FA" w:rsidRPr="00466236">
        <w:t xml:space="preserve">pedagogicznej w szkole. </w:t>
      </w:r>
    </w:p>
    <w:p w:rsidR="00D06B98" w:rsidRPr="00466236" w:rsidRDefault="00D06B98" w:rsidP="00430D20">
      <w:pPr>
        <w:pStyle w:val="ustep1"/>
        <w:numPr>
          <w:ilvl w:val="0"/>
          <w:numId w:val="33"/>
        </w:numPr>
      </w:pPr>
      <w:r w:rsidRPr="00466236">
        <w:t>Pomoc psychologiczno – pedagogiczna w szkole realizow</w:t>
      </w:r>
      <w:r w:rsidR="00570ED7">
        <w:t>ana przez każdego nauczyciela w </w:t>
      </w:r>
      <w:r w:rsidRPr="00466236">
        <w:t>bieżącej pracy z uczniem polega w szczególności na:</w:t>
      </w:r>
    </w:p>
    <w:p w:rsidR="00D06B98" w:rsidRPr="00466236" w:rsidRDefault="00D06B98" w:rsidP="00430D20">
      <w:pPr>
        <w:pStyle w:val="punkt"/>
        <w:numPr>
          <w:ilvl w:val="0"/>
          <w:numId w:val="34"/>
        </w:numPr>
      </w:pPr>
      <w:r w:rsidRPr="00466236">
        <w:t>dostosowaniu wymagań edukacyjnych do możliwości psychofizycznych ucznia i jego potrzeb;</w:t>
      </w:r>
    </w:p>
    <w:p w:rsidR="00D06B98" w:rsidRPr="00466236" w:rsidRDefault="00D06B98" w:rsidP="00430D20">
      <w:pPr>
        <w:pStyle w:val="punkt"/>
        <w:numPr>
          <w:ilvl w:val="0"/>
          <w:numId w:val="34"/>
        </w:numPr>
      </w:pPr>
      <w:r w:rsidRPr="00466236">
        <w:t>rozpoznawaniu sposobu uczenia się ucznia i stosowanie skutecznej metodyki nauczania;</w:t>
      </w:r>
    </w:p>
    <w:p w:rsidR="00D06B98" w:rsidRPr="00466236" w:rsidRDefault="00D06B98" w:rsidP="00430D20">
      <w:pPr>
        <w:pStyle w:val="punkt"/>
        <w:numPr>
          <w:ilvl w:val="0"/>
          <w:numId w:val="34"/>
        </w:numPr>
      </w:pPr>
      <w:r w:rsidRPr="00466236">
        <w:t>indywidualizacji pracy na zajęciach obowiązkowych i dodatkowych;</w:t>
      </w:r>
    </w:p>
    <w:p w:rsidR="00D06B98" w:rsidRPr="00466236" w:rsidRDefault="006F6638" w:rsidP="00430D20">
      <w:pPr>
        <w:pStyle w:val="punkt"/>
        <w:numPr>
          <w:ilvl w:val="0"/>
          <w:numId w:val="34"/>
        </w:numPr>
      </w:pPr>
      <w:r>
        <w:t>dostosowaniu</w:t>
      </w:r>
      <w:r w:rsidR="00D06B98" w:rsidRPr="00466236">
        <w:t xml:space="preserve"> warunków  nauki do </w:t>
      </w:r>
      <w:r w:rsidR="008F2747">
        <w:t>potrzeb psychofizycznych ucznia.</w:t>
      </w:r>
    </w:p>
    <w:p w:rsidR="00D06B98" w:rsidRDefault="00A46726" w:rsidP="00CD11EC">
      <w:pPr>
        <w:pStyle w:val="ustep1"/>
      </w:pPr>
      <w:r w:rsidRPr="00466236">
        <w:t xml:space="preserve"> </w:t>
      </w:r>
      <w:r w:rsidR="00D06B98" w:rsidRPr="00466236">
        <w:t>Pomoc psychologiczno – pedagogiczna świadczona jest również w formach zorganizowanych w ramach godzin przeznaczonych na te zajęcia i ujętych w a</w:t>
      </w:r>
      <w:r w:rsidR="00570ED7">
        <w:t>rkuszu organizacyjnym szkoły. W </w:t>
      </w:r>
      <w:r w:rsidR="00D06B98" w:rsidRPr="00466236">
        <w:t xml:space="preserve">zależności od potrzeb i możliwości organizacyjnych mogą to być: </w:t>
      </w:r>
    </w:p>
    <w:p w:rsidR="00B84851" w:rsidRDefault="00B84851" w:rsidP="00B84851">
      <w:pPr>
        <w:pStyle w:val="ustep1"/>
        <w:numPr>
          <w:ilvl w:val="0"/>
          <w:numId w:val="0"/>
        </w:numPr>
        <w:ind w:firstLine="567"/>
      </w:pPr>
    </w:p>
    <w:p w:rsidR="00B84851" w:rsidRPr="00466236" w:rsidRDefault="00B84851" w:rsidP="00B84851">
      <w:pPr>
        <w:pStyle w:val="ustep1"/>
        <w:numPr>
          <w:ilvl w:val="0"/>
          <w:numId w:val="0"/>
        </w:numPr>
        <w:ind w:firstLine="567"/>
      </w:pPr>
    </w:p>
    <w:p w:rsidR="00D06B98" w:rsidRPr="00B84851" w:rsidRDefault="00D06B98" w:rsidP="00B84851">
      <w:pPr>
        <w:pStyle w:val="punkt"/>
        <w:keepNext/>
        <w:numPr>
          <w:ilvl w:val="0"/>
          <w:numId w:val="35"/>
        </w:numPr>
      </w:pPr>
      <w:r w:rsidRPr="00466236">
        <w:lastRenderedPageBreak/>
        <w:t>zajęcia dydaktyczno – wyrównawcze:</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8080"/>
      </w:tblGrid>
      <w:tr w:rsidR="00D06B98" w:rsidRPr="00466236" w:rsidTr="00F66952">
        <w:trPr>
          <w:trHeight w:val="120"/>
        </w:trPr>
        <w:tc>
          <w:tcPr>
            <w:tcW w:w="1888" w:type="dxa"/>
          </w:tcPr>
          <w:p w:rsidR="00D06B98" w:rsidRPr="00275AF5" w:rsidRDefault="00D06B98" w:rsidP="00751DA2">
            <w:pPr>
              <w:ind w:hanging="26"/>
              <w:jc w:val="left"/>
              <w:rPr>
                <w:rFonts w:ascii="Times New Roman" w:hAnsi="Times New Roman"/>
                <w:sz w:val="24"/>
                <w:szCs w:val="24"/>
              </w:rPr>
            </w:pPr>
            <w:r w:rsidRPr="00275AF5">
              <w:rPr>
                <w:rFonts w:ascii="Times New Roman" w:hAnsi="Times New Roman"/>
                <w:sz w:val="24"/>
                <w:szCs w:val="24"/>
              </w:rPr>
              <w:t>adresaci</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Uczniowie przejawiający trudności w nauce, w szczególności w spełnieniu wymagań edukacyjnych wynikających z podstawy programowej kształcenia ogólnego dla danego etapu edukacyjnego </w:t>
            </w:r>
          </w:p>
        </w:tc>
      </w:tr>
      <w:tr w:rsidR="00D06B98" w:rsidRPr="00466236" w:rsidTr="00F66952">
        <w:trPr>
          <w:trHeight w:val="120"/>
        </w:trPr>
        <w:tc>
          <w:tcPr>
            <w:tcW w:w="1888" w:type="dxa"/>
          </w:tcPr>
          <w:p w:rsidR="00D06B98" w:rsidRPr="00275AF5" w:rsidRDefault="00D06B98" w:rsidP="00751DA2">
            <w:pPr>
              <w:ind w:hanging="26"/>
              <w:jc w:val="left"/>
              <w:rPr>
                <w:rFonts w:ascii="Times New Roman" w:hAnsi="Times New Roman"/>
                <w:sz w:val="24"/>
                <w:szCs w:val="24"/>
              </w:rPr>
            </w:pPr>
            <w:r w:rsidRPr="00275AF5">
              <w:rPr>
                <w:rFonts w:ascii="Times New Roman" w:hAnsi="Times New Roman"/>
                <w:sz w:val="24"/>
                <w:szCs w:val="24"/>
              </w:rPr>
              <w:t>zadania</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Pomoc uczniom w nabywaniu wiedzy i umiejętności określonych w podstawie programowej kształcenia ogólnego</w:t>
            </w:r>
          </w:p>
        </w:tc>
      </w:tr>
      <w:tr w:rsidR="00D06B98" w:rsidRPr="00466236" w:rsidTr="00F66952">
        <w:trPr>
          <w:trHeight w:val="210"/>
        </w:trPr>
        <w:tc>
          <w:tcPr>
            <w:tcW w:w="1888" w:type="dxa"/>
          </w:tcPr>
          <w:p w:rsidR="00D06B98" w:rsidRPr="00275AF5" w:rsidRDefault="00D06B98" w:rsidP="00751DA2">
            <w:pPr>
              <w:ind w:hanging="26"/>
              <w:jc w:val="left"/>
              <w:rPr>
                <w:rFonts w:ascii="Times New Roman" w:hAnsi="Times New Roman"/>
                <w:sz w:val="24"/>
                <w:szCs w:val="24"/>
              </w:rPr>
            </w:pPr>
            <w:r w:rsidRPr="00275AF5">
              <w:rPr>
                <w:rFonts w:ascii="Times New Roman" w:hAnsi="Times New Roman"/>
                <w:sz w:val="24"/>
                <w:szCs w:val="24"/>
              </w:rPr>
              <w:t>podstawa udzielania</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Na wniosek wychowawcy lub innego nauczyciela przedmiotu, wniosek ucznia, rodzica</w:t>
            </w:r>
            <w:r w:rsidR="005D7462">
              <w:rPr>
                <w:rFonts w:ascii="Times New Roman" w:hAnsi="Times New Roman"/>
                <w:sz w:val="24"/>
                <w:szCs w:val="24"/>
              </w:rPr>
              <w:t>/prawnego opiekuna</w:t>
            </w:r>
          </w:p>
        </w:tc>
      </w:tr>
      <w:tr w:rsidR="00D06B98" w:rsidRPr="00466236" w:rsidTr="00F66952">
        <w:trPr>
          <w:trHeight w:val="90"/>
        </w:trPr>
        <w:tc>
          <w:tcPr>
            <w:tcW w:w="1888" w:type="dxa"/>
          </w:tcPr>
          <w:p w:rsidR="00D06B98" w:rsidRPr="00275AF5" w:rsidRDefault="00D06B98" w:rsidP="00751DA2">
            <w:pPr>
              <w:ind w:hanging="26"/>
              <w:jc w:val="left"/>
              <w:rPr>
                <w:rFonts w:ascii="Times New Roman" w:hAnsi="Times New Roman"/>
                <w:sz w:val="24"/>
                <w:szCs w:val="24"/>
              </w:rPr>
            </w:pPr>
            <w:r w:rsidRPr="00275AF5">
              <w:rPr>
                <w:rFonts w:ascii="Times New Roman" w:hAnsi="Times New Roman"/>
                <w:sz w:val="24"/>
                <w:szCs w:val="24"/>
              </w:rPr>
              <w:t>prowadzący</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Nauczyciele i specjaliści posiadający kwalifikacje właściwe do rodzaju prowadzonych zajęć</w:t>
            </w:r>
          </w:p>
        </w:tc>
      </w:tr>
      <w:tr w:rsidR="00D06B98" w:rsidRPr="00466236" w:rsidTr="00F66952">
        <w:trPr>
          <w:trHeight w:val="105"/>
        </w:trPr>
        <w:tc>
          <w:tcPr>
            <w:tcW w:w="1888" w:type="dxa"/>
          </w:tcPr>
          <w:p w:rsidR="00D06B98" w:rsidRPr="00275AF5" w:rsidRDefault="00D06B98" w:rsidP="00751DA2">
            <w:pPr>
              <w:ind w:hanging="26"/>
              <w:jc w:val="left"/>
              <w:rPr>
                <w:rFonts w:ascii="Times New Roman" w:hAnsi="Times New Roman"/>
                <w:sz w:val="24"/>
                <w:szCs w:val="24"/>
              </w:rPr>
            </w:pPr>
            <w:r w:rsidRPr="00275AF5">
              <w:rPr>
                <w:rFonts w:ascii="Times New Roman" w:hAnsi="Times New Roman"/>
                <w:sz w:val="24"/>
                <w:szCs w:val="24"/>
              </w:rPr>
              <w:t>czas trwania jednostki zajęć</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45 minut</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liczba uczestników</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maksimum 8 osób</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okres udzielania pp</w:t>
            </w:r>
          </w:p>
        </w:tc>
        <w:tc>
          <w:tcPr>
            <w:tcW w:w="8080" w:type="dxa"/>
          </w:tcPr>
          <w:p w:rsidR="00D06B98" w:rsidRPr="00275AF5" w:rsidRDefault="00D06B98" w:rsidP="00275AF5">
            <w:pPr>
              <w:ind w:hanging="26"/>
              <w:jc w:val="both"/>
              <w:rPr>
                <w:rFonts w:ascii="Times New Roman" w:hAnsi="Times New Roman"/>
                <w:sz w:val="24"/>
                <w:szCs w:val="24"/>
              </w:rPr>
            </w:pPr>
            <w:r w:rsidRPr="00275AF5">
              <w:rPr>
                <w:rFonts w:ascii="Times New Roman" w:hAnsi="Times New Roman"/>
                <w:sz w:val="24"/>
                <w:szCs w:val="24"/>
              </w:rPr>
              <w:t>zgodnie z decyzją dyrektora</w:t>
            </w:r>
          </w:p>
        </w:tc>
      </w:tr>
    </w:tbl>
    <w:p w:rsidR="006F6638" w:rsidRDefault="006F6638" w:rsidP="006F6638">
      <w:pPr>
        <w:pStyle w:val="punkt"/>
        <w:numPr>
          <w:ilvl w:val="0"/>
          <w:numId w:val="0"/>
        </w:numPr>
      </w:pPr>
    </w:p>
    <w:p w:rsidR="00D06B98" w:rsidRPr="00466236" w:rsidRDefault="00D06B98" w:rsidP="00430D20">
      <w:pPr>
        <w:pStyle w:val="punkt"/>
        <w:numPr>
          <w:ilvl w:val="0"/>
          <w:numId w:val="35"/>
        </w:numPr>
      </w:pPr>
      <w:r w:rsidRPr="00466236">
        <w:t xml:space="preserve">zajęcia rozwijające uzdolnienia </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8080"/>
      </w:tblGrid>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adresaci</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Uczniowie szczególnie uzdolnieni</w:t>
            </w:r>
          </w:p>
        </w:tc>
      </w:tr>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zadania</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Rozwijanie z</w:t>
            </w:r>
            <w:r w:rsidR="008F2747">
              <w:rPr>
                <w:rFonts w:ascii="Times New Roman" w:hAnsi="Times New Roman"/>
                <w:sz w:val="24"/>
                <w:szCs w:val="24"/>
              </w:rPr>
              <w:t>ainteresowań i talentów uczniów</w:t>
            </w:r>
            <w:r w:rsidRPr="00275AF5">
              <w:rPr>
                <w:rFonts w:ascii="Times New Roman" w:hAnsi="Times New Roman"/>
                <w:sz w:val="24"/>
                <w:szCs w:val="24"/>
              </w:rPr>
              <w:t xml:space="preserve"> </w:t>
            </w:r>
          </w:p>
        </w:tc>
      </w:tr>
      <w:tr w:rsidR="00D06B98" w:rsidRPr="00466236" w:rsidTr="00F66952">
        <w:trPr>
          <w:trHeight w:val="21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podstawa udzielania</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Na wniosek wychowawcy lub innego nauczyciela przedmiotu, wn</w:t>
            </w:r>
            <w:r w:rsidR="005D7462">
              <w:rPr>
                <w:rFonts w:ascii="Times New Roman" w:hAnsi="Times New Roman"/>
                <w:sz w:val="24"/>
                <w:szCs w:val="24"/>
              </w:rPr>
              <w:t>iosek ucznia, rodzica</w:t>
            </w:r>
            <w:r w:rsidR="006E34E9">
              <w:rPr>
                <w:rFonts w:ascii="Times New Roman" w:hAnsi="Times New Roman"/>
                <w:sz w:val="24"/>
                <w:szCs w:val="24"/>
              </w:rPr>
              <w:t>/prawnego opiekuna</w:t>
            </w:r>
            <w:r w:rsidR="005D7462">
              <w:rPr>
                <w:rFonts w:ascii="Times New Roman" w:hAnsi="Times New Roman"/>
                <w:sz w:val="24"/>
                <w:szCs w:val="24"/>
              </w:rPr>
              <w:t>, opinii poradni psychologiczno - pedagogicznej</w:t>
            </w:r>
            <w:r w:rsidR="006E34E9">
              <w:rPr>
                <w:rFonts w:ascii="Times New Roman" w:hAnsi="Times New Roman"/>
                <w:sz w:val="24"/>
                <w:szCs w:val="24"/>
              </w:rPr>
              <w:t xml:space="preserve"> o </w:t>
            </w:r>
            <w:r w:rsidRPr="00275AF5">
              <w:rPr>
                <w:rFonts w:ascii="Times New Roman" w:hAnsi="Times New Roman"/>
                <w:sz w:val="24"/>
                <w:szCs w:val="24"/>
              </w:rPr>
              <w:t>szczególnych uzdolnieniach</w:t>
            </w:r>
          </w:p>
        </w:tc>
      </w:tr>
      <w:tr w:rsidR="00D06B98" w:rsidRPr="00466236" w:rsidTr="00F66952">
        <w:trPr>
          <w:trHeight w:val="9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prowadzący</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Nauczyciele i specjaliści posiadający kwalifikacje właściwe do rodzaju prowadzonych zajęć</w:t>
            </w:r>
          </w:p>
        </w:tc>
      </w:tr>
      <w:tr w:rsidR="00D06B98" w:rsidRPr="00466236" w:rsidTr="00F66952">
        <w:trPr>
          <w:trHeight w:val="10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czas trwania jednostki zajęć</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45 minut</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liczba uczestników</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maksimum 8 osób</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okres udzielania pp.</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zgodnie z decyzją dyrektora</w:t>
            </w:r>
          </w:p>
        </w:tc>
      </w:tr>
    </w:tbl>
    <w:p w:rsidR="006F6638" w:rsidRDefault="006F6638" w:rsidP="006F6638">
      <w:pPr>
        <w:pStyle w:val="punkt"/>
        <w:numPr>
          <w:ilvl w:val="0"/>
          <w:numId w:val="0"/>
        </w:numPr>
      </w:pPr>
    </w:p>
    <w:p w:rsidR="00D06B98" w:rsidRPr="00466236" w:rsidRDefault="00D06B98" w:rsidP="00430D20">
      <w:pPr>
        <w:pStyle w:val="punkt"/>
        <w:numPr>
          <w:ilvl w:val="0"/>
          <w:numId w:val="35"/>
        </w:numPr>
      </w:pPr>
      <w:r w:rsidRPr="00466236">
        <w:t>zaj</w:t>
      </w:r>
      <w:r w:rsidR="004E6688" w:rsidRPr="00466236">
        <w:t>ęcia korekcyjno – kompensacyjne</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8080"/>
      </w:tblGrid>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adresaci</w:t>
            </w:r>
          </w:p>
        </w:tc>
        <w:tc>
          <w:tcPr>
            <w:tcW w:w="8080" w:type="dxa"/>
            <w:vAlign w:val="center"/>
          </w:tcPr>
          <w:p w:rsidR="00D06B98" w:rsidRPr="00275AF5" w:rsidRDefault="00570ED7" w:rsidP="00570ED7">
            <w:pPr>
              <w:autoSpaceDE w:val="0"/>
              <w:autoSpaceDN w:val="0"/>
              <w:adjustRightInd w:val="0"/>
              <w:jc w:val="left"/>
              <w:rPr>
                <w:rFonts w:ascii="Times New Roman" w:hAnsi="Times New Roman"/>
                <w:sz w:val="24"/>
                <w:szCs w:val="24"/>
              </w:rPr>
            </w:pPr>
            <w:r>
              <w:rPr>
                <w:rFonts w:ascii="Times New Roman" w:hAnsi="Times New Roman"/>
                <w:sz w:val="24"/>
                <w:szCs w:val="24"/>
              </w:rPr>
              <w:t>D</w:t>
            </w:r>
            <w:r w:rsidR="00D06B98" w:rsidRPr="00275AF5">
              <w:rPr>
                <w:rFonts w:ascii="Times New Roman" w:hAnsi="Times New Roman"/>
                <w:sz w:val="24"/>
                <w:szCs w:val="24"/>
              </w:rPr>
              <w:t xml:space="preserve">la uczniów z zaburzeniami i odchyleniami rozwojowymi lub specyficznymi trudnościami w uczeniu się </w:t>
            </w:r>
          </w:p>
        </w:tc>
      </w:tr>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zadania</w:t>
            </w:r>
          </w:p>
        </w:tc>
        <w:tc>
          <w:tcPr>
            <w:tcW w:w="8080" w:type="dxa"/>
            <w:vAlign w:val="center"/>
          </w:tcPr>
          <w:p w:rsidR="00D06B98" w:rsidRPr="00275AF5" w:rsidRDefault="006F6638" w:rsidP="00570ED7">
            <w:pPr>
              <w:autoSpaceDE w:val="0"/>
              <w:autoSpaceDN w:val="0"/>
              <w:adjustRightInd w:val="0"/>
              <w:jc w:val="left"/>
              <w:rPr>
                <w:rFonts w:ascii="Times New Roman" w:hAnsi="Times New Roman"/>
                <w:sz w:val="24"/>
                <w:szCs w:val="24"/>
              </w:rPr>
            </w:pPr>
            <w:r>
              <w:rPr>
                <w:rFonts w:ascii="Times New Roman" w:hAnsi="Times New Roman"/>
                <w:sz w:val="24"/>
                <w:szCs w:val="24"/>
              </w:rPr>
              <w:t>Zlikwidowanie</w:t>
            </w:r>
            <w:r w:rsidR="00D06B98" w:rsidRPr="00275AF5">
              <w:rPr>
                <w:rFonts w:ascii="Times New Roman" w:hAnsi="Times New Roman"/>
                <w:sz w:val="24"/>
                <w:szCs w:val="24"/>
              </w:rPr>
              <w:t xml:space="preserve"> opóźnień w uzyskaniu osiągnięć edukacyjnych</w:t>
            </w:r>
          </w:p>
          <w:p w:rsidR="00D06B98" w:rsidRPr="00275AF5" w:rsidRDefault="00D06B98" w:rsidP="00570ED7">
            <w:pPr>
              <w:autoSpaceDE w:val="0"/>
              <w:autoSpaceDN w:val="0"/>
              <w:adjustRightInd w:val="0"/>
              <w:jc w:val="left"/>
              <w:rPr>
                <w:rFonts w:ascii="Times New Roman" w:hAnsi="Times New Roman"/>
                <w:sz w:val="24"/>
                <w:szCs w:val="24"/>
              </w:rPr>
            </w:pPr>
            <w:r w:rsidRPr="00275AF5">
              <w:rPr>
                <w:rFonts w:ascii="Times New Roman" w:hAnsi="Times New Roman"/>
                <w:sz w:val="24"/>
                <w:szCs w:val="24"/>
              </w:rPr>
              <w:t>wynikających z podstawy program</w:t>
            </w:r>
            <w:r w:rsidR="006F6638">
              <w:rPr>
                <w:rFonts w:ascii="Times New Roman" w:hAnsi="Times New Roman"/>
                <w:sz w:val="24"/>
                <w:szCs w:val="24"/>
              </w:rPr>
              <w:t>owej kształcenia lub złagodzenie albo wyeliminowanie</w:t>
            </w:r>
            <w:r w:rsidRPr="00275AF5">
              <w:rPr>
                <w:rFonts w:ascii="Times New Roman" w:hAnsi="Times New Roman"/>
                <w:sz w:val="24"/>
                <w:szCs w:val="24"/>
              </w:rPr>
              <w:t xml:space="preserve"> zaburzeń stanowiących powód objęcia</w:t>
            </w:r>
          </w:p>
          <w:p w:rsidR="00D06B98" w:rsidRPr="00275AF5" w:rsidRDefault="00D06B98" w:rsidP="00570ED7">
            <w:pPr>
              <w:autoSpaceDE w:val="0"/>
              <w:autoSpaceDN w:val="0"/>
              <w:adjustRightInd w:val="0"/>
              <w:jc w:val="left"/>
              <w:rPr>
                <w:rFonts w:ascii="Times New Roman" w:hAnsi="Times New Roman"/>
                <w:sz w:val="24"/>
                <w:szCs w:val="24"/>
              </w:rPr>
            </w:pPr>
            <w:r w:rsidRPr="00275AF5">
              <w:rPr>
                <w:rFonts w:ascii="Times New Roman" w:hAnsi="Times New Roman"/>
                <w:sz w:val="24"/>
                <w:szCs w:val="24"/>
              </w:rPr>
              <w:t>ucznia daną formą pomocy</w:t>
            </w:r>
            <w:r w:rsidR="008F2747">
              <w:rPr>
                <w:rFonts w:ascii="Times New Roman" w:hAnsi="Times New Roman"/>
                <w:sz w:val="24"/>
                <w:szCs w:val="24"/>
              </w:rPr>
              <w:t xml:space="preserve"> psychologiczno -pedagogicznej</w:t>
            </w:r>
          </w:p>
        </w:tc>
      </w:tr>
      <w:tr w:rsidR="00D06B98" w:rsidRPr="00466236" w:rsidTr="00F66952">
        <w:trPr>
          <w:trHeight w:val="21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podstawa udzielania</w:t>
            </w:r>
          </w:p>
        </w:tc>
        <w:tc>
          <w:tcPr>
            <w:tcW w:w="8080" w:type="dxa"/>
            <w:vAlign w:val="center"/>
          </w:tcPr>
          <w:p w:rsidR="00D06B98" w:rsidRPr="00275AF5" w:rsidRDefault="00D06B98" w:rsidP="00AD3000">
            <w:pPr>
              <w:ind w:hanging="26"/>
              <w:jc w:val="left"/>
              <w:rPr>
                <w:rFonts w:ascii="Times New Roman" w:hAnsi="Times New Roman"/>
                <w:sz w:val="24"/>
                <w:szCs w:val="24"/>
              </w:rPr>
            </w:pPr>
            <w:r w:rsidRPr="00275AF5">
              <w:rPr>
                <w:rFonts w:ascii="Times New Roman" w:hAnsi="Times New Roman"/>
                <w:sz w:val="24"/>
                <w:szCs w:val="24"/>
              </w:rPr>
              <w:t xml:space="preserve">Orzeczenie </w:t>
            </w:r>
            <w:r w:rsidR="00AD3000" w:rsidRPr="00275AF5">
              <w:rPr>
                <w:rFonts w:ascii="Times New Roman" w:hAnsi="Times New Roman"/>
                <w:sz w:val="24"/>
                <w:szCs w:val="24"/>
              </w:rPr>
              <w:t xml:space="preserve">lub opinia </w:t>
            </w:r>
            <w:r w:rsidRPr="00275AF5">
              <w:rPr>
                <w:rFonts w:ascii="Times New Roman" w:hAnsi="Times New Roman"/>
                <w:sz w:val="24"/>
                <w:szCs w:val="24"/>
              </w:rPr>
              <w:t>poradni</w:t>
            </w:r>
            <w:r w:rsidR="008F2747">
              <w:rPr>
                <w:rFonts w:ascii="Times New Roman" w:hAnsi="Times New Roman"/>
                <w:sz w:val="24"/>
                <w:szCs w:val="24"/>
              </w:rPr>
              <w:t xml:space="preserve"> psychologiczno – pedagogicznej</w:t>
            </w:r>
          </w:p>
        </w:tc>
      </w:tr>
      <w:tr w:rsidR="00D06B98" w:rsidRPr="00466236" w:rsidTr="00F66952">
        <w:trPr>
          <w:trHeight w:val="9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prowadzący</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Specjaliści posiadający kwalifikacje właściwe do rodzaju prowadzonych zajęć</w:t>
            </w:r>
          </w:p>
        </w:tc>
      </w:tr>
      <w:tr w:rsidR="00D06B98" w:rsidRPr="00466236" w:rsidTr="00F66952">
        <w:trPr>
          <w:trHeight w:val="10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czas trwania jednostki zajęć</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45 minut, (w uzasadnionych przypadkach do</w:t>
            </w:r>
            <w:r w:rsidR="008F2747">
              <w:rPr>
                <w:rFonts w:ascii="Times New Roman" w:hAnsi="Times New Roman"/>
                <w:sz w:val="24"/>
                <w:szCs w:val="24"/>
              </w:rPr>
              <w:t>puszcza się prowadzenie zajęć w </w:t>
            </w:r>
            <w:r w:rsidRPr="00275AF5">
              <w:rPr>
                <w:rFonts w:ascii="Times New Roman" w:hAnsi="Times New Roman"/>
                <w:sz w:val="24"/>
                <w:szCs w:val="24"/>
              </w:rPr>
              <w:t xml:space="preserve">czasie </w:t>
            </w:r>
            <w:r w:rsidR="00941F9B">
              <w:rPr>
                <w:rFonts w:ascii="Times New Roman" w:hAnsi="Times New Roman"/>
                <w:sz w:val="24"/>
                <w:szCs w:val="24"/>
              </w:rPr>
              <w:t>dłuższym lub krótszym niż 45</w:t>
            </w:r>
            <w:r w:rsidRPr="00275AF5">
              <w:rPr>
                <w:rFonts w:ascii="Times New Roman" w:hAnsi="Times New Roman"/>
                <w:sz w:val="24"/>
                <w:szCs w:val="24"/>
              </w:rPr>
              <w:t xml:space="preserve"> minut, z zachowaniem ustalonego dla ucznia łącznego tygodniowego czasu tych zajęć)</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liczba uczestników</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maksimum 5 osób</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okres udzielania pp</w:t>
            </w:r>
          </w:p>
        </w:tc>
        <w:tc>
          <w:tcPr>
            <w:tcW w:w="8080" w:type="dxa"/>
            <w:vAlign w:val="center"/>
          </w:tcPr>
          <w:p w:rsidR="00D06B98" w:rsidRPr="00275AF5" w:rsidRDefault="00D06B98" w:rsidP="005D7462">
            <w:pPr>
              <w:ind w:hanging="26"/>
              <w:jc w:val="left"/>
              <w:rPr>
                <w:rFonts w:ascii="Times New Roman" w:hAnsi="Times New Roman"/>
                <w:sz w:val="24"/>
                <w:szCs w:val="24"/>
              </w:rPr>
            </w:pPr>
            <w:r w:rsidRPr="00275AF5">
              <w:rPr>
                <w:rFonts w:ascii="Times New Roman" w:hAnsi="Times New Roman"/>
                <w:sz w:val="24"/>
                <w:szCs w:val="24"/>
              </w:rPr>
              <w:t>zgodnie ze wskazaniami w orzeczeniu</w:t>
            </w:r>
            <w:r w:rsidR="005D7462">
              <w:rPr>
                <w:rFonts w:ascii="Times New Roman" w:hAnsi="Times New Roman"/>
                <w:sz w:val="24"/>
                <w:szCs w:val="24"/>
              </w:rPr>
              <w:t xml:space="preserve"> pradni psychologiczno - pedagogicznej</w:t>
            </w:r>
          </w:p>
        </w:tc>
      </w:tr>
    </w:tbl>
    <w:p w:rsidR="006F6638" w:rsidRDefault="006F6638" w:rsidP="006F6638">
      <w:pPr>
        <w:pStyle w:val="punkt"/>
        <w:numPr>
          <w:ilvl w:val="0"/>
          <w:numId w:val="0"/>
        </w:numPr>
      </w:pPr>
    </w:p>
    <w:p w:rsidR="00B84851" w:rsidRDefault="00B84851" w:rsidP="006F6638">
      <w:pPr>
        <w:pStyle w:val="punkt"/>
        <w:numPr>
          <w:ilvl w:val="0"/>
          <w:numId w:val="0"/>
        </w:numPr>
      </w:pPr>
    </w:p>
    <w:p w:rsidR="004E6688" w:rsidRPr="00466236" w:rsidRDefault="00D06B98" w:rsidP="00430D20">
      <w:pPr>
        <w:pStyle w:val="punkt"/>
        <w:numPr>
          <w:ilvl w:val="0"/>
          <w:numId w:val="35"/>
        </w:numPr>
      </w:pPr>
      <w:r w:rsidRPr="00466236">
        <w:lastRenderedPageBreak/>
        <w:t xml:space="preserve">zajęcia rozwijające kompetencje emocjonalno-społeczne oraz inne o charakterze terapeutycznym </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8080"/>
      </w:tblGrid>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adresaci</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Uczniowie z dysfunkcjami i zaburzeniami utrudniającymi funkcjonowanie społeczne</w:t>
            </w:r>
          </w:p>
        </w:tc>
      </w:tr>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zadania</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Eliminowanie zaburzeń funkcjonowania społecznego</w:t>
            </w:r>
          </w:p>
        </w:tc>
      </w:tr>
      <w:tr w:rsidR="00D06B98" w:rsidRPr="00466236" w:rsidTr="00F66952">
        <w:trPr>
          <w:trHeight w:val="21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podstawa udzielania</w:t>
            </w:r>
          </w:p>
        </w:tc>
        <w:tc>
          <w:tcPr>
            <w:tcW w:w="8080" w:type="dxa"/>
            <w:vAlign w:val="center"/>
          </w:tcPr>
          <w:p w:rsidR="00D06B98" w:rsidRPr="00275AF5" w:rsidRDefault="00D06B98" w:rsidP="00AD3000">
            <w:pPr>
              <w:ind w:hanging="26"/>
              <w:jc w:val="left"/>
              <w:rPr>
                <w:rFonts w:ascii="Times New Roman" w:hAnsi="Times New Roman"/>
                <w:sz w:val="24"/>
                <w:szCs w:val="24"/>
              </w:rPr>
            </w:pPr>
            <w:r w:rsidRPr="00275AF5">
              <w:rPr>
                <w:rFonts w:ascii="Times New Roman" w:hAnsi="Times New Roman"/>
                <w:sz w:val="24"/>
                <w:szCs w:val="24"/>
              </w:rPr>
              <w:t xml:space="preserve">Orzeczenie </w:t>
            </w:r>
            <w:r w:rsidR="00AD3000" w:rsidRPr="00275AF5">
              <w:rPr>
                <w:rFonts w:ascii="Times New Roman" w:hAnsi="Times New Roman"/>
                <w:sz w:val="24"/>
                <w:szCs w:val="24"/>
              </w:rPr>
              <w:t xml:space="preserve">lub opinia </w:t>
            </w:r>
            <w:r w:rsidRPr="00275AF5">
              <w:rPr>
                <w:rFonts w:ascii="Times New Roman" w:hAnsi="Times New Roman"/>
                <w:sz w:val="24"/>
                <w:szCs w:val="24"/>
              </w:rPr>
              <w:t>poradn</w:t>
            </w:r>
            <w:r w:rsidR="008F2747">
              <w:rPr>
                <w:rFonts w:ascii="Times New Roman" w:hAnsi="Times New Roman"/>
                <w:sz w:val="24"/>
                <w:szCs w:val="24"/>
              </w:rPr>
              <w:t>i psychologiczno –pedagogicznej</w:t>
            </w:r>
          </w:p>
        </w:tc>
      </w:tr>
      <w:tr w:rsidR="00D06B98" w:rsidRPr="00466236" w:rsidTr="00F66952">
        <w:trPr>
          <w:trHeight w:val="9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prowadzący</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Nauczyciele i specjaliści posiadający kwalifikacje właściwe do rodzaju prowadzonych zajęć</w:t>
            </w:r>
          </w:p>
        </w:tc>
      </w:tr>
      <w:tr w:rsidR="00D06B98" w:rsidRPr="00466236" w:rsidTr="00F66952">
        <w:trPr>
          <w:trHeight w:val="10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czas trwania jednostki zajęć</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45 minut, (w uzasadnionych przypadkach do</w:t>
            </w:r>
            <w:r w:rsidR="00AE2836">
              <w:rPr>
                <w:rFonts w:ascii="Times New Roman" w:hAnsi="Times New Roman"/>
                <w:sz w:val="24"/>
                <w:szCs w:val="24"/>
              </w:rPr>
              <w:t>puszcza się prowadzenie zajęć w </w:t>
            </w:r>
            <w:r w:rsidRPr="00275AF5">
              <w:rPr>
                <w:rFonts w:ascii="Times New Roman" w:hAnsi="Times New Roman"/>
                <w:sz w:val="24"/>
                <w:szCs w:val="24"/>
              </w:rPr>
              <w:t xml:space="preserve">czasie </w:t>
            </w:r>
            <w:r w:rsidR="00941F9B">
              <w:rPr>
                <w:rFonts w:ascii="Times New Roman" w:hAnsi="Times New Roman"/>
                <w:sz w:val="24"/>
                <w:szCs w:val="24"/>
              </w:rPr>
              <w:t>dłuższym lub krótszym niż 45</w:t>
            </w:r>
            <w:r w:rsidR="00941F9B" w:rsidRPr="00275AF5">
              <w:rPr>
                <w:rFonts w:ascii="Times New Roman" w:hAnsi="Times New Roman"/>
                <w:sz w:val="24"/>
                <w:szCs w:val="24"/>
              </w:rPr>
              <w:t xml:space="preserve"> </w:t>
            </w:r>
            <w:r w:rsidRPr="00275AF5">
              <w:rPr>
                <w:rFonts w:ascii="Times New Roman" w:hAnsi="Times New Roman"/>
                <w:sz w:val="24"/>
                <w:szCs w:val="24"/>
              </w:rPr>
              <w:t>minut, z zachowaniem ustalonego dla ucznia łącznego tygodniowego czasu tych zajęć)</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liczba uczestników</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maksimum 10 osób</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okres udzielania pp</w:t>
            </w:r>
          </w:p>
        </w:tc>
        <w:tc>
          <w:tcPr>
            <w:tcW w:w="8080" w:type="dxa"/>
            <w:vAlign w:val="center"/>
          </w:tcPr>
          <w:p w:rsidR="00D06B98" w:rsidRPr="00275AF5" w:rsidRDefault="008F2747" w:rsidP="00570ED7">
            <w:pPr>
              <w:ind w:hanging="26"/>
              <w:jc w:val="left"/>
              <w:rPr>
                <w:rFonts w:ascii="Times New Roman" w:hAnsi="Times New Roman"/>
                <w:sz w:val="24"/>
                <w:szCs w:val="24"/>
              </w:rPr>
            </w:pPr>
            <w:r>
              <w:rPr>
                <w:rFonts w:ascii="Times New Roman" w:hAnsi="Times New Roman"/>
                <w:sz w:val="24"/>
                <w:szCs w:val="24"/>
              </w:rPr>
              <w:t>zgodnie z decyzją dyrektora</w:t>
            </w:r>
          </w:p>
        </w:tc>
      </w:tr>
    </w:tbl>
    <w:p w:rsidR="006F6638" w:rsidRDefault="006F6638" w:rsidP="006F6638">
      <w:pPr>
        <w:pStyle w:val="punkt"/>
        <w:numPr>
          <w:ilvl w:val="0"/>
          <w:numId w:val="0"/>
        </w:numPr>
      </w:pPr>
    </w:p>
    <w:p w:rsidR="00D06B98" w:rsidRPr="00466236" w:rsidRDefault="00D06B98" w:rsidP="00430D20">
      <w:pPr>
        <w:pStyle w:val="punkt"/>
        <w:numPr>
          <w:ilvl w:val="0"/>
          <w:numId w:val="35"/>
        </w:numPr>
      </w:pPr>
      <w:r w:rsidRPr="00466236">
        <w:t>zajęcia logopedyczne</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8080"/>
      </w:tblGrid>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adresaci</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Uczniowie z deficytami kompetencji i zaburzeniami sprawności językowej</w:t>
            </w:r>
          </w:p>
        </w:tc>
      </w:tr>
      <w:tr w:rsidR="00D06B98" w:rsidRPr="00466236" w:rsidTr="00F66952">
        <w:trPr>
          <w:trHeight w:val="12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zadania</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Eliminowanie zaburzeń funkcjonowania narządów mowy, na wniosek specjalistów po badaniach przesiewowych</w:t>
            </w:r>
          </w:p>
        </w:tc>
      </w:tr>
      <w:tr w:rsidR="00D06B98" w:rsidRPr="00466236" w:rsidTr="00F66952">
        <w:trPr>
          <w:trHeight w:val="21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podstawa udzielania</w:t>
            </w:r>
          </w:p>
        </w:tc>
        <w:tc>
          <w:tcPr>
            <w:tcW w:w="8080" w:type="dxa"/>
            <w:vAlign w:val="center"/>
          </w:tcPr>
          <w:p w:rsidR="00D06B98" w:rsidRPr="00275AF5" w:rsidRDefault="00D06B98" w:rsidP="00AD3000">
            <w:pPr>
              <w:ind w:hanging="26"/>
              <w:jc w:val="left"/>
              <w:rPr>
                <w:rFonts w:ascii="Times New Roman" w:hAnsi="Times New Roman"/>
                <w:sz w:val="24"/>
                <w:szCs w:val="24"/>
              </w:rPr>
            </w:pPr>
            <w:r w:rsidRPr="00275AF5">
              <w:rPr>
                <w:rFonts w:ascii="Times New Roman" w:hAnsi="Times New Roman"/>
                <w:sz w:val="24"/>
                <w:szCs w:val="24"/>
              </w:rPr>
              <w:t xml:space="preserve">Orzeczenie </w:t>
            </w:r>
            <w:r w:rsidR="00AD3000" w:rsidRPr="00275AF5">
              <w:rPr>
                <w:rFonts w:ascii="Times New Roman" w:hAnsi="Times New Roman"/>
                <w:sz w:val="24"/>
                <w:szCs w:val="24"/>
              </w:rPr>
              <w:t xml:space="preserve">lub opinia </w:t>
            </w:r>
            <w:r w:rsidRPr="00275AF5">
              <w:rPr>
                <w:rFonts w:ascii="Times New Roman" w:hAnsi="Times New Roman"/>
                <w:sz w:val="24"/>
                <w:szCs w:val="24"/>
              </w:rPr>
              <w:t>poradni psychologiczno –ped</w:t>
            </w:r>
            <w:r w:rsidR="008F2747">
              <w:rPr>
                <w:rFonts w:ascii="Times New Roman" w:hAnsi="Times New Roman"/>
                <w:sz w:val="24"/>
                <w:szCs w:val="24"/>
              </w:rPr>
              <w:t>agogicznej, wniosek nauczyciela</w:t>
            </w:r>
          </w:p>
        </w:tc>
      </w:tr>
      <w:tr w:rsidR="00D06B98" w:rsidRPr="00466236" w:rsidTr="00F66952">
        <w:trPr>
          <w:trHeight w:val="90"/>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prowadzący</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Nauczyciele i specjaliści posiadający kwalifikacje właściwe do rodzaju prowadzonych zajęć</w:t>
            </w:r>
          </w:p>
        </w:tc>
      </w:tr>
      <w:tr w:rsidR="00D06B98" w:rsidRPr="00466236" w:rsidTr="00F66952">
        <w:trPr>
          <w:trHeight w:val="10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czas trwania jednostki zajęć</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45 minut, (w uzasadnionych przypadkach do</w:t>
            </w:r>
            <w:r w:rsidR="008F2747">
              <w:rPr>
                <w:rFonts w:ascii="Times New Roman" w:hAnsi="Times New Roman"/>
                <w:sz w:val="24"/>
                <w:szCs w:val="24"/>
              </w:rPr>
              <w:t>puszcza się prowadzenie zajęć w </w:t>
            </w:r>
            <w:r w:rsidRPr="00275AF5">
              <w:rPr>
                <w:rFonts w:ascii="Times New Roman" w:hAnsi="Times New Roman"/>
                <w:sz w:val="24"/>
                <w:szCs w:val="24"/>
              </w:rPr>
              <w:t xml:space="preserve">czasie </w:t>
            </w:r>
            <w:r w:rsidR="00941F9B">
              <w:rPr>
                <w:rFonts w:ascii="Times New Roman" w:hAnsi="Times New Roman"/>
                <w:sz w:val="24"/>
                <w:szCs w:val="24"/>
              </w:rPr>
              <w:t>dłuższym lub krótszym niż 45</w:t>
            </w:r>
            <w:r w:rsidR="00941F9B" w:rsidRPr="00275AF5">
              <w:rPr>
                <w:rFonts w:ascii="Times New Roman" w:hAnsi="Times New Roman"/>
                <w:sz w:val="24"/>
                <w:szCs w:val="24"/>
              </w:rPr>
              <w:t xml:space="preserve"> </w:t>
            </w:r>
            <w:r w:rsidRPr="00275AF5">
              <w:rPr>
                <w:rFonts w:ascii="Times New Roman" w:hAnsi="Times New Roman"/>
                <w:sz w:val="24"/>
                <w:szCs w:val="24"/>
              </w:rPr>
              <w:t>minut, z zachowaniem ustalonego dla ucznia łącznego tygodniowego czasu tych zajęć)</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liczba uczestników</w:t>
            </w:r>
          </w:p>
        </w:tc>
        <w:tc>
          <w:tcPr>
            <w:tcW w:w="8080" w:type="dxa"/>
            <w:vAlign w:val="center"/>
          </w:tcPr>
          <w:p w:rsidR="00D06B98" w:rsidRPr="00275AF5" w:rsidRDefault="00D06B98" w:rsidP="00570ED7">
            <w:pPr>
              <w:ind w:hanging="26"/>
              <w:jc w:val="left"/>
              <w:rPr>
                <w:rFonts w:ascii="Times New Roman" w:hAnsi="Times New Roman"/>
                <w:sz w:val="24"/>
                <w:szCs w:val="24"/>
              </w:rPr>
            </w:pPr>
            <w:r w:rsidRPr="00275AF5">
              <w:rPr>
                <w:rFonts w:ascii="Times New Roman" w:hAnsi="Times New Roman"/>
                <w:sz w:val="24"/>
                <w:szCs w:val="24"/>
              </w:rPr>
              <w:t>maksimum 4 osoby</w:t>
            </w:r>
          </w:p>
        </w:tc>
      </w:tr>
      <w:tr w:rsidR="00D06B98" w:rsidRPr="00466236" w:rsidTr="00F66952">
        <w:trPr>
          <w:trHeight w:val="135"/>
        </w:trPr>
        <w:tc>
          <w:tcPr>
            <w:tcW w:w="1888" w:type="dxa"/>
          </w:tcPr>
          <w:p w:rsidR="00D06B98" w:rsidRPr="00275AF5" w:rsidRDefault="00D06B98" w:rsidP="00275AF5">
            <w:pPr>
              <w:ind w:hanging="26"/>
              <w:jc w:val="left"/>
              <w:rPr>
                <w:rFonts w:ascii="Times New Roman" w:hAnsi="Times New Roman"/>
                <w:sz w:val="24"/>
                <w:szCs w:val="24"/>
              </w:rPr>
            </w:pPr>
            <w:r w:rsidRPr="00275AF5">
              <w:rPr>
                <w:rFonts w:ascii="Times New Roman" w:hAnsi="Times New Roman"/>
                <w:sz w:val="24"/>
                <w:szCs w:val="24"/>
              </w:rPr>
              <w:t>okres udzielania pp</w:t>
            </w:r>
          </w:p>
        </w:tc>
        <w:tc>
          <w:tcPr>
            <w:tcW w:w="8080" w:type="dxa"/>
            <w:vAlign w:val="center"/>
          </w:tcPr>
          <w:p w:rsidR="00D06B98" w:rsidRPr="00275AF5" w:rsidRDefault="008F2747" w:rsidP="00570ED7">
            <w:pPr>
              <w:ind w:hanging="26"/>
              <w:jc w:val="left"/>
              <w:rPr>
                <w:rFonts w:ascii="Times New Roman" w:hAnsi="Times New Roman"/>
                <w:sz w:val="24"/>
                <w:szCs w:val="24"/>
              </w:rPr>
            </w:pPr>
            <w:r>
              <w:rPr>
                <w:rFonts w:ascii="Times New Roman" w:hAnsi="Times New Roman"/>
                <w:sz w:val="24"/>
                <w:szCs w:val="24"/>
              </w:rPr>
              <w:t>zgodnie z decyzją dyrektora</w:t>
            </w:r>
          </w:p>
        </w:tc>
      </w:tr>
    </w:tbl>
    <w:p w:rsidR="006F6638" w:rsidRDefault="006F6638" w:rsidP="006F6638">
      <w:pPr>
        <w:pStyle w:val="punkt"/>
        <w:numPr>
          <w:ilvl w:val="0"/>
          <w:numId w:val="0"/>
        </w:numPr>
      </w:pPr>
    </w:p>
    <w:p w:rsidR="00D06B98" w:rsidRPr="00466236" w:rsidRDefault="00D06B98" w:rsidP="00430D20">
      <w:pPr>
        <w:pStyle w:val="punkt"/>
        <w:numPr>
          <w:ilvl w:val="0"/>
          <w:numId w:val="35"/>
        </w:numPr>
      </w:pPr>
      <w:r w:rsidRPr="00466236">
        <w:t>zajęcia związane z wybore</w:t>
      </w:r>
      <w:r w:rsidR="004E6688" w:rsidRPr="00466236">
        <w:t>m kierunku kształcenia i zawodu.</w:t>
      </w:r>
    </w:p>
    <w:p w:rsidR="00D06B98" w:rsidRPr="00466236" w:rsidRDefault="00D06B98" w:rsidP="00CD11EC">
      <w:pPr>
        <w:pStyle w:val="ustep1"/>
        <w:rPr>
          <w:b/>
          <w:bCs/>
          <w:kern w:val="36"/>
        </w:rPr>
      </w:pPr>
      <w:r w:rsidRPr="00466236">
        <w:t>Inne formy pomo</w:t>
      </w:r>
      <w:r w:rsidR="00AD3000">
        <w:t>cy psychologiczno–pedagogicznej</w:t>
      </w:r>
      <w:r w:rsidRPr="00466236">
        <w:t xml:space="preserve"> to:</w:t>
      </w:r>
    </w:p>
    <w:p w:rsidR="00D06B98" w:rsidRPr="00466236" w:rsidRDefault="00D06B98" w:rsidP="00430D20">
      <w:pPr>
        <w:pStyle w:val="punkt"/>
        <w:numPr>
          <w:ilvl w:val="0"/>
          <w:numId w:val="36"/>
        </w:numPr>
      </w:pPr>
      <w:r w:rsidRPr="00466236">
        <w:t>porady i kons</w:t>
      </w:r>
      <w:r w:rsidR="008153E8" w:rsidRPr="00466236">
        <w:t>ultacje dla uczniów – udzielane</w:t>
      </w:r>
      <w:r w:rsidRPr="00466236">
        <w:t xml:space="preserve"> i prowadzone przez pedagoga i psychologa</w:t>
      </w:r>
      <w:r w:rsidRPr="00275AF5">
        <w:rPr>
          <w:b/>
          <w:color w:val="C00000"/>
        </w:rPr>
        <w:t xml:space="preserve"> </w:t>
      </w:r>
      <w:r w:rsidRPr="00466236">
        <w:t>szkolnego, w godzinach podanych na drzwiach gabinetu;</w:t>
      </w:r>
    </w:p>
    <w:p w:rsidR="00D06B98" w:rsidRPr="00466236" w:rsidRDefault="00D06B98" w:rsidP="00430D20">
      <w:pPr>
        <w:pStyle w:val="punkt"/>
        <w:numPr>
          <w:ilvl w:val="0"/>
          <w:numId w:val="36"/>
        </w:numPr>
      </w:pPr>
      <w:r w:rsidRPr="00466236">
        <w:t xml:space="preserve">porady, konsultacje, warsztaty i szkolenia dla nauczycieli – zgodnie z planem nadzoru pedagogicznego lub w godzinach pracy pedagoga </w:t>
      </w:r>
      <w:r w:rsidR="00C42B0C" w:rsidRPr="00466236">
        <w:t xml:space="preserve">i psychologa </w:t>
      </w:r>
      <w:r w:rsidRPr="00466236">
        <w:t>szkolnego – w prz</w:t>
      </w:r>
      <w:r w:rsidR="00102A18">
        <w:t>ypadku</w:t>
      </w:r>
      <w:r w:rsidRPr="00466236">
        <w:t xml:space="preserve"> potrzeby indywidualnych konsultacji nauczycieli z pedagogiem</w:t>
      </w:r>
      <w:r w:rsidR="00C42B0C" w:rsidRPr="00466236">
        <w:t xml:space="preserve"> i psychologiem</w:t>
      </w:r>
      <w:r w:rsidR="00057BF2">
        <w:t>;</w:t>
      </w:r>
    </w:p>
    <w:p w:rsidR="00D06B98" w:rsidRPr="00466236" w:rsidRDefault="00D06B98" w:rsidP="00430D20">
      <w:pPr>
        <w:pStyle w:val="punkt"/>
        <w:numPr>
          <w:ilvl w:val="0"/>
          <w:numId w:val="36"/>
        </w:numPr>
      </w:pPr>
      <w:r w:rsidRPr="00466236">
        <w:t>warsztaty dla uczniów w zakresie rozwijania umiejętności uczenia się;</w:t>
      </w:r>
    </w:p>
    <w:p w:rsidR="00D06B98" w:rsidRPr="00466236" w:rsidRDefault="00D06B98" w:rsidP="00430D20">
      <w:pPr>
        <w:pStyle w:val="punkt"/>
        <w:numPr>
          <w:ilvl w:val="0"/>
          <w:numId w:val="36"/>
        </w:numPr>
      </w:pPr>
      <w:r w:rsidRPr="00466236">
        <w:t xml:space="preserve">organizacja kształcenia w formie zindywidualizowanej ścieżki kształcenia na podstawie opinii poradni </w:t>
      </w:r>
      <w:r w:rsidR="000A66C7" w:rsidRPr="00466236">
        <w:t>psycholoiczno - pedagogicznej</w:t>
      </w:r>
      <w:r w:rsidRPr="00466236">
        <w:t xml:space="preserve"> i na wniosek rodziców</w:t>
      </w:r>
      <w:r w:rsidR="00E571E2">
        <w:t>/prawnych opiekunów</w:t>
      </w:r>
      <w:r w:rsidRPr="00466236">
        <w:t xml:space="preserve"> dla uczniów, którzy w</w:t>
      </w:r>
      <w:r w:rsidR="008153E8" w:rsidRPr="00466236">
        <w:t> </w:t>
      </w:r>
      <w:r w:rsidRPr="00466236">
        <w:t>szczególności na stan zdrowia mają ograniczone możliwości uczestniczenia we ws</w:t>
      </w:r>
      <w:r w:rsidR="00102A18">
        <w:t>zystkich zajęciach lekcyjnych.</w:t>
      </w:r>
    </w:p>
    <w:p w:rsidR="00C527A8" w:rsidRPr="00466236" w:rsidRDefault="00415263" w:rsidP="004B43EF">
      <w:pPr>
        <w:pStyle w:val="paragraf"/>
        <w:keepNext/>
      </w:pPr>
      <w:r>
        <w:rPr>
          <w:b/>
        </w:rPr>
        <w:lastRenderedPageBreak/>
        <w:t>§ 24</w:t>
      </w:r>
      <w:r w:rsidR="00275AF5" w:rsidRPr="00275AF5">
        <w:rPr>
          <w:b/>
        </w:rPr>
        <w:t>.</w:t>
      </w:r>
      <w:r w:rsidR="00275AF5">
        <w:t xml:space="preserve"> </w:t>
      </w:r>
      <w:r w:rsidR="003C67D9" w:rsidRPr="00466236">
        <w:t>Pomoc psychologiczno</w:t>
      </w:r>
      <w:r w:rsidR="006E34E9">
        <w:t xml:space="preserve"> </w:t>
      </w:r>
      <w:r w:rsidR="003C67D9" w:rsidRPr="00466236">
        <w:t>-</w:t>
      </w:r>
      <w:r w:rsidR="006E34E9">
        <w:t xml:space="preserve"> </w:t>
      </w:r>
      <w:r w:rsidR="003C67D9" w:rsidRPr="00466236">
        <w:t>pedagogiczna uczniowi zdolnemu.</w:t>
      </w:r>
    </w:p>
    <w:p w:rsidR="00C527A8" w:rsidRPr="00466236" w:rsidRDefault="00C527A8" w:rsidP="00B84851">
      <w:pPr>
        <w:pStyle w:val="ustep1"/>
        <w:keepNext/>
        <w:numPr>
          <w:ilvl w:val="0"/>
          <w:numId w:val="37"/>
        </w:numPr>
      </w:pPr>
      <w:r w:rsidRPr="00466236">
        <w:t>Szkoła wspiera ucznia zdolnego poprzez:</w:t>
      </w:r>
    </w:p>
    <w:p w:rsidR="00C527A8" w:rsidRPr="00466236" w:rsidRDefault="00C527A8" w:rsidP="00430D20">
      <w:pPr>
        <w:pStyle w:val="punkt"/>
        <w:numPr>
          <w:ilvl w:val="0"/>
          <w:numId w:val="38"/>
        </w:numPr>
      </w:pPr>
      <w:r w:rsidRPr="00466236">
        <w:t>udzielanie uczniom pomocy w odkrywaniu ic</w:t>
      </w:r>
      <w:r w:rsidR="008153E8" w:rsidRPr="00466236">
        <w:t xml:space="preserve">h predyspozycji, zainteresowań </w:t>
      </w:r>
      <w:r w:rsidR="00057BF2">
        <w:t>i uzdolnień;</w:t>
      </w:r>
    </w:p>
    <w:p w:rsidR="00C527A8" w:rsidRPr="00466236" w:rsidRDefault="00C527A8" w:rsidP="00430D20">
      <w:pPr>
        <w:pStyle w:val="punkt"/>
        <w:numPr>
          <w:ilvl w:val="0"/>
          <w:numId w:val="38"/>
        </w:numPr>
      </w:pPr>
      <w:r w:rsidRPr="00466236">
        <w:t>wspieranie emocjonalne uczniów, kształtowanie w wychowankach adekwat</w:t>
      </w:r>
      <w:r w:rsidR="00057BF2">
        <w:t>nej samooceny i wiary w siebie;</w:t>
      </w:r>
    </w:p>
    <w:p w:rsidR="00C527A8" w:rsidRPr="00466236" w:rsidRDefault="00C527A8" w:rsidP="00430D20">
      <w:pPr>
        <w:pStyle w:val="punkt"/>
        <w:numPr>
          <w:ilvl w:val="0"/>
          <w:numId w:val="38"/>
        </w:numPr>
      </w:pPr>
      <w:r w:rsidRPr="00466236">
        <w:t>stymulowanie rozwoju, uzdolnień i zainteresowań oraz wyzwalan</w:t>
      </w:r>
      <w:r w:rsidR="00057BF2">
        <w:t>ie potencjału twórczego uczniów;</w:t>
      </w:r>
    </w:p>
    <w:p w:rsidR="00C527A8" w:rsidRPr="00466236" w:rsidRDefault="00C527A8" w:rsidP="00430D20">
      <w:pPr>
        <w:pStyle w:val="punkt"/>
        <w:numPr>
          <w:ilvl w:val="0"/>
          <w:numId w:val="38"/>
        </w:numPr>
      </w:pPr>
      <w:r w:rsidRPr="00466236">
        <w:t>uwrażliwianie uczniów na potrzeby innych ludzi i zachę</w:t>
      </w:r>
      <w:r w:rsidR="00057BF2">
        <w:t>canie do działań prospołecznych;</w:t>
      </w:r>
    </w:p>
    <w:p w:rsidR="00C527A8" w:rsidRPr="00466236" w:rsidRDefault="008F2747" w:rsidP="00430D20">
      <w:pPr>
        <w:pStyle w:val="punkt"/>
        <w:numPr>
          <w:ilvl w:val="0"/>
          <w:numId w:val="38"/>
        </w:numPr>
      </w:pPr>
      <w:r>
        <w:t>promocję</w:t>
      </w:r>
      <w:r w:rsidR="00C527A8" w:rsidRPr="00466236">
        <w:t xml:space="preserve"> ucznia zdolnego.</w:t>
      </w:r>
    </w:p>
    <w:p w:rsidR="00C527A8" w:rsidRPr="00466236" w:rsidRDefault="00C527A8" w:rsidP="00CD11EC">
      <w:pPr>
        <w:pStyle w:val="ustep1"/>
      </w:pPr>
      <w:r w:rsidRPr="00466236">
        <w:t>Formy i metody pracy z uczniem zdolnym ukierunkowane są w obrębie przedmiotów humanistycznych, artystycznych, matematyczno-przyrodniczych, sportowych i obejmują pracę:</w:t>
      </w:r>
    </w:p>
    <w:p w:rsidR="00C527A8" w:rsidRPr="00466236" w:rsidRDefault="00057BF2" w:rsidP="00430D20">
      <w:pPr>
        <w:pStyle w:val="punkt"/>
        <w:numPr>
          <w:ilvl w:val="0"/>
          <w:numId w:val="39"/>
        </w:numPr>
      </w:pPr>
      <w:r>
        <w:t>na lekcji;</w:t>
      </w:r>
    </w:p>
    <w:p w:rsidR="00C527A8" w:rsidRPr="00466236" w:rsidRDefault="00057BF2" w:rsidP="00430D20">
      <w:pPr>
        <w:pStyle w:val="punkt"/>
        <w:numPr>
          <w:ilvl w:val="0"/>
          <w:numId w:val="39"/>
        </w:numPr>
      </w:pPr>
      <w:r>
        <w:t>poza lekcjami;</w:t>
      </w:r>
    </w:p>
    <w:p w:rsidR="00C527A8" w:rsidRPr="00466236" w:rsidRDefault="00057BF2" w:rsidP="00430D20">
      <w:pPr>
        <w:pStyle w:val="punkt"/>
        <w:numPr>
          <w:ilvl w:val="0"/>
          <w:numId w:val="39"/>
        </w:numPr>
      </w:pPr>
      <w:r>
        <w:t>poza szkołą;</w:t>
      </w:r>
    </w:p>
    <w:p w:rsidR="00C527A8" w:rsidRPr="00466236" w:rsidRDefault="00C527A8" w:rsidP="00430D20">
      <w:pPr>
        <w:pStyle w:val="punkt"/>
        <w:numPr>
          <w:ilvl w:val="0"/>
          <w:numId w:val="39"/>
        </w:numPr>
      </w:pPr>
      <w:r w:rsidRPr="00466236">
        <w:t xml:space="preserve">inne formy (np. </w:t>
      </w:r>
      <w:r w:rsidR="00C42B0C" w:rsidRPr="00466236">
        <w:t>wycieczki i rajdy edukacyjne,</w:t>
      </w:r>
      <w:r w:rsidRPr="00466236">
        <w:t xml:space="preserve"> obozy sportowo-wypoczynkowe).</w:t>
      </w:r>
    </w:p>
    <w:p w:rsidR="00C527A8" w:rsidRPr="00466236" w:rsidRDefault="00C527A8" w:rsidP="00CD11EC">
      <w:pPr>
        <w:pStyle w:val="ustep1"/>
      </w:pPr>
      <w:r w:rsidRPr="00466236">
        <w:t>Uczeń zdolny ma możliwość:</w:t>
      </w:r>
    </w:p>
    <w:p w:rsidR="00C527A8" w:rsidRPr="00466236" w:rsidRDefault="00C527A8" w:rsidP="00430D20">
      <w:pPr>
        <w:pStyle w:val="punkt"/>
        <w:numPr>
          <w:ilvl w:val="0"/>
          <w:numId w:val="40"/>
        </w:numPr>
      </w:pPr>
      <w:r w:rsidRPr="00466236">
        <w:t>rozwijania zainteresowań w ramach za</w:t>
      </w:r>
      <w:r w:rsidR="00057BF2">
        <w:t>jęć lekcyjnych i pozalekcyjnych;</w:t>
      </w:r>
    </w:p>
    <w:p w:rsidR="00C527A8" w:rsidRPr="00466236" w:rsidRDefault="00C527A8" w:rsidP="00430D20">
      <w:pPr>
        <w:pStyle w:val="punkt"/>
        <w:numPr>
          <w:ilvl w:val="0"/>
          <w:numId w:val="40"/>
        </w:numPr>
      </w:pPr>
      <w:r w:rsidRPr="00466236">
        <w:t>uzyskania od nauczyciela pomocy w przygotowa</w:t>
      </w:r>
      <w:r w:rsidR="00057BF2">
        <w:t>niu się do konkursów i olimpiad;</w:t>
      </w:r>
    </w:p>
    <w:p w:rsidR="00C527A8" w:rsidRPr="00466236" w:rsidRDefault="00C527A8" w:rsidP="00430D20">
      <w:pPr>
        <w:pStyle w:val="punkt"/>
        <w:numPr>
          <w:ilvl w:val="0"/>
          <w:numId w:val="40"/>
        </w:numPr>
      </w:pPr>
      <w:r w:rsidRPr="00466236">
        <w:t>indywidualnej pracy, dostosowania stopnia trudności , poziom</w:t>
      </w:r>
      <w:r w:rsidR="008153E8" w:rsidRPr="00466236">
        <w:t>u i ilości zadań lekcyjnych i </w:t>
      </w:r>
      <w:r w:rsidR="001551F7" w:rsidRPr="00466236">
        <w:t>w </w:t>
      </w:r>
      <w:r w:rsidR="00057BF2">
        <w:t>domu;</w:t>
      </w:r>
    </w:p>
    <w:p w:rsidR="00C527A8" w:rsidRPr="00466236" w:rsidRDefault="00C527A8" w:rsidP="00430D20">
      <w:pPr>
        <w:pStyle w:val="punkt"/>
        <w:numPr>
          <w:ilvl w:val="0"/>
          <w:numId w:val="40"/>
        </w:numPr>
      </w:pPr>
      <w:r w:rsidRPr="00466236">
        <w:t>real</w:t>
      </w:r>
      <w:r w:rsidR="00391AB6" w:rsidRPr="00466236">
        <w:t>izowania indywidualnego programu</w:t>
      </w:r>
      <w:r w:rsidRPr="00466236">
        <w:t xml:space="preserve"> nauki lub indywidualnego toku nauki.</w:t>
      </w:r>
    </w:p>
    <w:p w:rsidR="00C527A8" w:rsidRPr="00466236" w:rsidRDefault="00C527A8" w:rsidP="00CD11EC">
      <w:pPr>
        <w:pStyle w:val="ustep1"/>
      </w:pPr>
      <w:r w:rsidRPr="00466236">
        <w:t>W pracy z uczniem zdolnym nauczyciel:</w:t>
      </w:r>
    </w:p>
    <w:p w:rsidR="00C527A8" w:rsidRPr="00466236" w:rsidRDefault="00C527A8" w:rsidP="00430D20">
      <w:pPr>
        <w:pStyle w:val="punkt"/>
        <w:numPr>
          <w:ilvl w:val="0"/>
          <w:numId w:val="41"/>
        </w:numPr>
      </w:pPr>
      <w:r w:rsidRPr="00466236">
        <w:t>rozpoz</w:t>
      </w:r>
      <w:r w:rsidR="008F2747">
        <w:t>naje uzdolnienia ucznia</w:t>
      </w:r>
      <w:r w:rsidRPr="00466236">
        <w:t>;</w:t>
      </w:r>
    </w:p>
    <w:p w:rsidR="00C527A8" w:rsidRPr="00466236" w:rsidRDefault="00C527A8" w:rsidP="00430D20">
      <w:pPr>
        <w:pStyle w:val="punkt"/>
        <w:numPr>
          <w:ilvl w:val="0"/>
          <w:numId w:val="41"/>
        </w:numPr>
      </w:pPr>
      <w:r w:rsidRPr="00466236">
        <w:t>umożliwia uczniowi zdolnemu indywidualne, systematyczne konsultacje, celem ukierunkowania jego samodzielnej pracy;</w:t>
      </w:r>
    </w:p>
    <w:p w:rsidR="00C527A8" w:rsidRPr="00466236" w:rsidRDefault="00C527A8" w:rsidP="00430D20">
      <w:pPr>
        <w:pStyle w:val="punkt"/>
        <w:numPr>
          <w:ilvl w:val="0"/>
          <w:numId w:val="41"/>
        </w:numPr>
      </w:pPr>
      <w:r w:rsidRPr="00466236">
        <w:t>systematycznie współpracuje z rodzicami</w:t>
      </w:r>
      <w:r w:rsidR="008F2747">
        <w:t>/prawnymi opiekunami</w:t>
      </w:r>
      <w:r w:rsidRPr="00466236">
        <w:t xml:space="preserve"> celem ustalenia kierun</w:t>
      </w:r>
      <w:r w:rsidR="00570ED7">
        <w:t>ków samodzielnej pracy ucznia w </w:t>
      </w:r>
      <w:r w:rsidRPr="00466236">
        <w:t>domu;</w:t>
      </w:r>
    </w:p>
    <w:p w:rsidR="00C527A8" w:rsidRPr="00466236" w:rsidRDefault="00C527A8" w:rsidP="00430D20">
      <w:pPr>
        <w:pStyle w:val="punkt"/>
        <w:numPr>
          <w:ilvl w:val="0"/>
          <w:numId w:val="41"/>
        </w:numPr>
      </w:pPr>
      <w:r w:rsidRPr="00466236">
        <w:t xml:space="preserve">współpracuje z instytucjami wspierającymi szkołę, w tym </w:t>
      </w:r>
      <w:r w:rsidR="00F36834">
        <w:t>z p</w:t>
      </w:r>
      <w:r w:rsidRPr="00466236">
        <w:t>oradni</w:t>
      </w:r>
      <w:r w:rsidR="00F36834">
        <w:t>ę psychologiczno</w:t>
      </w:r>
      <w:r w:rsidR="008F2747">
        <w:t xml:space="preserve"> </w:t>
      </w:r>
      <w:r w:rsidR="00F36834">
        <w:t>-p</w:t>
      </w:r>
      <w:r w:rsidR="00570ED7">
        <w:t>edagogiczną w </w:t>
      </w:r>
      <w:r w:rsidRPr="00466236">
        <w:t>zakresie diagnozowania zdolności i zainteresowań kierunkowych ucznia;</w:t>
      </w:r>
    </w:p>
    <w:p w:rsidR="00C527A8" w:rsidRPr="00466236" w:rsidRDefault="00C527A8" w:rsidP="00430D20">
      <w:pPr>
        <w:pStyle w:val="punkt"/>
        <w:numPr>
          <w:ilvl w:val="0"/>
          <w:numId w:val="41"/>
        </w:numPr>
      </w:pPr>
      <w:r w:rsidRPr="00466236">
        <w:t xml:space="preserve">składa </w:t>
      </w:r>
      <w:r w:rsidR="00391AB6" w:rsidRPr="00466236">
        <w:t xml:space="preserve">za zgodą rodziców/prawnych opiekunów </w:t>
      </w:r>
      <w:r w:rsidRPr="00466236">
        <w:t>wniosek do dyrektora szkoły o zezwolenie na indywidualny program nauki lub indywidualny tok nauki.</w:t>
      </w:r>
    </w:p>
    <w:p w:rsidR="00C527A8" w:rsidRPr="00466236" w:rsidRDefault="00C527A8" w:rsidP="00CD11EC">
      <w:pPr>
        <w:pStyle w:val="ustep1"/>
      </w:pPr>
      <w:r w:rsidRPr="00466236">
        <w:t>Zainteresowania uczniów oraz ich uzdolnienia rozp</w:t>
      </w:r>
      <w:r w:rsidR="001551F7" w:rsidRPr="00466236">
        <w:t>oznawane są w formie wywiadów z </w:t>
      </w:r>
      <w:r w:rsidRPr="00466236">
        <w:t>rodzicami</w:t>
      </w:r>
      <w:r w:rsidR="008F2747">
        <w:t>/prawnymi opiekunami</w:t>
      </w:r>
      <w:r w:rsidRPr="00466236">
        <w:t>, uczniem, prowadzenia obserwac</w:t>
      </w:r>
      <w:r w:rsidR="008153E8" w:rsidRPr="00466236">
        <w:t>ji pedagogicznych oraz z opinii</w:t>
      </w:r>
      <w:r w:rsidR="006E34E9">
        <w:t xml:space="preserve"> i </w:t>
      </w:r>
      <w:r w:rsidRPr="00466236">
        <w:t>orzeczeń poradni psychologiczno</w:t>
      </w:r>
      <w:r w:rsidR="008F2747">
        <w:t xml:space="preserve"> </w:t>
      </w:r>
      <w:r w:rsidRPr="00466236">
        <w:t>-</w:t>
      </w:r>
      <w:r w:rsidR="008F2747">
        <w:t xml:space="preserve"> </w:t>
      </w:r>
      <w:r w:rsidR="006E34E9">
        <w:t>pedagogicznej</w:t>
      </w:r>
      <w:r w:rsidRPr="00466236">
        <w:t xml:space="preserve">. </w:t>
      </w:r>
    </w:p>
    <w:p w:rsidR="00C527A8" w:rsidRPr="00466236" w:rsidRDefault="00C527A8" w:rsidP="00CD11EC">
      <w:pPr>
        <w:pStyle w:val="ustep1"/>
      </w:pPr>
      <w:r w:rsidRPr="00466236">
        <w:t>W przypadku stwierdzenia szczególnych uzdolnień nauczyciel edukacji przedmiotowej składa wniosek do wychowawcy o objęcie ucznia opieką p</w:t>
      </w:r>
      <w:r w:rsidR="001551F7" w:rsidRPr="00466236">
        <w:t xml:space="preserve">sychologiczno - </w:t>
      </w:r>
      <w:r w:rsidRPr="00466236">
        <w:t>p</w:t>
      </w:r>
      <w:r w:rsidR="001551F7" w:rsidRPr="00466236">
        <w:t>edagogiczną</w:t>
      </w:r>
      <w:r w:rsidRPr="00466236">
        <w:t xml:space="preserve">. </w:t>
      </w:r>
    </w:p>
    <w:p w:rsidR="00C527A8" w:rsidRPr="00466236" w:rsidRDefault="00C527A8" w:rsidP="00CD11EC">
      <w:pPr>
        <w:pStyle w:val="ustep1"/>
      </w:pPr>
      <w:r w:rsidRPr="00466236">
        <w:t>W szkole organizuje się kółka zainteresowań zgodnie z zainteresowaniami i uzdolnieniami uczniów.</w:t>
      </w:r>
    </w:p>
    <w:p w:rsidR="00C527A8" w:rsidRPr="00466236" w:rsidRDefault="00C527A8" w:rsidP="00CD11EC">
      <w:pPr>
        <w:pStyle w:val="ustep1"/>
      </w:pPr>
      <w:r w:rsidRPr="00466236">
        <w:lastRenderedPageBreak/>
        <w:t>Dyrektor szkoły, po upływie co najmniej jednego roku nauki, a w uzasadnionych przypadkach po śródrocznej klasyfikacji udziela uczniowi zdolnemu zgody na indywidualny tok nauki lub indywidualny program nauki,</w:t>
      </w:r>
      <w:r w:rsidR="00F36834">
        <w:t xml:space="preserve"> zgodnie z zasadami </w:t>
      </w:r>
      <w:r w:rsidR="00F36834" w:rsidRPr="001F4819">
        <w:rPr>
          <w:color w:val="auto"/>
        </w:rPr>
        <w:t xml:space="preserve">opisanym w </w:t>
      </w:r>
      <w:r w:rsidRPr="001F4819">
        <w:rPr>
          <w:color w:val="auto"/>
        </w:rPr>
        <w:t xml:space="preserve">§ </w:t>
      </w:r>
      <w:r w:rsidR="001F4819" w:rsidRPr="001F4819">
        <w:rPr>
          <w:color w:val="auto"/>
        </w:rPr>
        <w:t>37</w:t>
      </w:r>
      <w:r w:rsidRPr="001F4819">
        <w:rPr>
          <w:color w:val="auto"/>
        </w:rPr>
        <w:t xml:space="preserve"> statutu szkoły</w:t>
      </w:r>
      <w:r w:rsidRPr="00466236">
        <w:t>.</w:t>
      </w:r>
    </w:p>
    <w:p w:rsidR="00C527A8" w:rsidRPr="00466236" w:rsidRDefault="00C527A8" w:rsidP="00CD11EC">
      <w:pPr>
        <w:pStyle w:val="ustep1"/>
      </w:pPr>
      <w:r w:rsidRPr="00466236">
        <w:t>Organizowane w szkole konkursy, olimpiady, turnieje s</w:t>
      </w:r>
      <w:r w:rsidR="008153E8" w:rsidRPr="00466236">
        <w:t>tanowią formę rozwoju uzdolnień</w:t>
      </w:r>
      <w:r w:rsidRPr="00466236">
        <w:t xml:space="preserve"> i ich prezentacji. Uczniowie awansujący do kolejnych etapów objęci są specjalną opieką nauczyciela.</w:t>
      </w:r>
    </w:p>
    <w:p w:rsidR="00D06B98" w:rsidRPr="00466236" w:rsidRDefault="00415263" w:rsidP="00275AF5">
      <w:pPr>
        <w:pStyle w:val="paragraf"/>
      </w:pPr>
      <w:r>
        <w:rPr>
          <w:b/>
        </w:rPr>
        <w:t>§ 25</w:t>
      </w:r>
      <w:r w:rsidR="00D06B98" w:rsidRPr="00275AF5">
        <w:rPr>
          <w:b/>
        </w:rPr>
        <w:t>.</w:t>
      </w:r>
      <w:r w:rsidR="00D06B98" w:rsidRPr="00466236">
        <w:t xml:space="preserve"> Organizacja pomocy psychologiczno</w:t>
      </w:r>
      <w:r w:rsidR="00057BF2">
        <w:t xml:space="preserve"> </w:t>
      </w:r>
      <w:r w:rsidR="00D06B98" w:rsidRPr="00466236">
        <w:t>–</w:t>
      </w:r>
      <w:r w:rsidR="00057BF2">
        <w:t xml:space="preserve"> </w:t>
      </w:r>
      <w:r w:rsidR="00F36834">
        <w:t>pedagogicznej</w:t>
      </w:r>
      <w:r w:rsidR="00D06B98" w:rsidRPr="00466236">
        <w:t xml:space="preserve"> uczniom.</w:t>
      </w:r>
    </w:p>
    <w:p w:rsidR="00D06B98" w:rsidRPr="00466236" w:rsidRDefault="00F36834" w:rsidP="00430D20">
      <w:pPr>
        <w:pStyle w:val="ustep1"/>
        <w:numPr>
          <w:ilvl w:val="0"/>
          <w:numId w:val="42"/>
        </w:numPr>
      </w:pPr>
      <w:r>
        <w:t>W s</w:t>
      </w:r>
      <w:r w:rsidR="00D06B98" w:rsidRPr="00466236">
        <w:t>zkole pomoc psychologiczno</w:t>
      </w:r>
      <w:r w:rsidR="00076CB2">
        <w:t xml:space="preserve"> </w:t>
      </w:r>
      <w:r w:rsidR="00D06B98" w:rsidRPr="00466236">
        <w:t>-</w:t>
      </w:r>
      <w:r w:rsidR="00076CB2">
        <w:t xml:space="preserve"> </w:t>
      </w:r>
      <w:r w:rsidR="00D06B98" w:rsidRPr="00466236">
        <w:t>pedagogiczna udzielana jest uczniom:</w:t>
      </w:r>
    </w:p>
    <w:p w:rsidR="00D06B98" w:rsidRPr="00466236" w:rsidRDefault="00A52E4C" w:rsidP="00430D20">
      <w:pPr>
        <w:pStyle w:val="punkt"/>
        <w:numPr>
          <w:ilvl w:val="0"/>
          <w:numId w:val="43"/>
        </w:numPr>
      </w:pPr>
      <w:r w:rsidRPr="00466236">
        <w:t>posiadającym</w:t>
      </w:r>
      <w:r w:rsidR="00D06B98" w:rsidRPr="00466236">
        <w:t xml:space="preserve">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w:t>
      </w:r>
      <w:r w:rsidR="0076103E" w:rsidRPr="00466236">
        <w:t xml:space="preserve"> w</w:t>
      </w:r>
      <w:r w:rsidR="008153E8" w:rsidRPr="00466236">
        <w:t xml:space="preserve"> szkołach </w:t>
      </w:r>
      <w:r w:rsidR="00D06B98" w:rsidRPr="00466236">
        <w:t>i oddziałach ogólnodostępnych lub integracyjnych;</w:t>
      </w:r>
    </w:p>
    <w:p w:rsidR="00D06B98" w:rsidRPr="00466236" w:rsidRDefault="00D06B98" w:rsidP="00430D20">
      <w:pPr>
        <w:pStyle w:val="punkt"/>
        <w:numPr>
          <w:ilvl w:val="0"/>
          <w:numId w:val="43"/>
        </w:numPr>
      </w:pPr>
      <w:r w:rsidRPr="00466236">
        <w:t>posiadającym opinię poradni psychologiczno–pedagogicznej, w</w:t>
      </w:r>
      <w:r w:rsidR="00570ED7">
        <w:t xml:space="preserve"> tym poradni specjalistycznej o </w:t>
      </w:r>
      <w:r w:rsidRPr="00466236">
        <w:t xml:space="preserve">specyficznych trudnościach w uczeniu się lub inną opinię poradni </w:t>
      </w:r>
      <w:r w:rsidR="00570ED7">
        <w:t>psychologiczno-pedagogicznej, w </w:t>
      </w:r>
      <w:r w:rsidRPr="00466236">
        <w:t>tym poradni specjalistycznej;</w:t>
      </w:r>
    </w:p>
    <w:p w:rsidR="00D06B98" w:rsidRPr="00466236" w:rsidRDefault="00D06B98" w:rsidP="00430D20">
      <w:pPr>
        <w:pStyle w:val="punkt"/>
        <w:numPr>
          <w:ilvl w:val="0"/>
          <w:numId w:val="43"/>
        </w:numPr>
      </w:pPr>
      <w:r w:rsidRPr="00466236">
        <w:t>posiadającym orzeczenie o potrzebie indywidualnego nauczania - na podstawie tego orzeczenia;</w:t>
      </w:r>
    </w:p>
    <w:p w:rsidR="00D06B98" w:rsidRPr="00466236" w:rsidRDefault="00D06B98" w:rsidP="00430D20">
      <w:pPr>
        <w:pStyle w:val="punkt"/>
        <w:numPr>
          <w:ilvl w:val="0"/>
          <w:numId w:val="43"/>
        </w:numPr>
      </w:pPr>
      <w:r w:rsidRPr="00466236">
        <w:t xml:space="preserve">nieposiadającym orzeczenia lub opinii, ale dla których na podstawie rozpoznania indywidualnych potrzeb rozwojowych i edukacyjnych oraz indywidualnych możliwości psychofizycznych ucznia dokonanego przez nauczycieli </w:t>
      </w:r>
      <w:r w:rsidR="00C92837" w:rsidRPr="00466236">
        <w:t>i specjalistów, o którym mowa w </w:t>
      </w:r>
      <w:r w:rsidRPr="00466236">
        <w:t>przepisach w sprawie zasad udzielania i organizacji pomocy</w:t>
      </w:r>
      <w:r w:rsidR="00C92837" w:rsidRPr="00466236">
        <w:t xml:space="preserve"> psychologiczno</w:t>
      </w:r>
      <w:r w:rsidR="00076CB2">
        <w:t xml:space="preserve"> </w:t>
      </w:r>
      <w:r w:rsidR="00C92837" w:rsidRPr="00466236">
        <w:t>-</w:t>
      </w:r>
      <w:r w:rsidR="00076CB2">
        <w:t xml:space="preserve"> </w:t>
      </w:r>
      <w:r w:rsidR="00C92837" w:rsidRPr="00466236">
        <w:t xml:space="preserve">pedagogicznej </w:t>
      </w:r>
      <w:r w:rsidRPr="00466236">
        <w:t>koniecznym jest zorganizowanie zinstytucjonalizowanej formy pomocy lub pomocy doraźnej w bieżącej pracy z uczniem;</w:t>
      </w:r>
    </w:p>
    <w:p w:rsidR="00D06B98" w:rsidRPr="00466236" w:rsidRDefault="000F08B4" w:rsidP="00430D20">
      <w:pPr>
        <w:pStyle w:val="punkt"/>
        <w:numPr>
          <w:ilvl w:val="0"/>
          <w:numId w:val="43"/>
        </w:numPr>
      </w:pPr>
      <w:r w:rsidRPr="00466236">
        <w:t>posiadającym</w:t>
      </w:r>
      <w:r w:rsidR="00D06B98" w:rsidRPr="00466236">
        <w:t xml:space="preserve"> opinię lekarza o ograniczonych możliwościach wykonywania przez ucznia określonych ćwiczeń fizycznych na zajęciach wychowania fizycznego – na podstawie tej opinii.</w:t>
      </w:r>
    </w:p>
    <w:p w:rsidR="00171449" w:rsidRPr="00466236" w:rsidRDefault="00D06B98" w:rsidP="00CD11EC">
      <w:pPr>
        <w:pStyle w:val="ustep1"/>
      </w:pPr>
      <w:r w:rsidRPr="00466236">
        <w:t>Nauczyciele pracujący z grupą uczniów prowadzą wnikliwą obserwację pedagogiczną, która polega na obserwacji zachowań, obserwacji relacji poszczególnych uczn</w:t>
      </w:r>
      <w:r w:rsidR="003F1AA0">
        <w:t xml:space="preserve">iów z innymi ludźmi, analizują </w:t>
      </w:r>
      <w:r w:rsidRPr="00466236">
        <w:t>postępy w rozwoju związane z edukacją i rozwojem społecznym, analizują wyt</w:t>
      </w:r>
      <w:r w:rsidR="008153E8" w:rsidRPr="00466236">
        <w:t>wory ucznia, opinie z</w:t>
      </w:r>
      <w:r w:rsidR="003F1AA0">
        <w:t> </w:t>
      </w:r>
      <w:r w:rsidR="008153E8" w:rsidRPr="00466236">
        <w:t xml:space="preserve">poradni. </w:t>
      </w:r>
      <w:r w:rsidRPr="00466236">
        <w:t>Na podstawie wyników obserwacji nauczyciele wstępnie</w:t>
      </w:r>
      <w:r w:rsidR="00057BF2">
        <w:t xml:space="preserve"> definiują trudno</w:t>
      </w:r>
      <w:r w:rsidR="0068320F">
        <w:t xml:space="preserve">ści, </w:t>
      </w:r>
      <w:r w:rsidRPr="00466236">
        <w:t xml:space="preserve">zdolności lub zaburzenia. </w:t>
      </w:r>
    </w:p>
    <w:p w:rsidR="00D06B98" w:rsidRPr="00466236" w:rsidRDefault="00D06B98" w:rsidP="00CD11EC">
      <w:pPr>
        <w:pStyle w:val="ustep1"/>
      </w:pPr>
      <w:r w:rsidRPr="00466236">
        <w:t>W przypadku stwierdzenia, że uczeń ze względu na potrzeby rozwojowe lub edukacyjne oraz możliwości psychofizyczne wymaga objęcia pomocą psychologiczno</w:t>
      </w:r>
      <w:r w:rsidR="00076CB2">
        <w:t xml:space="preserve"> </w:t>
      </w:r>
      <w:r w:rsidRPr="00466236">
        <w:t>–</w:t>
      </w:r>
      <w:r w:rsidR="00076CB2">
        <w:t xml:space="preserve"> </w:t>
      </w:r>
      <w:r w:rsidRPr="00466236">
        <w:t>pedagogiczną odpowiednio nauczyciel, wychowawca lub specjalista niezwłocznie udziel</w:t>
      </w:r>
      <w:r w:rsidR="008153E8" w:rsidRPr="00466236">
        <w:t>a tej pomocy w bieżącej pracy z </w:t>
      </w:r>
      <w:r w:rsidR="003F1AA0">
        <w:t>uczniem i </w:t>
      </w:r>
      <w:r w:rsidRPr="00466236">
        <w:t>informuje o tym wychowawcę klasy.</w:t>
      </w:r>
    </w:p>
    <w:p w:rsidR="00D06B98" w:rsidRPr="00466236" w:rsidRDefault="00D06B98" w:rsidP="00CD11EC">
      <w:pPr>
        <w:pStyle w:val="ustep1"/>
      </w:pPr>
      <w:r w:rsidRPr="00466236">
        <w:t>Wychowawca klasy przekazuje tę informację pozo</w:t>
      </w:r>
      <w:r w:rsidR="003F1AA0">
        <w:t xml:space="preserve">stałym nauczycielom pracującym </w:t>
      </w:r>
      <w:r w:rsidR="00057BF2">
        <w:t>z </w:t>
      </w:r>
      <w:r w:rsidRPr="00466236">
        <w:t>uczniem, w przypadku,</w:t>
      </w:r>
      <w:r w:rsidR="008153E8" w:rsidRPr="00466236">
        <w:t xml:space="preserve"> gdy stwierdzi taką potrzebę.</w:t>
      </w:r>
    </w:p>
    <w:p w:rsidR="00D06B98" w:rsidRPr="00466236" w:rsidRDefault="00D06B98" w:rsidP="00CD11EC">
      <w:pPr>
        <w:pStyle w:val="ustep1"/>
        <w:rPr>
          <w:i/>
        </w:rPr>
      </w:pPr>
      <w:r w:rsidRPr="00466236">
        <w:t>Wychowawca klasy informuje rodziców</w:t>
      </w:r>
      <w:r w:rsidR="008F2747">
        <w:t>/prawnych opiekunów</w:t>
      </w:r>
      <w:r w:rsidRPr="00466236">
        <w:t xml:space="preserve"> ucznia o potrzebie objęcia pomocą psychologi</w:t>
      </w:r>
      <w:r w:rsidR="000F08B4" w:rsidRPr="00466236">
        <w:t>czno – pedagogiczną ich dziecka</w:t>
      </w:r>
      <w:r w:rsidRPr="00466236">
        <w:rPr>
          <w:i/>
        </w:rPr>
        <w:t>.</w:t>
      </w:r>
    </w:p>
    <w:p w:rsidR="00D06B98" w:rsidRPr="00466236" w:rsidRDefault="00D06B98" w:rsidP="00CD11EC">
      <w:pPr>
        <w:pStyle w:val="ustep1"/>
      </w:pPr>
      <w:r w:rsidRPr="00466236">
        <w:t>W przypadku, gdy wychowawca uzna, że należy uczniowi zorganizować szkolną formę pomocy psychologiczno</w:t>
      </w:r>
      <w:r w:rsidR="00076CB2">
        <w:t xml:space="preserve"> </w:t>
      </w:r>
      <w:r w:rsidRPr="00466236">
        <w:t>–</w:t>
      </w:r>
      <w:r w:rsidR="00076CB2">
        <w:t xml:space="preserve"> </w:t>
      </w:r>
      <w:r w:rsidRPr="00466236">
        <w:t>pedagogicznej (</w:t>
      </w:r>
      <w:r w:rsidRPr="00466236">
        <w:rPr>
          <w:i/>
        </w:rPr>
        <w:t>zajęcia dydaktyczno – wyrównawcze, zajęcia rozwijające uzdolnienia, inne specjalistyczne formy pomocy),</w:t>
      </w:r>
      <w:r w:rsidRPr="00466236">
        <w:t xml:space="preserve"> zasięg</w:t>
      </w:r>
      <w:r w:rsidR="00C24FAD">
        <w:t>a opinii nauczycieli uczących w </w:t>
      </w:r>
      <w:r w:rsidRPr="00466236">
        <w:t xml:space="preserve">klasie. </w:t>
      </w:r>
    </w:p>
    <w:p w:rsidR="00D06B98" w:rsidRPr="00466236" w:rsidRDefault="00D06B98" w:rsidP="00CD11EC">
      <w:pPr>
        <w:pStyle w:val="ustep1"/>
      </w:pPr>
      <w:r w:rsidRPr="00466236">
        <w:t>Wychowawca ma prawo zwołać zebranie wszystkich uczą</w:t>
      </w:r>
      <w:r w:rsidR="008153E8" w:rsidRPr="00466236">
        <w:t>cych nauczycieli w oddziale</w:t>
      </w:r>
      <w:r w:rsidR="00C92837" w:rsidRPr="00466236">
        <w:t xml:space="preserve"> w </w:t>
      </w:r>
      <w:r w:rsidRPr="00466236">
        <w:t>celu: skoordynowania działań w pracy z uczniem, zasięgnięcia opinii nauczycieli, wypracowania wspólnych zasad postępowania wob</w:t>
      </w:r>
      <w:r w:rsidR="008153E8" w:rsidRPr="00466236">
        <w:t>ec ucznia, ustalenia form pracy</w:t>
      </w:r>
      <w:r w:rsidRPr="00466236">
        <w:t xml:space="preserve"> z uczniem, dostosowania </w:t>
      </w:r>
      <w:r w:rsidR="003F1AA0">
        <w:t>metod i form pracy do potrzeb i </w:t>
      </w:r>
      <w:r w:rsidRPr="00466236">
        <w:t xml:space="preserve">możliwości ucznia. </w:t>
      </w:r>
    </w:p>
    <w:p w:rsidR="00D06B98" w:rsidRPr="00466236" w:rsidRDefault="00D06B98" w:rsidP="00CD11EC">
      <w:pPr>
        <w:pStyle w:val="ustep1"/>
      </w:pPr>
      <w:r w:rsidRPr="00466236">
        <w:lastRenderedPageBreak/>
        <w:t>Po dokonanych ustaleniach zespołu nauczycielskiego lub zebraniu opinii od poszczególnych nauczycieli, wychowawca proponuje formy pomocy psychologiczno</w:t>
      </w:r>
      <w:r w:rsidR="00076CB2">
        <w:t xml:space="preserve"> </w:t>
      </w:r>
      <w:r w:rsidRPr="00466236">
        <w:t>–</w:t>
      </w:r>
      <w:r w:rsidR="00076CB2">
        <w:t xml:space="preserve"> </w:t>
      </w:r>
      <w:r w:rsidRPr="00466236">
        <w:t>pedagogicznej świadczonej poszczególnym uczniom. Propozycję przedstawia dyrektorowi szkoły.</w:t>
      </w:r>
    </w:p>
    <w:p w:rsidR="00D06B98" w:rsidRPr="00466236" w:rsidRDefault="00D06B98" w:rsidP="00CD11EC">
      <w:pPr>
        <w:pStyle w:val="ustep1"/>
      </w:pPr>
      <w:r w:rsidRPr="00466236">
        <w:t>Wychowawca przy czynnościach, o który</w:t>
      </w:r>
      <w:r w:rsidR="008153E8" w:rsidRPr="00466236">
        <w:t>ch mowa w ust. 7 współpracuje z </w:t>
      </w:r>
      <w:r w:rsidRPr="00466236">
        <w:t>rodzicami</w:t>
      </w:r>
      <w:r w:rsidR="007B134E" w:rsidRPr="00466236">
        <w:t>/prawnymi opiekunami</w:t>
      </w:r>
      <w:r w:rsidRPr="00466236">
        <w:t xml:space="preserve"> ucznia lub w razie potrzeby z</w:t>
      </w:r>
      <w:r w:rsidR="00C24FAD">
        <w:t>e specjalistami zatrudnionymi w </w:t>
      </w:r>
      <w:r w:rsidRPr="00466236">
        <w:t>szkole.</w:t>
      </w:r>
    </w:p>
    <w:p w:rsidR="00D06B98" w:rsidRPr="00466236" w:rsidRDefault="00D06B98" w:rsidP="00CD11EC">
      <w:pPr>
        <w:pStyle w:val="ustep1"/>
      </w:pPr>
      <w:r w:rsidRPr="00466236">
        <w:t>Wymiar godzin poszczególnych form udzielania uczniom pomocy psychologiczno</w:t>
      </w:r>
      <w:r w:rsidR="00102A18">
        <w:t xml:space="preserve"> </w:t>
      </w:r>
      <w:r w:rsidRPr="00466236">
        <w:t>–pedagogicznej ustala dyrektor szkoły, biorąc pod uwagę wszystkie godziny, które w danym roku szkolnym mogą być przeznaczone na realizację tych form.</w:t>
      </w:r>
    </w:p>
    <w:p w:rsidR="00D06B98" w:rsidRPr="007E7D90" w:rsidRDefault="00D06B98" w:rsidP="00CD11EC">
      <w:pPr>
        <w:pStyle w:val="ustep1"/>
        <w:rPr>
          <w:b/>
          <w:color w:val="auto"/>
        </w:rPr>
      </w:pPr>
      <w:r w:rsidRPr="007E7D90">
        <w:rPr>
          <w:color w:val="auto"/>
        </w:rPr>
        <w:t>O ustalonych dla ucznia formach, okresie udzielania pomocy psychologiczno</w:t>
      </w:r>
      <w:r w:rsidR="008501AC">
        <w:rPr>
          <w:color w:val="auto"/>
        </w:rPr>
        <w:t xml:space="preserve"> </w:t>
      </w:r>
      <w:r w:rsidRPr="007E7D90">
        <w:rPr>
          <w:color w:val="auto"/>
        </w:rPr>
        <w:t>–</w:t>
      </w:r>
      <w:r w:rsidR="008501AC">
        <w:rPr>
          <w:color w:val="auto"/>
        </w:rPr>
        <w:t xml:space="preserve"> </w:t>
      </w:r>
      <w:r w:rsidRPr="007E7D90">
        <w:rPr>
          <w:color w:val="auto"/>
        </w:rPr>
        <w:t xml:space="preserve">pedagogicznej </w:t>
      </w:r>
      <w:r w:rsidRPr="00466236">
        <w:t>oraz wymiarze godzin, w których poszczególne formy będą reali</w:t>
      </w:r>
      <w:r w:rsidR="003F1AA0">
        <w:t>zowane zawiadamia się rodzica</w:t>
      </w:r>
      <w:r w:rsidR="0068320F">
        <w:t>/prawnego opiekuna</w:t>
      </w:r>
      <w:r w:rsidR="003F1AA0">
        <w:t xml:space="preserve"> w </w:t>
      </w:r>
      <w:r w:rsidRPr="00466236">
        <w:t xml:space="preserve">formie pisemnej. </w:t>
      </w:r>
    </w:p>
    <w:p w:rsidR="00D06B98" w:rsidRPr="00466236" w:rsidRDefault="00D06B98" w:rsidP="00CD11EC">
      <w:pPr>
        <w:pStyle w:val="ustep1"/>
      </w:pPr>
      <w:r w:rsidRPr="00466236">
        <w:t>Rodzic</w:t>
      </w:r>
      <w:r w:rsidR="0068320F">
        <w:t>/prawny opiekun</w:t>
      </w:r>
      <w:r w:rsidRPr="00466236">
        <w:t xml:space="preserve"> ma prawo do odmowy świadczenia pomocy psychologiczno</w:t>
      </w:r>
      <w:r w:rsidR="00102A18">
        <w:t xml:space="preserve"> </w:t>
      </w:r>
      <w:r w:rsidRPr="00466236">
        <w:t>–pedagogicznej swojemu dziecku.</w:t>
      </w:r>
    </w:p>
    <w:p w:rsidR="00656DD2" w:rsidRPr="00466236" w:rsidRDefault="00D06B98" w:rsidP="00CD11EC">
      <w:pPr>
        <w:pStyle w:val="ustep1"/>
      </w:pPr>
      <w:r w:rsidRPr="00466236">
        <w:t>Wychowawca klasy jest koordynatorem wszelkich d</w:t>
      </w:r>
      <w:r w:rsidR="00A56494" w:rsidRPr="00466236">
        <w:t>ziałań związanych z organizacją</w:t>
      </w:r>
      <w:r w:rsidR="008153E8" w:rsidRPr="00466236">
        <w:t xml:space="preserve"> i </w:t>
      </w:r>
      <w:r w:rsidRPr="00466236">
        <w:t>świadczeniem pomocy psychologiczno – pedagogicznej swoim wychowankom.</w:t>
      </w:r>
    </w:p>
    <w:p w:rsidR="00D06B98" w:rsidRPr="00466236" w:rsidRDefault="00D06B98" w:rsidP="00CD11EC">
      <w:pPr>
        <w:pStyle w:val="ustep1"/>
      </w:pPr>
      <w:r w:rsidRPr="00466236">
        <w:t>Każdy nauczyciel oraz specjalista zatrudniony w szkole ma obowiązek włączyć s</w:t>
      </w:r>
      <w:r w:rsidR="008A3B39" w:rsidRPr="00466236">
        <w:t>ię w </w:t>
      </w:r>
      <w:r w:rsidRPr="00466236">
        <w:t>realizację zintegrowanych, wspólnie wypracowanych f</w:t>
      </w:r>
      <w:r w:rsidR="008153E8" w:rsidRPr="00466236">
        <w:t>orm i metod wspierania ucznia.</w:t>
      </w:r>
    </w:p>
    <w:p w:rsidR="00D06B98" w:rsidRPr="00466236" w:rsidRDefault="00D06B98" w:rsidP="00CD11EC">
      <w:pPr>
        <w:pStyle w:val="ustep1"/>
      </w:pPr>
      <w:r w:rsidRPr="00466236">
        <w:t>W przypadku, gdy pomimo udzielanej uczniowi pomocy psychologiczno</w:t>
      </w:r>
      <w:r w:rsidR="008501AC">
        <w:t xml:space="preserve"> </w:t>
      </w:r>
      <w:r w:rsidRPr="00466236">
        <w:t>-</w:t>
      </w:r>
      <w:r w:rsidR="008501AC">
        <w:t xml:space="preserve"> </w:t>
      </w:r>
      <w:r w:rsidRPr="00466236">
        <w:t>pedagogicznej nie nastąpiła poprawa w funkcjonowaniu ucznia w szkole dyrektor szkoły, za zgodą rodziców</w:t>
      </w:r>
      <w:r w:rsidR="00B20001" w:rsidRPr="00466236">
        <w:t>/prawnych opiekunów</w:t>
      </w:r>
      <w:r w:rsidRPr="00466236">
        <w:t>, występuje do poradni</w:t>
      </w:r>
      <w:r w:rsidR="008153E8" w:rsidRPr="00466236">
        <w:t xml:space="preserve"> psychologiczno</w:t>
      </w:r>
      <w:r w:rsidR="008501AC">
        <w:t xml:space="preserve"> </w:t>
      </w:r>
      <w:r w:rsidR="008153E8" w:rsidRPr="00466236">
        <w:t>-</w:t>
      </w:r>
      <w:r w:rsidR="008501AC">
        <w:t xml:space="preserve"> </w:t>
      </w:r>
      <w:r w:rsidR="008153E8" w:rsidRPr="00466236">
        <w:t>pedagogicznej o </w:t>
      </w:r>
      <w:r w:rsidR="00815A00">
        <w:t>przeprowadzenie diagnozy i </w:t>
      </w:r>
      <w:r w:rsidRPr="00466236">
        <w:t xml:space="preserve">wskazanie rozwiązania problemu ucznia. </w:t>
      </w:r>
    </w:p>
    <w:p w:rsidR="008610E7" w:rsidRPr="00466236" w:rsidRDefault="008610E7" w:rsidP="00CD11EC">
      <w:pPr>
        <w:pStyle w:val="ustep1"/>
      </w:pPr>
      <w:r w:rsidRPr="00466236">
        <w:t>Objęcie ucznia zajęciami dydaktyczno</w:t>
      </w:r>
      <w:r w:rsidR="008501AC">
        <w:t xml:space="preserve"> </w:t>
      </w:r>
      <w:r w:rsidRPr="00466236">
        <w:t>–</w:t>
      </w:r>
      <w:r w:rsidR="008501AC">
        <w:t xml:space="preserve"> </w:t>
      </w:r>
      <w:r w:rsidRPr="00466236">
        <w:t>wyrównawczymi i specjalistycznymi wymaga zgody rodzica</w:t>
      </w:r>
      <w:r w:rsidR="00B20001" w:rsidRPr="00466236">
        <w:t>/prawnego opiekuna</w:t>
      </w:r>
      <w:r w:rsidRPr="00466236">
        <w:t xml:space="preserve">. </w:t>
      </w:r>
    </w:p>
    <w:p w:rsidR="008610E7" w:rsidRPr="00466236" w:rsidRDefault="008610E7" w:rsidP="00CD11EC">
      <w:pPr>
        <w:pStyle w:val="ustep1"/>
      </w:pPr>
      <w:r w:rsidRPr="00466236">
        <w:t>Zajęcia dydaktyczno</w:t>
      </w:r>
      <w:r w:rsidR="008501AC">
        <w:t xml:space="preserve"> </w:t>
      </w:r>
      <w:r w:rsidRPr="00466236">
        <w:t>-</w:t>
      </w:r>
      <w:r w:rsidR="008501AC">
        <w:t xml:space="preserve"> </w:t>
      </w:r>
      <w:r w:rsidRPr="00466236">
        <w:t>wyrównawcze prowadzi się</w:t>
      </w:r>
      <w:r w:rsidR="008153E8" w:rsidRPr="00466236">
        <w:t xml:space="preserve"> w grupach międzyoddziałowych i </w:t>
      </w:r>
      <w:r w:rsidRPr="00466236">
        <w:t>oddziałowych. Dyrektor szkoły wskazuje nauczyciela do prowadzenia zajęć dydaktyczno</w:t>
      </w:r>
      <w:r w:rsidR="00B84851">
        <w:t xml:space="preserve"> </w:t>
      </w:r>
      <w:r w:rsidRPr="00466236">
        <w:t>-wyrównawczych spośród nauczycie</w:t>
      </w:r>
      <w:r w:rsidR="008E78B1" w:rsidRPr="00466236">
        <w:t>li danej edukacji przedmiotowej</w:t>
      </w:r>
      <w:r w:rsidRPr="00466236">
        <w:t>.</w:t>
      </w:r>
    </w:p>
    <w:p w:rsidR="008610E7" w:rsidRPr="00466236" w:rsidRDefault="008610E7" w:rsidP="00CD11EC">
      <w:pPr>
        <w:pStyle w:val="ustep1"/>
      </w:pPr>
      <w:r w:rsidRPr="00466236">
        <w:t>Za zgodą organu prowadzącego liczba dzieci biorących udział w zajęciach dydaktyczno –wyrównawczych może być niższa, niż określona w § </w:t>
      </w:r>
      <w:r w:rsidR="008501AC">
        <w:t>23</w:t>
      </w:r>
      <w:r w:rsidR="00F36834">
        <w:t xml:space="preserve"> ust. 2</w:t>
      </w:r>
      <w:r w:rsidR="00D05312" w:rsidRPr="00466236">
        <w:t>.</w:t>
      </w:r>
    </w:p>
    <w:p w:rsidR="008610E7" w:rsidRPr="00466236" w:rsidRDefault="008610E7" w:rsidP="00CD11EC">
      <w:pPr>
        <w:pStyle w:val="ustep1"/>
      </w:pPr>
      <w:r w:rsidRPr="00466236">
        <w:t>O zakończeniu zajęć dydaktyczno</w:t>
      </w:r>
      <w:r w:rsidR="008501AC">
        <w:t xml:space="preserve"> </w:t>
      </w:r>
      <w:r w:rsidRPr="00466236">
        <w:t>-</w:t>
      </w:r>
      <w:r w:rsidR="008501AC">
        <w:t xml:space="preserve"> </w:t>
      </w:r>
      <w:r w:rsidRPr="00466236">
        <w:t>wyrównawczych decyduje dyrektor szkoły, po zasięgnięciu opinii nauczyciela prowadzącego te zajęcia lub na podstawie opinii wychowawcy.</w:t>
      </w:r>
    </w:p>
    <w:p w:rsidR="008610E7" w:rsidRPr="00466236" w:rsidRDefault="008610E7" w:rsidP="00CD11EC">
      <w:pPr>
        <w:pStyle w:val="ustep1"/>
      </w:pPr>
      <w:r w:rsidRPr="00466236">
        <w:t>Nauczyciel zajęć dydaktyczno</w:t>
      </w:r>
      <w:r w:rsidR="008501AC">
        <w:t xml:space="preserve"> </w:t>
      </w:r>
      <w:r w:rsidRPr="00466236">
        <w:t>-</w:t>
      </w:r>
      <w:r w:rsidR="008501AC">
        <w:t xml:space="preserve"> </w:t>
      </w:r>
      <w:r w:rsidRPr="00466236">
        <w:t>wyrównawczych jest obow</w:t>
      </w:r>
      <w:r w:rsidR="00815A00">
        <w:t>iązany prowadzić dokumentację w </w:t>
      </w:r>
      <w:r w:rsidRPr="00466236">
        <w:t>formie dziennika zajęć pozalekcyjnych oraz systematycznie dokon</w:t>
      </w:r>
      <w:r w:rsidR="00815A00">
        <w:t>ywać ewaluacji pracy własnej, a </w:t>
      </w:r>
      <w:r w:rsidRPr="00466236">
        <w:t>także badań przyrostu wiedzy i umiejętności uczniów objętych tą formą pomocy.</w:t>
      </w:r>
    </w:p>
    <w:p w:rsidR="008610E7" w:rsidRPr="00466236" w:rsidRDefault="008610E7" w:rsidP="00CD11EC">
      <w:pPr>
        <w:pStyle w:val="ustep1"/>
      </w:pPr>
      <w:r w:rsidRPr="00466236">
        <w:t>Zajęcia specjalistyczne i korekcyjno-kompe</w:t>
      </w:r>
      <w:r w:rsidR="008153E8" w:rsidRPr="00466236">
        <w:t>nsacyjne prowadzą nauczyciele i </w:t>
      </w:r>
      <w:r w:rsidRPr="00466236">
        <w:t>specjaliści posiadający kwalifikacje odpowiednie do rodzaju zajęć.</w:t>
      </w:r>
    </w:p>
    <w:p w:rsidR="008610E7" w:rsidRPr="00466236" w:rsidRDefault="008610E7" w:rsidP="00CD11EC">
      <w:pPr>
        <w:pStyle w:val="ustep1"/>
      </w:pPr>
      <w:r w:rsidRPr="00466236">
        <w:t xml:space="preserve">Za zgodą organu prowadzącego, w szczególnie uzasadnionych przypadkach, zajęcia specjalistyczne mogą być prowadzone indywidualnie. </w:t>
      </w:r>
    </w:p>
    <w:p w:rsidR="008610E7" w:rsidRPr="00466236" w:rsidRDefault="008610E7" w:rsidP="00CD11EC">
      <w:pPr>
        <w:pStyle w:val="ustep1"/>
      </w:pPr>
      <w:r w:rsidRPr="00466236">
        <w:t>O objęciu ucznia zajęciami dydaktyczno</w:t>
      </w:r>
      <w:r w:rsidR="008501AC">
        <w:t xml:space="preserve"> </w:t>
      </w:r>
      <w:r w:rsidRPr="00466236">
        <w:t>-</w:t>
      </w:r>
      <w:r w:rsidR="008501AC">
        <w:t xml:space="preserve"> </w:t>
      </w:r>
      <w:r w:rsidRPr="00466236">
        <w:t>wyrównawczymi lub zajęci</w:t>
      </w:r>
      <w:r w:rsidR="0068320F">
        <w:t>ami specjalistycznymi decyduje dyrektor s</w:t>
      </w:r>
      <w:r w:rsidRPr="00466236">
        <w:t>zkoły. O zakończeniu u</w:t>
      </w:r>
      <w:r w:rsidR="0068320F">
        <w:t>dzielania pomocy w formie zajęć</w:t>
      </w:r>
      <w:r w:rsidRPr="00466236">
        <w:t xml:space="preserve"> specjalistycznych </w:t>
      </w:r>
      <w:r w:rsidRPr="00466236">
        <w:lastRenderedPageBreak/>
        <w:t>decyduje dyrektor szkoły na wniosek rodziców</w:t>
      </w:r>
      <w:r w:rsidR="00FF3AB0" w:rsidRPr="00466236">
        <w:t>/prawnych opiekunów</w:t>
      </w:r>
      <w:r w:rsidRPr="00466236">
        <w:t xml:space="preserve"> lub nauczyciela prowadzącego zajęcia.</w:t>
      </w:r>
    </w:p>
    <w:p w:rsidR="008610E7" w:rsidRPr="00466236" w:rsidRDefault="008610E7" w:rsidP="00CD11EC">
      <w:pPr>
        <w:pStyle w:val="ustep1"/>
      </w:pPr>
      <w:r w:rsidRPr="00466236">
        <w:t>W szkole zatrudniony jest</w:t>
      </w:r>
      <w:r w:rsidR="00FF3AB0" w:rsidRPr="00466236">
        <w:t xml:space="preserve"> pedagog, psycholog, logopeda, </w:t>
      </w:r>
      <w:r w:rsidRPr="00466236">
        <w:t xml:space="preserve">na miarę potrzeb specjaliści, posiadający kwalifikacje odpowiednie do rodzaju prowadzonych zajęć. </w:t>
      </w:r>
    </w:p>
    <w:p w:rsidR="00D05312" w:rsidRPr="00466236" w:rsidRDefault="008610E7" w:rsidP="00CD11EC">
      <w:pPr>
        <w:pStyle w:val="ustep1"/>
      </w:pPr>
      <w:r w:rsidRPr="00466236">
        <w:t>Porad dla rodziców</w:t>
      </w:r>
      <w:r w:rsidR="0068320F">
        <w:t>/prawnych opiekunów</w:t>
      </w:r>
      <w:r w:rsidRPr="00466236">
        <w:t xml:space="preserve"> i nauczycieli udzielają, w zależności od potrzeb, pedagog, psycholog, logopeda oraz inni nauczyciele posiadający przygotowanie do prow</w:t>
      </w:r>
      <w:r w:rsidR="00FF3AB0" w:rsidRPr="00466236">
        <w:t>adzenia zajęć specjalistycznych</w:t>
      </w:r>
      <w:r w:rsidR="00815A00">
        <w:t>. W </w:t>
      </w:r>
      <w:r w:rsidRPr="00466236">
        <w:t xml:space="preserve">szkole mogą być prowadzone warsztaty dla rodziców w celu doskonalenia umiejętności z zakresu komunikacji społecznej oraz umiejętności wychowawczych. </w:t>
      </w:r>
    </w:p>
    <w:p w:rsidR="0050596F" w:rsidRPr="00466236" w:rsidRDefault="0068320F" w:rsidP="00CD11EC">
      <w:pPr>
        <w:pStyle w:val="ustep1"/>
      </w:pPr>
      <w:r>
        <w:t>Wsparcia</w:t>
      </w:r>
      <w:r w:rsidR="008610E7" w:rsidRPr="00466236">
        <w:t xml:space="preserve"> merytoryczne</w:t>
      </w:r>
      <w:r>
        <w:t>go</w:t>
      </w:r>
      <w:r w:rsidR="008610E7" w:rsidRPr="00466236">
        <w:t xml:space="preserve"> dla nauczycieli, wychowawców i specjalistów udzielających pomocy psychologiczno</w:t>
      </w:r>
      <w:r w:rsidR="008501AC">
        <w:t xml:space="preserve"> </w:t>
      </w:r>
      <w:r w:rsidR="008610E7" w:rsidRPr="00466236">
        <w:t>-</w:t>
      </w:r>
      <w:r w:rsidR="008501AC">
        <w:t xml:space="preserve"> </w:t>
      </w:r>
      <w:r w:rsidR="008610E7" w:rsidRPr="00466236">
        <w:t xml:space="preserve">pedagogicznej udziela </w:t>
      </w:r>
      <w:r w:rsidR="00ED3704" w:rsidRPr="00466236">
        <w:t>p</w:t>
      </w:r>
      <w:r w:rsidR="008610E7" w:rsidRPr="00466236">
        <w:t>orad</w:t>
      </w:r>
      <w:r w:rsidR="00ED3704" w:rsidRPr="00466236">
        <w:t>nia pedagogiczno</w:t>
      </w:r>
      <w:r w:rsidR="008501AC">
        <w:t xml:space="preserve"> </w:t>
      </w:r>
      <w:r w:rsidR="00ED3704" w:rsidRPr="00466236">
        <w:t>-</w:t>
      </w:r>
      <w:r w:rsidR="008501AC">
        <w:t xml:space="preserve"> </w:t>
      </w:r>
      <w:r w:rsidR="00ED3704" w:rsidRPr="00466236">
        <w:t>psychologiczna.</w:t>
      </w:r>
    </w:p>
    <w:p w:rsidR="00255EC0" w:rsidRPr="00466236" w:rsidRDefault="00415263" w:rsidP="007E7D90">
      <w:pPr>
        <w:pStyle w:val="paragraf"/>
      </w:pPr>
      <w:r>
        <w:rPr>
          <w:b/>
        </w:rPr>
        <w:t>§ 26</w:t>
      </w:r>
      <w:r w:rsidR="00D06B98" w:rsidRPr="007E7D90">
        <w:rPr>
          <w:b/>
        </w:rPr>
        <w:t>.</w:t>
      </w:r>
      <w:r w:rsidR="00D06B98" w:rsidRPr="00466236">
        <w:t xml:space="preserve"> </w:t>
      </w:r>
      <w:r w:rsidR="00255EC0" w:rsidRPr="00466236">
        <w:t>Zadania i obowiązki nauczycieli i specjalistów w zakresie udzielania pomocy psychologiczno</w:t>
      </w:r>
      <w:r w:rsidR="001165B9">
        <w:t xml:space="preserve"> </w:t>
      </w:r>
      <w:r w:rsidR="00255EC0" w:rsidRPr="00466236">
        <w:t>-</w:t>
      </w:r>
      <w:r w:rsidR="001165B9">
        <w:t xml:space="preserve"> </w:t>
      </w:r>
      <w:r w:rsidR="00255EC0" w:rsidRPr="00466236">
        <w:t>pedagogicznej</w:t>
      </w:r>
    </w:p>
    <w:p w:rsidR="00D06B98" w:rsidRPr="00466236" w:rsidRDefault="00D06B98" w:rsidP="00430D20">
      <w:pPr>
        <w:pStyle w:val="ustep1"/>
        <w:numPr>
          <w:ilvl w:val="0"/>
          <w:numId w:val="44"/>
        </w:numPr>
      </w:pPr>
      <w:r w:rsidRPr="00466236">
        <w:t xml:space="preserve">Do zadań i obowiązków </w:t>
      </w:r>
      <w:r w:rsidR="00FC2ADB" w:rsidRPr="00466236">
        <w:t>każdego nauczyciela</w:t>
      </w:r>
      <w:r w:rsidRPr="00CD11EC">
        <w:rPr>
          <w:b/>
        </w:rPr>
        <w:t xml:space="preserve"> </w:t>
      </w:r>
      <w:r w:rsidRPr="00466236">
        <w:t>w zakresie pomocy psychologiczno</w:t>
      </w:r>
      <w:r w:rsidR="00C24FAD">
        <w:t xml:space="preserve"> </w:t>
      </w:r>
      <w:r w:rsidRPr="00466236">
        <w:t>-</w:t>
      </w:r>
      <w:r w:rsidR="00C24FAD">
        <w:t xml:space="preserve"> </w:t>
      </w:r>
      <w:r w:rsidRPr="00466236">
        <w:t>pedagogicznej należy:</w:t>
      </w:r>
    </w:p>
    <w:p w:rsidR="00D06B98" w:rsidRPr="00466236" w:rsidRDefault="00D06B98" w:rsidP="00430D20">
      <w:pPr>
        <w:pStyle w:val="punkt"/>
        <w:numPr>
          <w:ilvl w:val="0"/>
          <w:numId w:val="45"/>
        </w:numPr>
        <w:rPr>
          <w:lang w:eastAsia="pl-PL"/>
        </w:rPr>
      </w:pPr>
      <w:r w:rsidRPr="00466236">
        <w:rPr>
          <w:lang w:eastAsia="pl-PL"/>
        </w:rPr>
        <w:t>rozpoznawanie indywidualnych potrzeb rozwojowych i edukacyjnych oraz możliwości psychofizycznych uczniów, z tym, że nauczyciele edukacji wczesnoszkolnej prowadzą obserwację pedagogiczna mającą na celu rozpoznanie u uczniów trudności w uczen</w:t>
      </w:r>
      <w:r w:rsidR="00815A00">
        <w:rPr>
          <w:lang w:eastAsia="pl-PL"/>
        </w:rPr>
        <w:t>iu się, deficytów kompetencji i </w:t>
      </w:r>
      <w:r w:rsidRPr="00466236">
        <w:rPr>
          <w:lang w:eastAsia="pl-PL"/>
        </w:rPr>
        <w:t>zaburzeń sprawności językowych oraz ryzyka wystąpienia specyficznych trudności w uczeniu się;</w:t>
      </w:r>
    </w:p>
    <w:p w:rsidR="00D06B98" w:rsidRPr="00466236" w:rsidRDefault="00D06B98" w:rsidP="00430D20">
      <w:pPr>
        <w:pStyle w:val="punkt"/>
        <w:numPr>
          <w:ilvl w:val="0"/>
          <w:numId w:val="45"/>
        </w:numPr>
        <w:rPr>
          <w:lang w:eastAsia="pl-PL"/>
        </w:rPr>
      </w:pPr>
      <w:r w:rsidRPr="00466236">
        <w:rPr>
          <w:lang w:eastAsia="pl-PL"/>
        </w:rPr>
        <w:t>określanie mocnych stron, predyspozycji i uzdolnień uczniów;</w:t>
      </w:r>
    </w:p>
    <w:p w:rsidR="00D06B98" w:rsidRPr="00466236" w:rsidRDefault="00D06B98" w:rsidP="00430D20">
      <w:pPr>
        <w:pStyle w:val="punkt"/>
        <w:numPr>
          <w:ilvl w:val="0"/>
          <w:numId w:val="45"/>
        </w:numPr>
        <w:rPr>
          <w:lang w:eastAsia="pl-PL"/>
        </w:rPr>
      </w:pPr>
      <w:r w:rsidRPr="00466236">
        <w:rPr>
          <w:lang w:eastAsia="pl-PL"/>
        </w:rPr>
        <w:t>rozpoznawanie przyczyn niepowodzeń edukacyjnych lub trudno</w:t>
      </w:r>
      <w:r w:rsidR="00815A00">
        <w:rPr>
          <w:lang w:eastAsia="pl-PL"/>
        </w:rPr>
        <w:t>ści w funkcjonowaniu uczniów, w </w:t>
      </w:r>
      <w:r w:rsidRPr="00466236">
        <w:rPr>
          <w:lang w:eastAsia="pl-PL"/>
        </w:rPr>
        <w:t>tym barier i ograniczeń utrudniających funkcjonowan</w:t>
      </w:r>
      <w:r w:rsidR="00121753" w:rsidRPr="00466236">
        <w:rPr>
          <w:lang w:eastAsia="pl-PL"/>
        </w:rPr>
        <w:t>ie uczniów i ich uczestnictwo w </w:t>
      </w:r>
      <w:r w:rsidRPr="00466236">
        <w:rPr>
          <w:lang w:eastAsia="pl-PL"/>
        </w:rPr>
        <w:t>życiu szkoły;</w:t>
      </w:r>
    </w:p>
    <w:p w:rsidR="00322F3A" w:rsidRPr="00466236" w:rsidRDefault="00D06B98" w:rsidP="00430D20">
      <w:pPr>
        <w:pStyle w:val="punkt"/>
        <w:numPr>
          <w:ilvl w:val="0"/>
          <w:numId w:val="45"/>
        </w:numPr>
      </w:pPr>
      <w:r w:rsidRPr="00466236">
        <w:rPr>
          <w:lang w:eastAsia="pl-PL"/>
        </w:rPr>
        <w:t>świadczenie pomocy psychologiczno</w:t>
      </w:r>
      <w:r w:rsidR="0009750D">
        <w:rPr>
          <w:lang w:eastAsia="pl-PL"/>
        </w:rPr>
        <w:t xml:space="preserve"> </w:t>
      </w:r>
      <w:r w:rsidRPr="00466236">
        <w:rPr>
          <w:lang w:eastAsia="pl-PL"/>
        </w:rPr>
        <w:t>-</w:t>
      </w:r>
      <w:r w:rsidR="0009750D">
        <w:rPr>
          <w:lang w:eastAsia="pl-PL"/>
        </w:rPr>
        <w:t xml:space="preserve"> </w:t>
      </w:r>
      <w:r w:rsidRPr="00466236">
        <w:rPr>
          <w:lang w:eastAsia="pl-PL"/>
        </w:rPr>
        <w:t>pedagogicznej w bieżącej pracy z uczniem;</w:t>
      </w:r>
    </w:p>
    <w:p w:rsidR="00D06B98" w:rsidRPr="00466236" w:rsidRDefault="00D06B98" w:rsidP="00430D20">
      <w:pPr>
        <w:pStyle w:val="punkt"/>
        <w:numPr>
          <w:ilvl w:val="0"/>
          <w:numId w:val="45"/>
        </w:numPr>
        <w:rPr>
          <w:lang w:eastAsia="pl-PL"/>
        </w:rPr>
      </w:pPr>
      <w:r w:rsidRPr="00466236">
        <w:rPr>
          <w:lang w:eastAsia="pl-PL"/>
        </w:rPr>
        <w:t xml:space="preserve">udział w pracach zespołu wychowawczego przy opracowywaniu zintegrowanych działań nauczycieli w celu podniesienia efektywności uczenia się i </w:t>
      </w:r>
      <w:r w:rsidR="008153E8" w:rsidRPr="00466236">
        <w:rPr>
          <w:lang w:eastAsia="pl-PL"/>
        </w:rPr>
        <w:t>poprawy funkcjonowania ucznia w </w:t>
      </w:r>
      <w:r w:rsidRPr="00466236">
        <w:rPr>
          <w:lang w:eastAsia="pl-PL"/>
        </w:rPr>
        <w:t>szkole;</w:t>
      </w:r>
    </w:p>
    <w:p w:rsidR="00D06B98" w:rsidRPr="00466236" w:rsidRDefault="00D06B98" w:rsidP="00430D20">
      <w:pPr>
        <w:pStyle w:val="punkt"/>
        <w:numPr>
          <w:ilvl w:val="0"/>
          <w:numId w:val="45"/>
        </w:numPr>
        <w:rPr>
          <w:lang w:eastAsia="pl-PL"/>
        </w:rPr>
      </w:pPr>
      <w:r w:rsidRPr="00466236">
        <w:rPr>
          <w:lang w:eastAsia="pl-PL"/>
        </w:rPr>
        <w:t>udział w pracach zespołu oceniającego efektywność świadczenia pomocy psychologiczno</w:t>
      </w:r>
      <w:r w:rsidR="0009750D">
        <w:rPr>
          <w:lang w:eastAsia="pl-PL"/>
        </w:rPr>
        <w:t xml:space="preserve"> - </w:t>
      </w:r>
      <w:r w:rsidRPr="00466236">
        <w:rPr>
          <w:lang w:eastAsia="pl-PL"/>
        </w:rPr>
        <w:t xml:space="preserve">pedagogicznej i planującego dalsze działania oraz </w:t>
      </w:r>
      <w:r w:rsidR="008F2747">
        <w:rPr>
          <w:lang w:eastAsia="pl-PL"/>
        </w:rPr>
        <w:t xml:space="preserve">w </w:t>
      </w:r>
      <w:r w:rsidRPr="00466236">
        <w:rPr>
          <w:lang w:eastAsia="pl-PL"/>
        </w:rPr>
        <w:t>zebraniach organizowanych przez wychowawcę;</w:t>
      </w:r>
    </w:p>
    <w:p w:rsidR="00D06B98" w:rsidRPr="00466236" w:rsidRDefault="00D06B98" w:rsidP="00430D20">
      <w:pPr>
        <w:pStyle w:val="punkt"/>
        <w:numPr>
          <w:ilvl w:val="0"/>
          <w:numId w:val="45"/>
        </w:numPr>
        <w:rPr>
          <w:lang w:eastAsia="pl-PL"/>
        </w:rPr>
      </w:pPr>
      <w:r w:rsidRPr="00466236">
        <w:rPr>
          <w:lang w:eastAsia="pl-PL"/>
        </w:rPr>
        <w:t>dostosowywanie metod i form pracy</w:t>
      </w:r>
      <w:r w:rsidR="005F190A" w:rsidRPr="00466236">
        <w:rPr>
          <w:lang w:eastAsia="pl-PL"/>
        </w:rPr>
        <w:t xml:space="preserve"> do sposobów uczenia się ucznia.</w:t>
      </w:r>
      <w:r w:rsidR="009A3372" w:rsidRPr="00466236">
        <w:t xml:space="preserve"> Nauczyciel jest obowiązany na podstawie pisemnej opinii publicznej poradni </w:t>
      </w:r>
      <w:r w:rsidR="00121753" w:rsidRPr="00466236">
        <w:t>psychologiczno</w:t>
      </w:r>
      <w:r w:rsidR="008F2747">
        <w:t xml:space="preserve"> </w:t>
      </w:r>
      <w:r w:rsidR="00121753" w:rsidRPr="00466236">
        <w:t>-</w:t>
      </w:r>
      <w:r w:rsidR="008F2747">
        <w:t xml:space="preserve"> </w:t>
      </w:r>
      <w:r w:rsidR="00121753" w:rsidRPr="00466236">
        <w:t>pedagogicznej, w </w:t>
      </w:r>
      <w:r w:rsidR="009A3372" w:rsidRPr="00466236">
        <w:t>tym publicznej poradni specjalistycznej, dostosować wymagania edukacyjne do indywidualnych potrzeb psychofizycznych i edukacyjnych ucznia, u którego stwierdzono zaburzenia i odchylenia rozwojowe lub specyficzne trudności w uczeniu się, uniemożliwiające sprostanie tym wymaganiom. W przypadku ucznia posiadającego orzeczenie o potrzebie indywidualnego nauczania dostosowanie wymagań edukacyjnych do indywidualnych potrzeb psychofizycznych i edukacyjnych ucznia opracowuje się na podstawie tego orzeczenia</w:t>
      </w:r>
      <w:r w:rsidR="00E57631" w:rsidRPr="00466236">
        <w:t>;</w:t>
      </w:r>
    </w:p>
    <w:p w:rsidR="00E57631" w:rsidRPr="00466236" w:rsidRDefault="00D06B98" w:rsidP="00430D20">
      <w:pPr>
        <w:pStyle w:val="punkt"/>
        <w:numPr>
          <w:ilvl w:val="0"/>
          <w:numId w:val="45"/>
        </w:numPr>
        <w:rPr>
          <w:lang w:eastAsia="pl-PL"/>
        </w:rPr>
      </w:pPr>
      <w:r w:rsidRPr="00466236">
        <w:t>indywidualizowanie pracy z ucz</w:t>
      </w:r>
      <w:r w:rsidR="0014424F" w:rsidRPr="00466236">
        <w:t xml:space="preserve">niem na obowiązkowych </w:t>
      </w:r>
      <w:r w:rsidR="0068320F">
        <w:t xml:space="preserve">i </w:t>
      </w:r>
      <w:r w:rsidRPr="00466236">
        <w:t>dodatkowych zajęciach edukacyjnych, odpowiednio do potrzeb rozwojowych i edukacyjnych oraz moż</w:t>
      </w:r>
      <w:r w:rsidR="009C2F3F">
        <w:t xml:space="preserve">liwości psychofizycznych ucznia </w:t>
      </w:r>
      <w:r w:rsidR="008F2747">
        <w:t>poprzez</w:t>
      </w:r>
      <w:r w:rsidR="00E57631" w:rsidRPr="00466236">
        <w:t>:</w:t>
      </w:r>
    </w:p>
    <w:p w:rsidR="00E57631" w:rsidRPr="007E7D90" w:rsidRDefault="008F2747" w:rsidP="001D7D92">
      <w:pPr>
        <w:pStyle w:val="litera"/>
        <w:numPr>
          <w:ilvl w:val="0"/>
          <w:numId w:val="255"/>
        </w:numPr>
      </w:pPr>
      <w:r>
        <w:t>dostosowywanie</w:t>
      </w:r>
      <w:r w:rsidR="00E57631" w:rsidRPr="007E7D90">
        <w:t xml:space="preserve"> tempa pracy do </w:t>
      </w:r>
      <w:r w:rsidR="00C24FAD">
        <w:t>możliwości percepcyjnych ucznia,</w:t>
      </w:r>
    </w:p>
    <w:p w:rsidR="00E57631" w:rsidRPr="007E7D90" w:rsidRDefault="008F2747" w:rsidP="001D7D92">
      <w:pPr>
        <w:pStyle w:val="litera"/>
        <w:numPr>
          <w:ilvl w:val="0"/>
          <w:numId w:val="255"/>
        </w:numPr>
      </w:pPr>
      <w:r>
        <w:t>dostosowanie</w:t>
      </w:r>
      <w:r w:rsidR="00E57631" w:rsidRPr="007E7D90">
        <w:t xml:space="preserve"> poziomu wymagań edukacyjnych do możliwości p</w:t>
      </w:r>
      <w:r w:rsidR="00815A00">
        <w:t>ercepcyjnych, intelektualnych i </w:t>
      </w:r>
      <w:r w:rsidR="00E57631" w:rsidRPr="007E7D90">
        <w:t>fizycznych ucznia,</w:t>
      </w:r>
    </w:p>
    <w:p w:rsidR="00E57631" w:rsidRPr="007E7D90" w:rsidRDefault="005234A3" w:rsidP="001D7D92">
      <w:pPr>
        <w:pStyle w:val="litera"/>
        <w:numPr>
          <w:ilvl w:val="0"/>
          <w:numId w:val="255"/>
        </w:numPr>
      </w:pPr>
      <w:r>
        <w:t xml:space="preserve"> przyjęcie</w:t>
      </w:r>
      <w:r w:rsidR="00E57631" w:rsidRPr="007E7D90">
        <w:t xml:space="preserve"> adekwatnych metod nauczania i sprawdzania wiadomości i umiejętności ucznia,</w:t>
      </w:r>
    </w:p>
    <w:p w:rsidR="00E57631" w:rsidRPr="007E7D90" w:rsidRDefault="005234A3" w:rsidP="001D7D92">
      <w:pPr>
        <w:pStyle w:val="litera"/>
        <w:numPr>
          <w:ilvl w:val="0"/>
          <w:numId w:val="255"/>
        </w:numPr>
      </w:pPr>
      <w:r>
        <w:t>umożliwianie</w:t>
      </w:r>
      <w:r w:rsidR="00E57631" w:rsidRPr="007E7D90">
        <w:t xml:space="preserve"> uczniowi z niepełnosprawnością korzystania ze </w:t>
      </w:r>
      <w:r w:rsidR="00815A00">
        <w:t>specjalistycznego wyposażenia i </w:t>
      </w:r>
      <w:r w:rsidR="00E57631" w:rsidRPr="007E7D90">
        <w:t>środków dydaktycznych,</w:t>
      </w:r>
    </w:p>
    <w:p w:rsidR="00D06B98" w:rsidRPr="007E7D90" w:rsidRDefault="005234A3" w:rsidP="001D7D92">
      <w:pPr>
        <w:pStyle w:val="litera"/>
        <w:numPr>
          <w:ilvl w:val="0"/>
          <w:numId w:val="255"/>
        </w:numPr>
      </w:pPr>
      <w:r>
        <w:t>różnicowanie</w:t>
      </w:r>
      <w:r w:rsidR="00E57631" w:rsidRPr="007E7D90">
        <w:t xml:space="preserve"> stopnia t</w:t>
      </w:r>
      <w:r w:rsidR="00B84851">
        <w:t>rudności i form prac domowych;</w:t>
      </w:r>
    </w:p>
    <w:p w:rsidR="00D06B98" w:rsidRPr="00466236" w:rsidRDefault="00D06B98" w:rsidP="00430D20">
      <w:pPr>
        <w:pStyle w:val="punkt"/>
        <w:numPr>
          <w:ilvl w:val="0"/>
          <w:numId w:val="45"/>
        </w:numPr>
      </w:pPr>
      <w:r w:rsidRPr="00466236">
        <w:lastRenderedPageBreak/>
        <w:t>prowadzenie dokumentacji na potrzeby zajęć dodatkowych (dydaktyczno –</w:t>
      </w:r>
      <w:r w:rsidR="003F41AF">
        <w:t xml:space="preserve"> </w:t>
      </w:r>
      <w:r w:rsidRPr="00466236">
        <w:t>wyrównawczych, rewalidacyjno – kompensacyjnych, pracy z uczniem zdoln</w:t>
      </w:r>
      <w:r w:rsidR="008153E8" w:rsidRPr="00466236">
        <w:t>ym i innych specjalistycznych);</w:t>
      </w:r>
    </w:p>
    <w:p w:rsidR="00D06B98" w:rsidRPr="00466236" w:rsidRDefault="00D06B98" w:rsidP="00430D20">
      <w:pPr>
        <w:pStyle w:val="punkt"/>
        <w:numPr>
          <w:ilvl w:val="0"/>
          <w:numId w:val="45"/>
        </w:numPr>
      </w:pPr>
      <w:r w:rsidRPr="00466236">
        <w:t>współdziałanie z innymi nauczycielami uczącymi</w:t>
      </w:r>
      <w:r w:rsidR="009B7436" w:rsidRPr="00466236">
        <w:t xml:space="preserve"> w klasie w celu zintegrowania i </w:t>
      </w:r>
      <w:r w:rsidRPr="00466236">
        <w:t>ujednolicenia oddziaływań na ucznia oraz wymiany doświadczeń i komunikowania postępów ucznia;</w:t>
      </w:r>
    </w:p>
    <w:p w:rsidR="00D06B98" w:rsidRPr="00466236" w:rsidRDefault="00D06B98" w:rsidP="00430D20">
      <w:pPr>
        <w:pStyle w:val="punkt"/>
        <w:numPr>
          <w:ilvl w:val="0"/>
          <w:numId w:val="45"/>
        </w:numPr>
      </w:pPr>
      <w:r w:rsidRPr="00466236">
        <w:t>prowadzenie działań służących wszechstronnemu rozwojowi</w:t>
      </w:r>
      <w:r w:rsidR="009B7436" w:rsidRPr="00466236">
        <w:t xml:space="preserve"> ucznia w sferze emocjonalnej i </w:t>
      </w:r>
      <w:r w:rsidRPr="00466236">
        <w:t>behawioralnej;</w:t>
      </w:r>
    </w:p>
    <w:p w:rsidR="00D06B98" w:rsidRPr="00466236" w:rsidRDefault="00D06B98" w:rsidP="00430D20">
      <w:pPr>
        <w:pStyle w:val="punkt"/>
        <w:numPr>
          <w:ilvl w:val="0"/>
          <w:numId w:val="45"/>
        </w:numPr>
      </w:pPr>
      <w:r w:rsidRPr="00466236">
        <w:t>udzielanie doraźnej pomocy uczniom w sytuacjach kryzysowych z wykorzystaniem zasobów ucznia, jego rodziny, otoczenia społecznego i instytucji pomocowych;</w:t>
      </w:r>
    </w:p>
    <w:p w:rsidR="00D06B98" w:rsidRPr="00466236" w:rsidRDefault="00D06B98" w:rsidP="00430D20">
      <w:pPr>
        <w:pStyle w:val="punkt"/>
        <w:numPr>
          <w:ilvl w:val="0"/>
          <w:numId w:val="45"/>
        </w:numPr>
      </w:pPr>
      <w:r w:rsidRPr="00466236">
        <w:t>komunikowanie rodzicom</w:t>
      </w:r>
      <w:r w:rsidR="0014424F" w:rsidRPr="00466236">
        <w:t>/prawnym opiekunom</w:t>
      </w:r>
      <w:r w:rsidRPr="00466236">
        <w:t xml:space="preserve"> postępów ucznia oraz efektywności świadczonej pomocy;</w:t>
      </w:r>
    </w:p>
    <w:p w:rsidR="00D06B98" w:rsidRPr="00466236" w:rsidRDefault="00D06B98" w:rsidP="00430D20">
      <w:pPr>
        <w:pStyle w:val="punkt"/>
        <w:numPr>
          <w:ilvl w:val="0"/>
          <w:numId w:val="45"/>
        </w:numPr>
        <w:rPr>
          <w:lang w:eastAsia="pl-PL"/>
        </w:rPr>
      </w:pPr>
      <w:r w:rsidRPr="00466236">
        <w:t>stosowanie oceniania wspierającego ucznia z zachowaniem przede wszystkim charakteru motywującego oceny, w tym przekazywanie podczas różnych form oceniania informacji zwrotnej zawierającej 4 elementy</w:t>
      </w:r>
      <w:r w:rsidRPr="00466236">
        <w:rPr>
          <w:lang w:eastAsia="pl-PL"/>
        </w:rPr>
        <w:t>:</w:t>
      </w:r>
    </w:p>
    <w:p w:rsidR="00D06B98" w:rsidRPr="007E7D90" w:rsidRDefault="00D06B98" w:rsidP="001D7D92">
      <w:pPr>
        <w:pStyle w:val="litera"/>
        <w:numPr>
          <w:ilvl w:val="0"/>
          <w:numId w:val="256"/>
        </w:numPr>
      </w:pPr>
      <w:r w:rsidRPr="007E7D90">
        <w:t>wyszczególnienie i docenienie dobrych elementów pracy ucznia,</w:t>
      </w:r>
    </w:p>
    <w:p w:rsidR="00D06B98" w:rsidRPr="007E7D90" w:rsidRDefault="00D06B98" w:rsidP="001D7D92">
      <w:pPr>
        <w:pStyle w:val="litera"/>
        <w:numPr>
          <w:ilvl w:val="0"/>
          <w:numId w:val="256"/>
        </w:numPr>
      </w:pPr>
      <w:r w:rsidRPr="007E7D90">
        <w:t>odnotowanie tego, co wymaga poprawienia lub dodatkowej pracy ze strony ucznia, aby uzupełnić braki w wiedzy oraz opanować wymagane umiejętności,</w:t>
      </w:r>
    </w:p>
    <w:p w:rsidR="00D06B98" w:rsidRPr="007E7D90" w:rsidRDefault="00D06B98" w:rsidP="001D7D92">
      <w:pPr>
        <w:pStyle w:val="litera"/>
        <w:numPr>
          <w:ilvl w:val="0"/>
          <w:numId w:val="256"/>
        </w:numPr>
      </w:pPr>
      <w:r w:rsidRPr="007E7D90">
        <w:t>przekazanie uczniowi wskazówek, w jaki sposób powinien poprawić pracę,</w:t>
      </w:r>
    </w:p>
    <w:p w:rsidR="00D06B98" w:rsidRPr="007E7D90" w:rsidRDefault="00D06B98" w:rsidP="001D7D92">
      <w:pPr>
        <w:pStyle w:val="litera"/>
        <w:numPr>
          <w:ilvl w:val="0"/>
          <w:numId w:val="256"/>
        </w:numPr>
      </w:pPr>
      <w:r w:rsidRPr="007E7D90">
        <w:t>wskazanie uczniowi sposobu</w:t>
      </w:r>
      <w:r w:rsidR="0068320F">
        <w:t>,</w:t>
      </w:r>
      <w:r w:rsidR="00597A4D">
        <w:t xml:space="preserve"> w jaki powinien pracować dalej.</w:t>
      </w:r>
    </w:p>
    <w:p w:rsidR="003F5D73" w:rsidRPr="005B759C" w:rsidRDefault="005B759C" w:rsidP="005B759C">
      <w:pPr>
        <w:pStyle w:val="ustep1"/>
      </w:pPr>
      <w:r>
        <w:t>Do obowiązków wychowawcy w zakresie organizacji pomocy psychologiczno – pedagogicznej uczniom powierzonej klasy należy:</w:t>
      </w:r>
    </w:p>
    <w:p w:rsidR="003F5D73" w:rsidRPr="00466236" w:rsidRDefault="003F5D73" w:rsidP="00430D20">
      <w:pPr>
        <w:pStyle w:val="punkt"/>
        <w:numPr>
          <w:ilvl w:val="0"/>
          <w:numId w:val="46"/>
        </w:numPr>
      </w:pPr>
      <w:r w:rsidRPr="00466236">
        <w:t xml:space="preserve">przeanalizowanie opinii poradni psychologiczno–pedagogicznej i </w:t>
      </w:r>
      <w:r w:rsidR="0009750D">
        <w:t xml:space="preserve">wstępne zdefiniowanie trudności bądź </w:t>
      </w:r>
      <w:r w:rsidRPr="00466236">
        <w:t>zdolności uczniów;</w:t>
      </w:r>
    </w:p>
    <w:p w:rsidR="003F5D73" w:rsidRPr="00466236" w:rsidRDefault="003F5D73" w:rsidP="00430D20">
      <w:pPr>
        <w:pStyle w:val="punkt"/>
        <w:numPr>
          <w:ilvl w:val="0"/>
          <w:numId w:val="46"/>
        </w:numPr>
      </w:pPr>
      <w:r w:rsidRPr="00466236">
        <w:t>przyjmowanie uwag i opinii nauczycieli pracujących z daną klasą o specjalnych potrzebach edukacyjnych uczniów;</w:t>
      </w:r>
    </w:p>
    <w:p w:rsidR="003F5D73" w:rsidRPr="00466236" w:rsidRDefault="003F5D73" w:rsidP="00430D20">
      <w:pPr>
        <w:pStyle w:val="punkt"/>
        <w:numPr>
          <w:ilvl w:val="0"/>
          <w:numId w:val="46"/>
        </w:numPr>
      </w:pPr>
      <w:r w:rsidRPr="00466236">
        <w:t xml:space="preserve">zdobycie rzetelnej wiedzy o uczniu i jego środowisku; </w:t>
      </w:r>
    </w:p>
    <w:p w:rsidR="003F5D73" w:rsidRPr="00466236" w:rsidRDefault="003F5D73" w:rsidP="00430D20">
      <w:pPr>
        <w:pStyle w:val="punkt"/>
        <w:numPr>
          <w:ilvl w:val="0"/>
          <w:numId w:val="46"/>
        </w:numPr>
      </w:pPr>
      <w:r w:rsidRPr="00466236">
        <w:t>określenie specjalnych potrzeb ucznia samodzielnie lub we współpracy z grupą nauczycieli prowadzących zajęcia w klasie;</w:t>
      </w:r>
    </w:p>
    <w:p w:rsidR="003F5D73" w:rsidRPr="00466236" w:rsidRDefault="003F5D73" w:rsidP="00430D20">
      <w:pPr>
        <w:pStyle w:val="punkt"/>
        <w:numPr>
          <w:ilvl w:val="0"/>
          <w:numId w:val="46"/>
        </w:numPr>
      </w:pPr>
      <w:r w:rsidRPr="00466236">
        <w:t>w przypadku stwierdzenia, że uczeń wymaga pomocy psychologiczno</w:t>
      </w:r>
      <w:r w:rsidR="00970C43">
        <w:t xml:space="preserve"> </w:t>
      </w:r>
      <w:r w:rsidRPr="00466236">
        <w:t>–</w:t>
      </w:r>
      <w:r w:rsidR="00970C43">
        <w:t xml:space="preserve"> </w:t>
      </w:r>
      <w:r w:rsidRPr="00466236">
        <w:t>pedagogicznej złożenia wniosku do dyrektora szkoły o uruchomienie sformalizowanej formy pomocy psychologiczno</w:t>
      </w:r>
      <w:r w:rsidR="00102A18">
        <w:t xml:space="preserve"> </w:t>
      </w:r>
      <w:r w:rsidRPr="00466236">
        <w:t>–pedagogicznej uczniowi – w  ramach form pom</w:t>
      </w:r>
      <w:r w:rsidR="00815A00">
        <w:t>ocy możliwych do uruchomienia w </w:t>
      </w:r>
      <w:r w:rsidRPr="00466236">
        <w:t>szkole;</w:t>
      </w:r>
    </w:p>
    <w:p w:rsidR="003F5D73" w:rsidRPr="00466236" w:rsidRDefault="003F5D73" w:rsidP="00430D20">
      <w:pPr>
        <w:pStyle w:val="punkt"/>
        <w:numPr>
          <w:ilvl w:val="0"/>
          <w:numId w:val="46"/>
        </w:numPr>
      </w:pPr>
      <w:r w:rsidRPr="00466236">
        <w:t>poinformowanie pisemnie rodziców</w:t>
      </w:r>
      <w:r w:rsidR="00A51023" w:rsidRPr="00466236">
        <w:t>/prawnych opiekunów</w:t>
      </w:r>
      <w:r w:rsidRPr="00466236">
        <w:t xml:space="preserve"> o zalecanych formach pomocy dziecku. Pismo wychodzące do rodziców przygotowuje wychowawca, a podpisuje dyrektor szkoły lub upoważniona przez niego osoba. W przypadku pisma wychodzącego na zewnątrz wychowawca jest obowiązany </w:t>
      </w:r>
      <w:r w:rsidR="0009750D">
        <w:t>zachować zasady obowiązujące w i</w:t>
      </w:r>
      <w:r w:rsidRPr="00466236">
        <w:t>nstrukcji kancelaryjnej;</w:t>
      </w:r>
    </w:p>
    <w:p w:rsidR="003F5D73" w:rsidRPr="00466236" w:rsidRDefault="003F5D73" w:rsidP="00430D20">
      <w:pPr>
        <w:pStyle w:val="punkt"/>
        <w:numPr>
          <w:ilvl w:val="0"/>
          <w:numId w:val="46"/>
        </w:numPr>
      </w:pPr>
      <w:r w:rsidRPr="00466236">
        <w:t>monitorowanie organizacji pomocy i obecności ucznia na zajęciach;</w:t>
      </w:r>
    </w:p>
    <w:p w:rsidR="003F5D73" w:rsidRPr="00466236" w:rsidRDefault="003F5D73" w:rsidP="00430D20">
      <w:pPr>
        <w:pStyle w:val="punkt"/>
        <w:numPr>
          <w:ilvl w:val="0"/>
          <w:numId w:val="46"/>
        </w:numPr>
      </w:pPr>
      <w:r w:rsidRPr="00466236">
        <w:t>informowanie rodziców</w:t>
      </w:r>
      <w:r w:rsidR="00A51023" w:rsidRPr="00466236">
        <w:t>/prawnych opiekunów</w:t>
      </w:r>
      <w:r w:rsidRPr="00466236">
        <w:t xml:space="preserve"> i innych nauczycieli o efektywności pomo</w:t>
      </w:r>
      <w:r w:rsidR="00815A00">
        <w:t>cy psychologiczno</w:t>
      </w:r>
      <w:r w:rsidR="00AD2FB3">
        <w:t xml:space="preserve"> </w:t>
      </w:r>
      <w:r w:rsidR="00815A00">
        <w:t>–</w:t>
      </w:r>
      <w:r w:rsidR="00AD2FB3">
        <w:t xml:space="preserve"> </w:t>
      </w:r>
      <w:r w:rsidR="00815A00">
        <w:t>pedagogicznej</w:t>
      </w:r>
      <w:r w:rsidRPr="00466236">
        <w:t xml:space="preserve"> i postępach ucznia;</w:t>
      </w:r>
    </w:p>
    <w:p w:rsidR="003F5D73" w:rsidRPr="00466236" w:rsidRDefault="003F5D73" w:rsidP="00430D20">
      <w:pPr>
        <w:pStyle w:val="punkt"/>
        <w:numPr>
          <w:ilvl w:val="0"/>
          <w:numId w:val="46"/>
        </w:numPr>
      </w:pPr>
      <w:r w:rsidRPr="00466236">
        <w:t>angażowanie rod</w:t>
      </w:r>
      <w:r w:rsidR="00D44E74" w:rsidRPr="00466236">
        <w:t>ziców</w:t>
      </w:r>
      <w:r w:rsidR="00A51023" w:rsidRPr="00466236">
        <w:t>/prawnych opiekunów</w:t>
      </w:r>
      <w:r w:rsidR="00D44E74" w:rsidRPr="00466236">
        <w:t xml:space="preserve"> w działania pomocowe swojemu dziecku</w:t>
      </w:r>
      <w:r w:rsidRPr="00466236">
        <w:t>;</w:t>
      </w:r>
    </w:p>
    <w:p w:rsidR="003F5D73" w:rsidRPr="00466236" w:rsidRDefault="003F5D73" w:rsidP="00430D20">
      <w:pPr>
        <w:pStyle w:val="punkt"/>
        <w:numPr>
          <w:ilvl w:val="0"/>
          <w:numId w:val="46"/>
        </w:numPr>
      </w:pPr>
      <w:r w:rsidRPr="00466236">
        <w:t>prowadzenie dokumentacji rejestrującej podejmowane działania w zakresie organizacji pomocy psychologiczno – pedagogicznej uczniom swojej klasy;</w:t>
      </w:r>
    </w:p>
    <w:p w:rsidR="003F5D73" w:rsidRPr="00466236" w:rsidRDefault="003F5D73" w:rsidP="00430D20">
      <w:pPr>
        <w:pStyle w:val="punkt"/>
        <w:numPr>
          <w:ilvl w:val="0"/>
          <w:numId w:val="46"/>
        </w:numPr>
      </w:pPr>
      <w:r w:rsidRPr="00466236">
        <w:t>stałe kontaktowanie się z nauczycielami prowadzącymi zajęcia w klasie w celu ewentualnego wprowadzenia zmian w</w:t>
      </w:r>
      <w:r w:rsidR="007F66FE" w:rsidRPr="00466236">
        <w:t xml:space="preserve"> oddziaływaniach pedagogicznych</w:t>
      </w:r>
      <w:r w:rsidRPr="00466236">
        <w:t xml:space="preserve"> i psychologicznych; </w:t>
      </w:r>
    </w:p>
    <w:p w:rsidR="003F5D73" w:rsidRPr="00466236" w:rsidRDefault="003F5D73" w:rsidP="00430D20">
      <w:pPr>
        <w:pStyle w:val="punkt"/>
        <w:numPr>
          <w:ilvl w:val="0"/>
          <w:numId w:val="46"/>
        </w:numPr>
      </w:pPr>
      <w:r w:rsidRPr="00466236">
        <w:t>prowadzenie działań służących wszechstronnemu rozwojowi ucznia w sferze emocjon</w:t>
      </w:r>
      <w:r w:rsidR="00D44E74" w:rsidRPr="00466236">
        <w:t>alnej i </w:t>
      </w:r>
      <w:r w:rsidRPr="00466236">
        <w:t>behawioralnej;</w:t>
      </w:r>
    </w:p>
    <w:p w:rsidR="003F5D73" w:rsidRPr="00466236" w:rsidRDefault="003F5D73" w:rsidP="00430D20">
      <w:pPr>
        <w:pStyle w:val="punkt"/>
        <w:numPr>
          <w:ilvl w:val="0"/>
          <w:numId w:val="46"/>
        </w:numPr>
      </w:pPr>
      <w:r w:rsidRPr="00466236">
        <w:lastRenderedPageBreak/>
        <w:t>udzielanie doraźnej pomocy uczniom w sytuacjach kryzysowych z wykorzystaniem zasobów ucznia, jego rodziny, otoczenia społecznego i instytucji pomocowych.</w:t>
      </w:r>
    </w:p>
    <w:p w:rsidR="003F5D73" w:rsidRPr="00466236" w:rsidRDefault="003F5D73" w:rsidP="00B84851">
      <w:pPr>
        <w:pStyle w:val="ustep1"/>
        <w:keepNext/>
      </w:pPr>
      <w:r w:rsidRPr="00466236">
        <w:t xml:space="preserve">Wychowawca realizuje zadania poprzez: </w:t>
      </w:r>
    </w:p>
    <w:p w:rsidR="003F5D73" w:rsidRPr="00466236" w:rsidRDefault="003F5D73" w:rsidP="00430D20">
      <w:pPr>
        <w:pStyle w:val="punkt"/>
        <w:numPr>
          <w:ilvl w:val="0"/>
          <w:numId w:val="47"/>
        </w:numPr>
      </w:pPr>
      <w:r w:rsidRPr="00466236">
        <w:t xml:space="preserve">bliższe poznanie uczniów, ich </w:t>
      </w:r>
      <w:r w:rsidR="005B759C">
        <w:t>sytuacji zdrowotnej</w:t>
      </w:r>
      <w:r w:rsidRPr="00466236">
        <w:t>, cech osobowościowych, waru</w:t>
      </w:r>
      <w:r w:rsidR="005B759C">
        <w:t>nków rodzinnych i bytowych, ich</w:t>
      </w:r>
      <w:r w:rsidRPr="00466236">
        <w:t xml:space="preserve"> potrzeb i oczekiwań;</w:t>
      </w:r>
    </w:p>
    <w:p w:rsidR="003F5D73" w:rsidRPr="00466236" w:rsidRDefault="003F5D73" w:rsidP="00430D20">
      <w:pPr>
        <w:pStyle w:val="punkt"/>
        <w:numPr>
          <w:ilvl w:val="0"/>
          <w:numId w:val="47"/>
        </w:numPr>
      </w:pPr>
      <w:r w:rsidRPr="00466236">
        <w:t>rozpoznawanie i diagnozowanie możliwości psychofizycznych oraz indywidualnych potrzeb rozwojowych wychowanków;</w:t>
      </w:r>
    </w:p>
    <w:p w:rsidR="003F5D73" w:rsidRPr="00466236" w:rsidRDefault="003F5D73" w:rsidP="00430D20">
      <w:pPr>
        <w:pStyle w:val="punkt"/>
        <w:numPr>
          <w:ilvl w:val="0"/>
          <w:numId w:val="47"/>
        </w:numPr>
      </w:pPr>
      <w:r w:rsidRPr="00466236">
        <w:t>wnioskowanie o objęcie wychowanka pomocą psychologiczno</w:t>
      </w:r>
      <w:r w:rsidR="00AD2FB3">
        <w:t xml:space="preserve"> </w:t>
      </w:r>
      <w:r w:rsidRPr="00466236">
        <w:t>-</w:t>
      </w:r>
      <w:r w:rsidR="00AD2FB3">
        <w:t xml:space="preserve"> </w:t>
      </w:r>
      <w:r w:rsidRPr="00466236">
        <w:t>pedagogiczną;</w:t>
      </w:r>
    </w:p>
    <w:p w:rsidR="003F5D73" w:rsidRPr="00466236" w:rsidRDefault="003F5D73" w:rsidP="00430D20">
      <w:pPr>
        <w:pStyle w:val="punkt"/>
        <w:numPr>
          <w:ilvl w:val="0"/>
          <w:numId w:val="47"/>
        </w:numPr>
      </w:pPr>
      <w:r w:rsidRPr="00466236">
        <w:t xml:space="preserve">udział w pracach </w:t>
      </w:r>
      <w:r w:rsidR="00D112EB" w:rsidRPr="00466236">
        <w:t>zespołu ds. pomocy psychologiczno - pedagogicznej</w:t>
      </w:r>
      <w:r w:rsidRPr="00466236">
        <w:t>;</w:t>
      </w:r>
    </w:p>
    <w:p w:rsidR="003F5D73" w:rsidRPr="00466236" w:rsidRDefault="003F5D73" w:rsidP="00430D20">
      <w:pPr>
        <w:pStyle w:val="punkt"/>
        <w:numPr>
          <w:ilvl w:val="0"/>
          <w:numId w:val="47"/>
        </w:numPr>
      </w:pPr>
      <w:r w:rsidRPr="00466236">
        <w:t>tworzenie środowiska zapewniającego wychowa</w:t>
      </w:r>
      <w:r w:rsidR="00815A00">
        <w:t xml:space="preserve">nkom prawidłowy rozwój fizyczny </w:t>
      </w:r>
      <w:r w:rsidRPr="00466236">
        <w:t>i psychiczny, opiekę wychowawczą oraz atmosferę bezpieczeństwa i zaufania;</w:t>
      </w:r>
    </w:p>
    <w:p w:rsidR="003F5D73" w:rsidRPr="00466236" w:rsidRDefault="003F5D73" w:rsidP="00430D20">
      <w:pPr>
        <w:pStyle w:val="punkt"/>
        <w:numPr>
          <w:ilvl w:val="0"/>
          <w:numId w:val="47"/>
        </w:numPr>
      </w:pPr>
      <w:r w:rsidRPr="00466236">
        <w:t>ułatwianie adaptacji w środowisku rówieśniczym (kl.1) oraz po</w:t>
      </w:r>
      <w:r w:rsidR="00815A00">
        <w:t>moc w rozwiązywaniu konfliktów z </w:t>
      </w:r>
      <w:r w:rsidRPr="00466236">
        <w:t>rówieśnikami;</w:t>
      </w:r>
    </w:p>
    <w:p w:rsidR="003F5D73" w:rsidRPr="00466236" w:rsidRDefault="003F5D73" w:rsidP="00430D20">
      <w:pPr>
        <w:pStyle w:val="punkt"/>
        <w:numPr>
          <w:ilvl w:val="0"/>
          <w:numId w:val="47"/>
        </w:numPr>
      </w:pPr>
      <w:r w:rsidRPr="00466236">
        <w:t>pomoc w rozwiązywaniu napięć powstałych na tle konfliktów rod</w:t>
      </w:r>
      <w:r w:rsidR="00815A00">
        <w:t xml:space="preserve">zinnych, niepowodzeń szkolnych </w:t>
      </w:r>
      <w:r w:rsidRPr="00466236">
        <w:t>spowodowanych trudnościami w nauce;</w:t>
      </w:r>
    </w:p>
    <w:p w:rsidR="003F5D73" w:rsidRPr="00466236" w:rsidRDefault="003F5D73" w:rsidP="00430D20">
      <w:pPr>
        <w:pStyle w:val="punkt"/>
        <w:numPr>
          <w:ilvl w:val="0"/>
          <w:numId w:val="47"/>
        </w:numPr>
      </w:pPr>
      <w:r w:rsidRPr="00466236">
        <w:t>utrzymywanie systematycznego kontaktu z nauczycielami ucz</w:t>
      </w:r>
      <w:r w:rsidR="00597A4D">
        <w:t>ącymi w powierzonej mu klasie w </w:t>
      </w:r>
      <w:r w:rsidRPr="00466236">
        <w:t>celu ustalenia zróżnicowanych wymagań wobec uczniów i sposobu udzielania im pomocy w nauce;</w:t>
      </w:r>
    </w:p>
    <w:p w:rsidR="003F5D73" w:rsidRPr="00466236" w:rsidRDefault="003F5D73" w:rsidP="00430D20">
      <w:pPr>
        <w:pStyle w:val="punkt"/>
        <w:numPr>
          <w:ilvl w:val="0"/>
          <w:numId w:val="47"/>
        </w:numPr>
      </w:pPr>
      <w:r w:rsidRPr="00466236">
        <w:t>rozwijanie pozytywnej motywacji uczenia się, wdrażanie e</w:t>
      </w:r>
      <w:r w:rsidR="00102A18">
        <w:t>fektywnych technik uczenia się;</w:t>
      </w:r>
    </w:p>
    <w:p w:rsidR="003F5D73" w:rsidRPr="00466236" w:rsidRDefault="003F5D73" w:rsidP="00430D20">
      <w:pPr>
        <w:pStyle w:val="punkt"/>
        <w:numPr>
          <w:ilvl w:val="0"/>
          <w:numId w:val="47"/>
        </w:numPr>
      </w:pPr>
      <w:r w:rsidRPr="00466236">
        <w:t>wdrażanie uczniów do wysiłku, rzetelnej pracy, cierpliwości, pokonywania trudności, odporności na niepowodzenia, porządku i punktualności, do prawidłowego i efektywnego organizowania sobie pracy;</w:t>
      </w:r>
    </w:p>
    <w:p w:rsidR="003F5D73" w:rsidRPr="00466236" w:rsidRDefault="003F5D73" w:rsidP="00430D20">
      <w:pPr>
        <w:pStyle w:val="punkt"/>
        <w:numPr>
          <w:ilvl w:val="0"/>
          <w:numId w:val="47"/>
        </w:numPr>
      </w:pPr>
      <w:r w:rsidRPr="00466236">
        <w:t>systematyczne interesowanie się postępami (wynikami) uczniów w nauce;</w:t>
      </w:r>
    </w:p>
    <w:p w:rsidR="003F5D73" w:rsidRPr="00466236" w:rsidRDefault="003F5D73" w:rsidP="00430D20">
      <w:pPr>
        <w:pStyle w:val="punkt"/>
        <w:numPr>
          <w:ilvl w:val="0"/>
          <w:numId w:val="47"/>
        </w:numPr>
      </w:pPr>
      <w:r w:rsidRPr="00466236">
        <w:t>tworzenie poprawnych relacji interpersonalnych opartych na życzliwości i zaufa</w:t>
      </w:r>
      <w:r w:rsidR="005B759C">
        <w:t xml:space="preserve">niu, m.in. poprzez organizację </w:t>
      </w:r>
      <w:r w:rsidRPr="00466236">
        <w:t xml:space="preserve">zajęć pozalekcyjnych, wycieczek, biwaków, rajdów, obozów wakacyjnych, zimowisk, wyjazdów na „ zielone szkoły”; </w:t>
      </w:r>
    </w:p>
    <w:p w:rsidR="003F5D73" w:rsidRPr="00466236" w:rsidRDefault="003F5D73" w:rsidP="00430D20">
      <w:pPr>
        <w:pStyle w:val="punkt"/>
        <w:numPr>
          <w:ilvl w:val="0"/>
          <w:numId w:val="47"/>
        </w:numPr>
      </w:pPr>
      <w:r w:rsidRPr="00466236">
        <w:t>tworzenie warunków umożliwiających uczniom odkrywanie i rozwijanie po</w:t>
      </w:r>
      <w:r w:rsidR="009F0C30" w:rsidRPr="00466236">
        <w:t>zytywnych stron ich osobowości;</w:t>
      </w:r>
    </w:p>
    <w:p w:rsidR="003F5D73" w:rsidRPr="00466236" w:rsidRDefault="003F5D73" w:rsidP="00430D20">
      <w:pPr>
        <w:pStyle w:val="punkt"/>
        <w:numPr>
          <w:ilvl w:val="0"/>
          <w:numId w:val="47"/>
        </w:numPr>
      </w:pPr>
      <w:r w:rsidRPr="00466236">
        <w:t>współpracę z p</w:t>
      </w:r>
      <w:r w:rsidR="005234A3">
        <w:t xml:space="preserve">ielęgniarką szkolną, rodzicami/prawnymi </w:t>
      </w:r>
      <w:r w:rsidRPr="00466236">
        <w:t>opiekunami u</w:t>
      </w:r>
      <w:r w:rsidR="00102A18">
        <w:t xml:space="preserve">czniów w sprawach ich zdrowia, </w:t>
      </w:r>
      <w:r w:rsidRPr="00466236">
        <w:t>organizowan</w:t>
      </w:r>
      <w:r w:rsidR="007F66FE" w:rsidRPr="00466236">
        <w:t xml:space="preserve">ie opieki i pomocy materialnej </w:t>
      </w:r>
      <w:r w:rsidRPr="00466236">
        <w:t>uczniom;</w:t>
      </w:r>
    </w:p>
    <w:p w:rsidR="003F5D73" w:rsidRPr="00466236" w:rsidRDefault="003F5D73" w:rsidP="00430D20">
      <w:pPr>
        <w:pStyle w:val="punkt"/>
        <w:numPr>
          <w:ilvl w:val="0"/>
          <w:numId w:val="47"/>
        </w:numPr>
      </w:pPr>
      <w:r w:rsidRPr="00466236">
        <w:t>udzielanie pomocy, rad i wskazówek uczniom znajdującym się w trudnych sytuacjach życi</w:t>
      </w:r>
      <w:r w:rsidR="001D723C" w:rsidRPr="00466236">
        <w:t>owych, występowanie do organów s</w:t>
      </w:r>
      <w:r w:rsidRPr="00466236">
        <w:t xml:space="preserve">zkoły i innych instytucji z wnioskami o udzielenie pomocy. </w:t>
      </w:r>
    </w:p>
    <w:p w:rsidR="00D06B98" w:rsidRPr="00466236" w:rsidRDefault="00D06B98" w:rsidP="00CD11EC">
      <w:pPr>
        <w:pStyle w:val="ustep1"/>
      </w:pPr>
      <w:r w:rsidRPr="00466236">
        <w:t>Zadania i obowiązki pedagoga szkolnego/psychologa.</w:t>
      </w:r>
    </w:p>
    <w:p w:rsidR="00D06B98" w:rsidRPr="007E7D90" w:rsidRDefault="00D06B98" w:rsidP="00597A4D">
      <w:pPr>
        <w:tabs>
          <w:tab w:val="left" w:pos="142"/>
        </w:tabs>
        <w:autoSpaceDE w:val="0"/>
        <w:autoSpaceDN w:val="0"/>
        <w:adjustRightInd w:val="0"/>
        <w:spacing w:after="240"/>
        <w:jc w:val="both"/>
        <w:rPr>
          <w:rFonts w:ascii="Times New Roman" w:hAnsi="Times New Roman"/>
          <w:sz w:val="24"/>
          <w:szCs w:val="24"/>
        </w:rPr>
      </w:pPr>
      <w:r w:rsidRPr="007E7D90">
        <w:rPr>
          <w:rFonts w:ascii="Times New Roman" w:hAnsi="Times New Roman"/>
          <w:sz w:val="24"/>
          <w:szCs w:val="24"/>
        </w:rPr>
        <w:t>Do zadań pedagoga/psychologa szkolnego należy:</w:t>
      </w:r>
    </w:p>
    <w:p w:rsidR="00D06B98" w:rsidRPr="00466236" w:rsidRDefault="00D06B98" w:rsidP="00430D20">
      <w:pPr>
        <w:pStyle w:val="punkt"/>
        <w:numPr>
          <w:ilvl w:val="0"/>
          <w:numId w:val="48"/>
        </w:numPr>
      </w:pPr>
      <w:r w:rsidRPr="00466236">
        <w:t>prowadzenie badań i działań diagnostycznych</w:t>
      </w:r>
      <w:r w:rsidR="00960034" w:rsidRPr="00466236">
        <w:t xml:space="preserve"> uczniów</w:t>
      </w:r>
      <w:r w:rsidRPr="00466236">
        <w:t xml:space="preserve">, w tym diagnozowanie indywidualnych potrzeb rozwojowych i edukacyjnych oraz możliwości psychofizycznych w celu określenia mocnych stron, predyspozycji, zainteresowań i uzdolnień ucznia; </w:t>
      </w:r>
    </w:p>
    <w:p w:rsidR="00D06B98" w:rsidRPr="00466236" w:rsidRDefault="00D06B98" w:rsidP="00430D20">
      <w:pPr>
        <w:pStyle w:val="punkt"/>
        <w:numPr>
          <w:ilvl w:val="0"/>
          <w:numId w:val="48"/>
        </w:numPr>
      </w:pPr>
      <w:r w:rsidRPr="00466236">
        <w:t>diagnozowanie przyczyn niepowodzeń edukacyjnych lub trudno</w:t>
      </w:r>
      <w:r w:rsidR="00815A00">
        <w:t>ści w funkcjonowaniu uczniów, w </w:t>
      </w:r>
      <w:r w:rsidRPr="00466236">
        <w:t xml:space="preserve">tym barier i ograniczeń utrudniających funkcjonowanie ucznia i jego uczestnictwo </w:t>
      </w:r>
      <w:r w:rsidR="00D44E74" w:rsidRPr="00466236">
        <w:t>w </w:t>
      </w:r>
      <w:r w:rsidRPr="00466236">
        <w:t>życiu szkoły;</w:t>
      </w:r>
    </w:p>
    <w:p w:rsidR="00D06B98" w:rsidRPr="00466236" w:rsidRDefault="00D06B98" w:rsidP="00430D20">
      <w:pPr>
        <w:pStyle w:val="punkt"/>
        <w:numPr>
          <w:ilvl w:val="0"/>
          <w:numId w:val="48"/>
        </w:numPr>
      </w:pPr>
      <w:r w:rsidRPr="00466236">
        <w:t>diagnozowanie sytuacji wychowawczych w szkole w celu rozwiązywania problemów wychowawczych stanowiących barierę ograniczającą aktywne i pełne uczestnictwo w życiu szkoły, klasy lub zespołu uczniowskiego;</w:t>
      </w:r>
    </w:p>
    <w:p w:rsidR="00D06B98" w:rsidRPr="00466236" w:rsidRDefault="00D06B98" w:rsidP="00430D20">
      <w:pPr>
        <w:pStyle w:val="punkt"/>
        <w:numPr>
          <w:ilvl w:val="0"/>
          <w:numId w:val="48"/>
        </w:numPr>
      </w:pPr>
      <w:r w:rsidRPr="00466236">
        <w:t>udzielanie</w:t>
      </w:r>
      <w:r w:rsidR="00960034" w:rsidRPr="00466236">
        <w:t xml:space="preserve"> uczniom </w:t>
      </w:r>
      <w:r w:rsidRPr="00466236">
        <w:t>pomocy psychologiczno</w:t>
      </w:r>
      <w:r w:rsidR="001165B9">
        <w:t xml:space="preserve"> </w:t>
      </w:r>
      <w:r w:rsidRPr="00466236">
        <w:t>–</w:t>
      </w:r>
      <w:r w:rsidR="001165B9">
        <w:t xml:space="preserve"> </w:t>
      </w:r>
      <w:r w:rsidRPr="00466236">
        <w:t>pedagogicznej</w:t>
      </w:r>
      <w:r w:rsidR="00815A00">
        <w:t xml:space="preserve"> w formach odpowiednich do </w:t>
      </w:r>
      <w:r w:rsidR="00960034" w:rsidRPr="00466236">
        <w:t>rozpoznanych potrzeb</w:t>
      </w:r>
      <w:r w:rsidRPr="00466236">
        <w:t>;</w:t>
      </w:r>
    </w:p>
    <w:p w:rsidR="00D06B98" w:rsidRPr="00466236" w:rsidRDefault="00D06B98" w:rsidP="00430D20">
      <w:pPr>
        <w:pStyle w:val="punkt"/>
        <w:numPr>
          <w:ilvl w:val="0"/>
          <w:numId w:val="48"/>
        </w:numPr>
      </w:pPr>
      <w:r w:rsidRPr="00466236">
        <w:lastRenderedPageBreak/>
        <w:t>podejmowanie działań z zakresu profilaktyki uzależnień i innych problemów uczniów;</w:t>
      </w:r>
    </w:p>
    <w:p w:rsidR="00D06B98" w:rsidRPr="00466236" w:rsidRDefault="00D06B98" w:rsidP="00430D20">
      <w:pPr>
        <w:pStyle w:val="punkt"/>
        <w:numPr>
          <w:ilvl w:val="0"/>
          <w:numId w:val="48"/>
        </w:numPr>
      </w:pPr>
      <w:r w:rsidRPr="00466236">
        <w:t>minimalizowanie skutków zaburzeń rozwojowych, zapobieganie zaburzeniom zachowania oraz inicjowanie i organizowanie różnych form pomocy psychologiczno-pedagogicznej</w:t>
      </w:r>
      <w:r w:rsidR="00D44E74" w:rsidRPr="00466236">
        <w:t xml:space="preserve"> w </w:t>
      </w:r>
      <w:r w:rsidRPr="00466236">
        <w:t>środowisku szkolnym i pozaszkolnym ucznia;</w:t>
      </w:r>
    </w:p>
    <w:p w:rsidR="00D06B98" w:rsidRPr="00466236" w:rsidRDefault="00D06B98" w:rsidP="00430D20">
      <w:pPr>
        <w:pStyle w:val="punkt"/>
        <w:numPr>
          <w:ilvl w:val="0"/>
          <w:numId w:val="48"/>
        </w:numPr>
      </w:pPr>
      <w:r w:rsidRPr="00466236">
        <w:t>wspieranie nauczycieli</w:t>
      </w:r>
      <w:r w:rsidR="00960034" w:rsidRPr="00466236">
        <w:t xml:space="preserve">, wychowawców </w:t>
      </w:r>
      <w:r w:rsidRPr="00466236">
        <w:t>i innych specjalistów w</w:t>
      </w:r>
      <w:r w:rsidR="00960034" w:rsidRPr="00466236">
        <w:t>:</w:t>
      </w:r>
    </w:p>
    <w:p w:rsidR="00960034" w:rsidRPr="00D134E6" w:rsidRDefault="00960034" w:rsidP="001D7D92">
      <w:pPr>
        <w:pStyle w:val="litera"/>
        <w:numPr>
          <w:ilvl w:val="0"/>
          <w:numId w:val="257"/>
        </w:numPr>
      </w:pPr>
      <w:r w:rsidRPr="00D134E6">
        <w:t>rozpoznawaniu indywidualnych potrzeb rozwojowych i edukacyjnych oraz możliwości psychofizycznych uczniów w celu określenia mocnych stron, predyspozycji, zainteresowań uczniów oraz przyczyn niepowodzeń edukacyjnych lub trudno</w:t>
      </w:r>
      <w:r w:rsidR="00815A00">
        <w:t>ści w funkcjonowaniu uczniów, w </w:t>
      </w:r>
      <w:r w:rsidRPr="00D134E6">
        <w:t>tym barier</w:t>
      </w:r>
      <w:r w:rsidR="007F66FE" w:rsidRPr="00D134E6">
        <w:t xml:space="preserve"> i </w:t>
      </w:r>
      <w:r w:rsidRPr="00D134E6">
        <w:t>ograniczeń utrudniających funkcjonowanie ucznia i jego uczestnictwo w życiu szkoły,</w:t>
      </w:r>
    </w:p>
    <w:p w:rsidR="00960034" w:rsidRPr="00D134E6" w:rsidRDefault="005234A3" w:rsidP="001D7D92">
      <w:pPr>
        <w:pStyle w:val="litera"/>
        <w:numPr>
          <w:ilvl w:val="0"/>
          <w:numId w:val="257"/>
        </w:numPr>
      </w:pPr>
      <w:r>
        <w:t>udzielaniu</w:t>
      </w:r>
      <w:r w:rsidR="00960034" w:rsidRPr="00D134E6">
        <w:t xml:space="preserve"> pomocy psychologiczno – pedagogicznej;</w:t>
      </w:r>
    </w:p>
    <w:p w:rsidR="00D06B98" w:rsidRPr="00466236" w:rsidRDefault="00D06B98" w:rsidP="00430D20">
      <w:pPr>
        <w:pStyle w:val="punkt"/>
        <w:numPr>
          <w:ilvl w:val="0"/>
          <w:numId w:val="48"/>
        </w:numPr>
      </w:pPr>
      <w:r w:rsidRPr="00466236">
        <w:t>inicjowanie i prowadzenie działań mediacyjnych i interwencyjnych w sytuacjach kryzysowych;</w:t>
      </w:r>
    </w:p>
    <w:p w:rsidR="00D06B98" w:rsidRPr="00466236" w:rsidRDefault="00D06B98" w:rsidP="00430D20">
      <w:pPr>
        <w:pStyle w:val="punkt"/>
        <w:numPr>
          <w:ilvl w:val="0"/>
          <w:numId w:val="48"/>
        </w:numPr>
      </w:pPr>
      <w:r w:rsidRPr="00466236">
        <w:t>pomoc rodzicom</w:t>
      </w:r>
      <w:r w:rsidR="005B759C">
        <w:t>/prawnym opiekunom</w:t>
      </w:r>
      <w:r w:rsidRPr="00466236">
        <w:t xml:space="preserve"> i nauczycielom w rozpoznawaniu indywidualnych możliwości, pr</w:t>
      </w:r>
      <w:r w:rsidR="00815A00">
        <w:t>edyspozycji i </w:t>
      </w:r>
      <w:r w:rsidR="0037252F" w:rsidRPr="00466236">
        <w:t>uzdolnień uczniów.</w:t>
      </w:r>
    </w:p>
    <w:p w:rsidR="00C158FA" w:rsidRPr="00466236" w:rsidRDefault="00D06B98" w:rsidP="00CD11EC">
      <w:pPr>
        <w:pStyle w:val="ustep1"/>
      </w:pPr>
      <w:r w:rsidRPr="00466236">
        <w:t xml:space="preserve">Zadania i obowiązki logopedy </w:t>
      </w:r>
    </w:p>
    <w:p w:rsidR="00D06B98" w:rsidRPr="007E7D90" w:rsidRDefault="00D06B98" w:rsidP="00597A4D">
      <w:pPr>
        <w:tabs>
          <w:tab w:val="left" w:pos="142"/>
        </w:tabs>
        <w:autoSpaceDE w:val="0"/>
        <w:autoSpaceDN w:val="0"/>
        <w:adjustRightInd w:val="0"/>
        <w:spacing w:after="240"/>
        <w:jc w:val="both"/>
        <w:rPr>
          <w:rFonts w:ascii="Times New Roman" w:hAnsi="Times New Roman"/>
          <w:sz w:val="24"/>
          <w:szCs w:val="24"/>
        </w:rPr>
      </w:pPr>
      <w:r w:rsidRPr="007E7D90">
        <w:rPr>
          <w:rFonts w:ascii="Times New Roman" w:hAnsi="Times New Roman"/>
          <w:sz w:val="24"/>
          <w:szCs w:val="24"/>
        </w:rPr>
        <w:t xml:space="preserve">Do zadań logopedy szkole należy w szczególności: </w:t>
      </w:r>
    </w:p>
    <w:p w:rsidR="00D06B98" w:rsidRPr="00466236" w:rsidRDefault="00D06B98" w:rsidP="00430D20">
      <w:pPr>
        <w:pStyle w:val="punkt"/>
        <w:numPr>
          <w:ilvl w:val="0"/>
          <w:numId w:val="49"/>
        </w:numPr>
        <w:rPr>
          <w:lang w:eastAsia="pl-PL"/>
        </w:rPr>
      </w:pPr>
      <w:r w:rsidRPr="00466236">
        <w:rPr>
          <w:lang w:eastAsia="pl-PL"/>
        </w:rPr>
        <w:t>diagnozowanie logopedyczne, w tym prowadzenie badań przesiewowych w celu ustalenia stanu mowy oraz pozi</w:t>
      </w:r>
      <w:r w:rsidR="00EA2860" w:rsidRPr="00466236">
        <w:rPr>
          <w:lang w:eastAsia="pl-PL"/>
        </w:rPr>
        <w:t>omu rozwoju językowego uczniów;</w:t>
      </w:r>
    </w:p>
    <w:p w:rsidR="00D06B98" w:rsidRPr="00466236" w:rsidRDefault="00D06B98" w:rsidP="00430D20">
      <w:pPr>
        <w:pStyle w:val="punkt"/>
        <w:numPr>
          <w:ilvl w:val="0"/>
          <w:numId w:val="49"/>
        </w:numPr>
        <w:rPr>
          <w:lang w:eastAsia="pl-PL"/>
        </w:rPr>
      </w:pPr>
      <w:r w:rsidRPr="00466236">
        <w:rPr>
          <w:lang w:eastAsia="pl-PL"/>
        </w:rPr>
        <w:t>prowadzenie zajęć logopedycznych dla uczniów oraz p</w:t>
      </w:r>
      <w:r w:rsidR="00D44E74" w:rsidRPr="00466236">
        <w:rPr>
          <w:lang w:eastAsia="pl-PL"/>
        </w:rPr>
        <w:t>orad i konsultacji dla rodziców i </w:t>
      </w:r>
      <w:r w:rsidRPr="00466236">
        <w:rPr>
          <w:lang w:eastAsia="pl-PL"/>
        </w:rPr>
        <w:t>nauczycieli w zakresie stymulacji rozwoju mowy uczni</w:t>
      </w:r>
      <w:r w:rsidR="00EA2860" w:rsidRPr="00466236">
        <w:rPr>
          <w:lang w:eastAsia="pl-PL"/>
        </w:rPr>
        <w:t>ów i eliminowania jej zaburzeń;</w:t>
      </w:r>
    </w:p>
    <w:p w:rsidR="00D06B98" w:rsidRPr="00466236" w:rsidRDefault="00D06B98" w:rsidP="00430D20">
      <w:pPr>
        <w:pStyle w:val="punkt"/>
        <w:numPr>
          <w:ilvl w:val="0"/>
          <w:numId w:val="49"/>
        </w:numPr>
        <w:rPr>
          <w:lang w:eastAsia="pl-PL"/>
        </w:rPr>
      </w:pPr>
      <w:r w:rsidRPr="00466236">
        <w:rPr>
          <w:lang w:eastAsia="pl-PL"/>
        </w:rPr>
        <w:t xml:space="preserve">podejmowanie działań profilaktycznych zapobiegających powstawaniu zaburzeń komunikacji językowej we </w:t>
      </w:r>
      <w:r w:rsidR="00EA2860" w:rsidRPr="00466236">
        <w:rPr>
          <w:lang w:eastAsia="pl-PL"/>
        </w:rPr>
        <w:t>współpracy z rodzicami</w:t>
      </w:r>
      <w:r w:rsidR="005B759C">
        <w:rPr>
          <w:lang w:eastAsia="pl-PL"/>
        </w:rPr>
        <w:t>/prawnymi opiekunami</w:t>
      </w:r>
      <w:r w:rsidR="00EA2860" w:rsidRPr="00466236">
        <w:rPr>
          <w:lang w:eastAsia="pl-PL"/>
        </w:rPr>
        <w:t xml:space="preserve"> uczniów;</w:t>
      </w:r>
    </w:p>
    <w:p w:rsidR="00D06B98" w:rsidRPr="00466236" w:rsidRDefault="00D06B98" w:rsidP="00430D20">
      <w:pPr>
        <w:pStyle w:val="punkt"/>
        <w:numPr>
          <w:ilvl w:val="0"/>
          <w:numId w:val="49"/>
        </w:numPr>
        <w:rPr>
          <w:lang w:eastAsia="pl-PL"/>
        </w:rPr>
      </w:pPr>
      <w:r w:rsidRPr="00466236">
        <w:rPr>
          <w:lang w:eastAsia="pl-PL"/>
        </w:rPr>
        <w:t xml:space="preserve">wspieranie nauczycieli, wychowawców grup wychowawczych i innych specjalistów w: </w:t>
      </w:r>
    </w:p>
    <w:p w:rsidR="00D06B98" w:rsidRPr="00466236" w:rsidRDefault="00D06B98" w:rsidP="001D7D92">
      <w:pPr>
        <w:pStyle w:val="litera"/>
        <w:numPr>
          <w:ilvl w:val="0"/>
          <w:numId w:val="258"/>
        </w:numPr>
      </w:pPr>
      <w:r w:rsidRPr="00466236">
        <w:t>rozpoznawaniu indywidualnych potrzeb rozwojowych i edukacyjnych oraz możliwości psychofizycznych uczniów w celu określenia mocnych stron, predys</w:t>
      </w:r>
      <w:r w:rsidR="00815A00">
        <w:t>pozycji, zainteresowań i </w:t>
      </w:r>
      <w:r w:rsidRPr="00466236">
        <w:t>uzdolnień uczniów oraz przyczyn niepowodzeń edukacyjnych lub trudności w funkcjonowaniu uczniów, w tym barier i ograniczeń utrudniających funkcjonowan</w:t>
      </w:r>
      <w:r w:rsidR="00815A00">
        <w:t>ie ucznia i jego uczestnictwo w </w:t>
      </w:r>
      <w:r w:rsidRPr="00466236">
        <w:t>życiu szkoły</w:t>
      </w:r>
      <w:r w:rsidR="005B759C">
        <w:t>,</w:t>
      </w:r>
    </w:p>
    <w:p w:rsidR="00D06B98" w:rsidRPr="00466236" w:rsidRDefault="00D06B98" w:rsidP="001D7D92">
      <w:pPr>
        <w:pStyle w:val="litera"/>
        <w:numPr>
          <w:ilvl w:val="0"/>
          <w:numId w:val="258"/>
        </w:numPr>
      </w:pPr>
      <w:r w:rsidRPr="00466236">
        <w:t>udzielaniu pomo</w:t>
      </w:r>
      <w:r w:rsidR="00B95325">
        <w:t>cy psychologiczno</w:t>
      </w:r>
      <w:r w:rsidR="00AD2FB3">
        <w:t xml:space="preserve"> </w:t>
      </w:r>
      <w:r w:rsidR="00B95325">
        <w:t>-</w:t>
      </w:r>
      <w:r w:rsidR="00AD2FB3">
        <w:t xml:space="preserve"> </w:t>
      </w:r>
      <w:r w:rsidR="00B95325">
        <w:t>pedagogicznej;</w:t>
      </w:r>
      <w:r w:rsidRPr="00466236">
        <w:t xml:space="preserve"> </w:t>
      </w:r>
    </w:p>
    <w:p w:rsidR="001807F8" w:rsidRPr="00466236" w:rsidRDefault="00D06B98" w:rsidP="00430D20">
      <w:pPr>
        <w:pStyle w:val="punkt"/>
        <w:numPr>
          <w:ilvl w:val="0"/>
          <w:numId w:val="49"/>
        </w:numPr>
        <w:rPr>
          <w:lang w:eastAsia="pl-PL"/>
        </w:rPr>
      </w:pPr>
      <w:r w:rsidRPr="00466236">
        <w:t>prowadzenie dokumentacji pracy, zgodnie z odrębnymi przepisami</w:t>
      </w:r>
      <w:r w:rsidR="00C40EF8" w:rsidRPr="00466236">
        <w:t>.</w:t>
      </w:r>
    </w:p>
    <w:p w:rsidR="00D06B98" w:rsidRPr="00466236" w:rsidRDefault="00D06B98" w:rsidP="00CD11EC">
      <w:pPr>
        <w:pStyle w:val="ustep1"/>
      </w:pPr>
      <w:r w:rsidRPr="00466236">
        <w:t xml:space="preserve">Zadania i obowiązki doradcy zawodowego </w:t>
      </w:r>
    </w:p>
    <w:p w:rsidR="00D06B98" w:rsidRPr="000F52DA" w:rsidRDefault="00D06B98" w:rsidP="00597A4D">
      <w:pPr>
        <w:tabs>
          <w:tab w:val="left" w:pos="142"/>
        </w:tabs>
        <w:autoSpaceDE w:val="0"/>
        <w:autoSpaceDN w:val="0"/>
        <w:adjustRightInd w:val="0"/>
        <w:spacing w:after="240"/>
        <w:jc w:val="both"/>
        <w:rPr>
          <w:rFonts w:ascii="Times New Roman" w:hAnsi="Times New Roman"/>
          <w:sz w:val="24"/>
          <w:szCs w:val="24"/>
        </w:rPr>
      </w:pPr>
      <w:r w:rsidRPr="000F52DA">
        <w:rPr>
          <w:rFonts w:ascii="Times New Roman" w:hAnsi="Times New Roman"/>
          <w:sz w:val="24"/>
          <w:szCs w:val="24"/>
        </w:rPr>
        <w:t xml:space="preserve">Do zadań doradcy zawodowego należy w szczególności: </w:t>
      </w:r>
    </w:p>
    <w:p w:rsidR="00D06B98" w:rsidRPr="00466236" w:rsidRDefault="00D06B98" w:rsidP="001D7D92">
      <w:pPr>
        <w:pStyle w:val="punkt"/>
        <w:numPr>
          <w:ilvl w:val="0"/>
          <w:numId w:val="245"/>
        </w:numPr>
        <w:rPr>
          <w:lang w:eastAsia="pl-PL"/>
        </w:rPr>
      </w:pPr>
      <w:r w:rsidRPr="00466236">
        <w:rPr>
          <w:lang w:eastAsia="pl-PL"/>
        </w:rPr>
        <w:t>systematyczne diagnozowanie zapotrzebowania uc</w:t>
      </w:r>
      <w:r w:rsidR="00D44E74" w:rsidRPr="00466236">
        <w:rPr>
          <w:lang w:eastAsia="pl-PL"/>
        </w:rPr>
        <w:t>zniów na informacje edukacyjne</w:t>
      </w:r>
      <w:r w:rsidR="00815A00">
        <w:rPr>
          <w:lang w:eastAsia="pl-PL"/>
        </w:rPr>
        <w:t xml:space="preserve"> i zawodowe oraz pomoc w </w:t>
      </w:r>
      <w:r w:rsidRPr="00466236">
        <w:rPr>
          <w:lang w:eastAsia="pl-PL"/>
        </w:rPr>
        <w:t>planowaniu k</w:t>
      </w:r>
      <w:r w:rsidR="00EA2860" w:rsidRPr="00466236">
        <w:rPr>
          <w:lang w:eastAsia="pl-PL"/>
        </w:rPr>
        <w:t>ształcenia i kariery zawodowej;</w:t>
      </w:r>
    </w:p>
    <w:p w:rsidR="00D06B98" w:rsidRPr="00466236" w:rsidRDefault="00D06B98" w:rsidP="001D7D92">
      <w:pPr>
        <w:pStyle w:val="punkt"/>
        <w:numPr>
          <w:ilvl w:val="0"/>
          <w:numId w:val="245"/>
        </w:numPr>
        <w:rPr>
          <w:lang w:eastAsia="pl-PL"/>
        </w:rPr>
      </w:pPr>
      <w:r w:rsidRPr="00466236">
        <w:rPr>
          <w:lang w:eastAsia="pl-PL"/>
        </w:rPr>
        <w:t xml:space="preserve">gromadzenie, aktualizacja i udostępnianie informacji edukacyjnych i zawodowych właściwych </w:t>
      </w:r>
      <w:r w:rsidR="00EA2860" w:rsidRPr="00466236">
        <w:rPr>
          <w:lang w:eastAsia="pl-PL"/>
        </w:rPr>
        <w:t>dla danego poziomu kształcenia;</w:t>
      </w:r>
    </w:p>
    <w:p w:rsidR="00D06B98" w:rsidRPr="00466236" w:rsidRDefault="00D06B98" w:rsidP="001D7D92">
      <w:pPr>
        <w:pStyle w:val="punkt"/>
        <w:numPr>
          <w:ilvl w:val="0"/>
          <w:numId w:val="245"/>
        </w:numPr>
        <w:rPr>
          <w:lang w:eastAsia="pl-PL"/>
        </w:rPr>
      </w:pPr>
      <w:r w:rsidRPr="00466236">
        <w:rPr>
          <w:lang w:eastAsia="pl-PL"/>
        </w:rPr>
        <w:t>prowadzenie zajęć związanych z wyborem</w:t>
      </w:r>
      <w:r w:rsidR="00D44E74" w:rsidRPr="00466236">
        <w:rPr>
          <w:lang w:eastAsia="pl-PL"/>
        </w:rPr>
        <w:t xml:space="preserve"> kierunku kształcenia i zawodu</w:t>
      </w:r>
      <w:r w:rsidRPr="00466236">
        <w:rPr>
          <w:lang w:eastAsia="pl-PL"/>
        </w:rPr>
        <w:t xml:space="preserve"> z uwzględnieniem rozpoznanych mocnych stron, predyspozycji, zai</w:t>
      </w:r>
      <w:r w:rsidR="00EA2860" w:rsidRPr="00466236">
        <w:rPr>
          <w:lang w:eastAsia="pl-PL"/>
        </w:rPr>
        <w:t>nteresowań i uzdolnień uczniów;</w:t>
      </w:r>
    </w:p>
    <w:p w:rsidR="00D06B98" w:rsidRPr="00466236" w:rsidRDefault="00D06B98" w:rsidP="001D7D92">
      <w:pPr>
        <w:pStyle w:val="punkt"/>
        <w:numPr>
          <w:ilvl w:val="0"/>
          <w:numId w:val="245"/>
        </w:numPr>
        <w:rPr>
          <w:lang w:eastAsia="pl-PL"/>
        </w:rPr>
      </w:pPr>
      <w:r w:rsidRPr="00466236">
        <w:rPr>
          <w:lang w:eastAsia="pl-PL"/>
        </w:rPr>
        <w:t>koordynowanie działalności informacyjno-doradczej prowadzonej przez szkołę</w:t>
      </w:r>
      <w:r w:rsidR="00D44E74" w:rsidRPr="00466236">
        <w:rPr>
          <w:lang w:eastAsia="pl-PL"/>
        </w:rPr>
        <w:t xml:space="preserve"> </w:t>
      </w:r>
      <w:r w:rsidR="00102A18">
        <w:rPr>
          <w:lang w:eastAsia="pl-PL"/>
        </w:rPr>
        <w:t>i placówkę;</w:t>
      </w:r>
    </w:p>
    <w:p w:rsidR="00D06B98" w:rsidRPr="00466236" w:rsidRDefault="00D06B98" w:rsidP="001D7D92">
      <w:pPr>
        <w:pStyle w:val="punkt"/>
        <w:numPr>
          <w:ilvl w:val="0"/>
          <w:numId w:val="245"/>
        </w:numPr>
        <w:rPr>
          <w:lang w:eastAsia="pl-PL"/>
        </w:rPr>
      </w:pPr>
      <w:r w:rsidRPr="00466236">
        <w:rPr>
          <w:lang w:eastAsia="pl-PL"/>
        </w:rPr>
        <w:t>współpraca z innymi nauczycielami w tworzeniu i zapewnieniu ciągłości działa</w:t>
      </w:r>
      <w:r w:rsidR="00815A00">
        <w:rPr>
          <w:lang w:eastAsia="pl-PL"/>
        </w:rPr>
        <w:t>ń w zakresie zajęć związanych z </w:t>
      </w:r>
      <w:r w:rsidRPr="00466236">
        <w:rPr>
          <w:lang w:eastAsia="pl-PL"/>
        </w:rPr>
        <w:t>wyborem</w:t>
      </w:r>
      <w:r w:rsidR="00EA2860" w:rsidRPr="00466236">
        <w:rPr>
          <w:lang w:eastAsia="pl-PL"/>
        </w:rPr>
        <w:t xml:space="preserve"> kierunku kształcenia i zawodu;</w:t>
      </w:r>
    </w:p>
    <w:p w:rsidR="00D06B98" w:rsidRPr="00466236" w:rsidRDefault="00D06B98" w:rsidP="001D7D92">
      <w:pPr>
        <w:pStyle w:val="punkt"/>
        <w:numPr>
          <w:ilvl w:val="0"/>
          <w:numId w:val="245"/>
        </w:numPr>
        <w:rPr>
          <w:lang w:eastAsia="pl-PL"/>
        </w:rPr>
      </w:pPr>
      <w:r w:rsidRPr="00466236">
        <w:rPr>
          <w:lang w:eastAsia="pl-PL"/>
        </w:rPr>
        <w:t>wspieranie nauczycieli, wychowawców grup wych</w:t>
      </w:r>
      <w:r w:rsidR="00D44E74" w:rsidRPr="00466236">
        <w:rPr>
          <w:lang w:eastAsia="pl-PL"/>
        </w:rPr>
        <w:t>owawczych i innych specjalistów</w:t>
      </w:r>
      <w:r w:rsidR="00EA2860" w:rsidRPr="00466236">
        <w:rPr>
          <w:lang w:eastAsia="pl-PL"/>
        </w:rPr>
        <w:t xml:space="preserve"> w </w:t>
      </w:r>
      <w:r w:rsidRPr="00466236">
        <w:rPr>
          <w:lang w:eastAsia="pl-PL"/>
        </w:rPr>
        <w:t>udzielaniu pomoc</w:t>
      </w:r>
      <w:r w:rsidR="00597A4D">
        <w:rPr>
          <w:lang w:eastAsia="pl-PL"/>
        </w:rPr>
        <w:t>y psychologiczno</w:t>
      </w:r>
      <w:r w:rsidR="009F6222">
        <w:rPr>
          <w:lang w:eastAsia="pl-PL"/>
        </w:rPr>
        <w:t xml:space="preserve"> </w:t>
      </w:r>
      <w:r w:rsidR="00597A4D">
        <w:rPr>
          <w:lang w:eastAsia="pl-PL"/>
        </w:rPr>
        <w:t>-</w:t>
      </w:r>
      <w:r w:rsidR="009F6222">
        <w:rPr>
          <w:lang w:eastAsia="pl-PL"/>
        </w:rPr>
        <w:t xml:space="preserve"> </w:t>
      </w:r>
      <w:r w:rsidR="00597A4D">
        <w:rPr>
          <w:lang w:eastAsia="pl-PL"/>
        </w:rPr>
        <w:t>pedagogicznej;</w:t>
      </w:r>
    </w:p>
    <w:p w:rsidR="00D06B98" w:rsidRPr="00466236" w:rsidRDefault="00D06B98" w:rsidP="001D7D92">
      <w:pPr>
        <w:pStyle w:val="punkt"/>
        <w:numPr>
          <w:ilvl w:val="0"/>
          <w:numId w:val="245"/>
        </w:numPr>
        <w:rPr>
          <w:lang w:eastAsia="pl-PL"/>
        </w:rPr>
      </w:pPr>
      <w:r w:rsidRPr="00466236">
        <w:rPr>
          <w:lang w:eastAsia="pl-PL"/>
        </w:rPr>
        <w:lastRenderedPageBreak/>
        <w:t>opracowanie systemu doradztwa zawodowego w szkole;</w:t>
      </w:r>
    </w:p>
    <w:p w:rsidR="00D06B98" w:rsidRPr="00466236" w:rsidRDefault="00D06B98" w:rsidP="001D7D92">
      <w:pPr>
        <w:pStyle w:val="punkt"/>
        <w:numPr>
          <w:ilvl w:val="0"/>
          <w:numId w:val="245"/>
        </w:numPr>
        <w:rPr>
          <w:lang w:eastAsia="pl-PL"/>
        </w:rPr>
      </w:pPr>
      <w:r w:rsidRPr="00466236">
        <w:rPr>
          <w:lang w:eastAsia="pl-PL"/>
        </w:rPr>
        <w:t>prowadzenie zajęć edukacyjnych zgodnie z planem zajęć;</w:t>
      </w:r>
    </w:p>
    <w:p w:rsidR="00D06B98" w:rsidRPr="00466236" w:rsidRDefault="00D06B98" w:rsidP="001D7D92">
      <w:pPr>
        <w:pStyle w:val="punkt"/>
        <w:numPr>
          <w:ilvl w:val="0"/>
          <w:numId w:val="245"/>
        </w:numPr>
        <w:rPr>
          <w:lang w:eastAsia="pl-PL"/>
        </w:rPr>
      </w:pPr>
      <w:bookmarkStart w:id="8" w:name="_Hlk485559771"/>
      <w:r w:rsidRPr="00466236">
        <w:rPr>
          <w:lang w:eastAsia="pl-PL"/>
        </w:rPr>
        <w:t>prowadzenie dokumentacji zajęć, zgodnie z odrębnymi przepisami.</w:t>
      </w:r>
    </w:p>
    <w:bookmarkEnd w:id="8"/>
    <w:p w:rsidR="00D06B98" w:rsidRPr="00466236" w:rsidRDefault="00D06B98" w:rsidP="00CD11EC">
      <w:pPr>
        <w:pStyle w:val="ustep1"/>
      </w:pPr>
      <w:r w:rsidRPr="00466236">
        <w:t>W przypadku braku doradcy zawodowego w szkole lub placówce, dyrektor szkoły lub placówki wyznacza nauczyciela, wychowawcę grupy wychowawczej lub specjalistę realizującego zad</w:t>
      </w:r>
      <w:r w:rsidR="00815A00">
        <w:t>ania, o </w:t>
      </w:r>
      <w:r w:rsidR="005B759C">
        <w:t>których mowa w ust. 6</w:t>
      </w:r>
      <w:r w:rsidR="00C02199" w:rsidRPr="00466236">
        <w:t xml:space="preserve">. </w:t>
      </w:r>
    </w:p>
    <w:p w:rsidR="00D06B98" w:rsidRPr="00466236" w:rsidRDefault="00D06B98" w:rsidP="00CD11EC">
      <w:pPr>
        <w:pStyle w:val="ustep1"/>
      </w:pPr>
      <w:r w:rsidRPr="00466236">
        <w:t>Zadania i obowiązki terapeuty pedagogicznego.</w:t>
      </w:r>
    </w:p>
    <w:p w:rsidR="00D06B98" w:rsidRPr="000F52DA" w:rsidRDefault="00D06B98" w:rsidP="00597A4D">
      <w:pPr>
        <w:tabs>
          <w:tab w:val="left" w:pos="142"/>
        </w:tabs>
        <w:autoSpaceDE w:val="0"/>
        <w:autoSpaceDN w:val="0"/>
        <w:adjustRightInd w:val="0"/>
        <w:spacing w:after="240"/>
        <w:jc w:val="both"/>
        <w:rPr>
          <w:rFonts w:ascii="Times New Roman" w:hAnsi="Times New Roman"/>
          <w:sz w:val="24"/>
          <w:szCs w:val="24"/>
        </w:rPr>
      </w:pPr>
      <w:r w:rsidRPr="000F52DA">
        <w:rPr>
          <w:rFonts w:ascii="Times New Roman" w:hAnsi="Times New Roman"/>
          <w:sz w:val="24"/>
          <w:szCs w:val="24"/>
        </w:rPr>
        <w:t xml:space="preserve">Do zadań terapeuty pedagogicznego należy w szczególności: </w:t>
      </w:r>
    </w:p>
    <w:p w:rsidR="00D06B98" w:rsidRPr="00466236" w:rsidRDefault="00D06B98" w:rsidP="00430D20">
      <w:pPr>
        <w:pStyle w:val="punkt"/>
        <w:numPr>
          <w:ilvl w:val="0"/>
          <w:numId w:val="50"/>
        </w:numPr>
        <w:rPr>
          <w:lang w:eastAsia="pl-PL"/>
        </w:rPr>
      </w:pPr>
      <w:r w:rsidRPr="00466236">
        <w:rPr>
          <w:lang w:eastAsia="pl-PL"/>
        </w:rPr>
        <w:t>prowadzenie badań diagnostycznych uczniów z zaburzeniami i odchyleniami rozwojowymi lub specyficznymi trudnościami w uczeniu się w celu rozpoznawania trudności oraz monitorowania efektów oddziaływań terapeutyczny</w:t>
      </w:r>
      <w:r w:rsidR="00EA2860" w:rsidRPr="00466236">
        <w:rPr>
          <w:lang w:eastAsia="pl-PL"/>
        </w:rPr>
        <w:t>ch;</w:t>
      </w:r>
    </w:p>
    <w:p w:rsidR="00D06B98" w:rsidRPr="00466236" w:rsidRDefault="00D06B98" w:rsidP="00430D20">
      <w:pPr>
        <w:pStyle w:val="punkt"/>
        <w:numPr>
          <w:ilvl w:val="0"/>
          <w:numId w:val="50"/>
        </w:numPr>
        <w:rPr>
          <w:lang w:eastAsia="pl-PL"/>
        </w:rPr>
      </w:pPr>
      <w:r w:rsidRPr="00466236">
        <w:rPr>
          <w:lang w:eastAsia="pl-PL"/>
        </w:rPr>
        <w:t xml:space="preserve">rozpoznawanie przyczyn utrudniających uczniom aktywne i pełne uczestnictwo w życiu </w:t>
      </w:r>
      <w:r w:rsidR="005B759C">
        <w:rPr>
          <w:lang w:eastAsia="pl-PL"/>
        </w:rPr>
        <w:t>szkoły</w:t>
      </w:r>
      <w:r w:rsidR="00EA2860" w:rsidRPr="00466236">
        <w:rPr>
          <w:lang w:eastAsia="pl-PL"/>
        </w:rPr>
        <w:t>;</w:t>
      </w:r>
    </w:p>
    <w:p w:rsidR="00D06B98" w:rsidRPr="00466236" w:rsidRDefault="00D06B98" w:rsidP="00430D20">
      <w:pPr>
        <w:pStyle w:val="punkt"/>
        <w:numPr>
          <w:ilvl w:val="0"/>
          <w:numId w:val="50"/>
        </w:numPr>
        <w:rPr>
          <w:lang w:eastAsia="pl-PL"/>
        </w:rPr>
      </w:pPr>
      <w:r w:rsidRPr="00466236">
        <w:rPr>
          <w:lang w:eastAsia="pl-PL"/>
        </w:rPr>
        <w:t>prowadzenie zajęć korekcyjno-kompensacyjnych oraz innych zajęć</w:t>
      </w:r>
      <w:r w:rsidR="00EA2860" w:rsidRPr="00466236">
        <w:rPr>
          <w:lang w:eastAsia="pl-PL"/>
        </w:rPr>
        <w:t xml:space="preserve"> o charakterze terapeutycznym;</w:t>
      </w:r>
    </w:p>
    <w:p w:rsidR="00D06B98" w:rsidRPr="00466236" w:rsidRDefault="00D06B98" w:rsidP="00430D20">
      <w:pPr>
        <w:pStyle w:val="punkt"/>
        <w:numPr>
          <w:ilvl w:val="0"/>
          <w:numId w:val="50"/>
        </w:numPr>
        <w:rPr>
          <w:lang w:eastAsia="pl-PL"/>
        </w:rPr>
      </w:pPr>
      <w:r w:rsidRPr="00466236">
        <w:rPr>
          <w:lang w:eastAsia="pl-PL"/>
        </w:rPr>
        <w:t xml:space="preserve">podejmowanie działań profilaktycznych zapobiegających niepowodzeniom edukacyjnym uczniów, we </w:t>
      </w:r>
      <w:r w:rsidR="00EA2860" w:rsidRPr="00466236">
        <w:rPr>
          <w:lang w:eastAsia="pl-PL"/>
        </w:rPr>
        <w:t>współpracy z rodzicami</w:t>
      </w:r>
      <w:r w:rsidR="005B759C">
        <w:rPr>
          <w:lang w:eastAsia="pl-PL"/>
        </w:rPr>
        <w:t>/prawnymi opiekunami</w:t>
      </w:r>
      <w:r w:rsidR="00EA2860" w:rsidRPr="00466236">
        <w:rPr>
          <w:lang w:eastAsia="pl-PL"/>
        </w:rPr>
        <w:t xml:space="preserve"> uczniów;</w:t>
      </w:r>
    </w:p>
    <w:p w:rsidR="00D06B98" w:rsidRPr="00466236" w:rsidRDefault="00D06B98" w:rsidP="00430D20">
      <w:pPr>
        <w:pStyle w:val="punkt"/>
        <w:numPr>
          <w:ilvl w:val="0"/>
          <w:numId w:val="50"/>
        </w:numPr>
        <w:rPr>
          <w:lang w:eastAsia="pl-PL"/>
        </w:rPr>
      </w:pPr>
      <w:r w:rsidRPr="00466236">
        <w:rPr>
          <w:lang w:eastAsia="pl-PL"/>
        </w:rPr>
        <w:t xml:space="preserve">wspieranie nauczycieli, wychowawców grup wychowawczych i innych specjalistów w: </w:t>
      </w:r>
    </w:p>
    <w:p w:rsidR="00D06B98" w:rsidRPr="00466236" w:rsidRDefault="00D06B98" w:rsidP="001D7D92">
      <w:pPr>
        <w:pStyle w:val="litera"/>
        <w:numPr>
          <w:ilvl w:val="0"/>
          <w:numId w:val="259"/>
        </w:numPr>
      </w:pPr>
      <w:r w:rsidRPr="00466236">
        <w:t>rozpoznawaniu indywidualnych potrzeb rozwojowych i edukacyjnych oraz możliwości psychofizycznych uczniów w celu określenia mocnych stron,</w:t>
      </w:r>
      <w:r w:rsidR="00815A00">
        <w:t xml:space="preserve"> predyspozycji, zainteresowań i </w:t>
      </w:r>
      <w:r w:rsidRPr="00466236">
        <w:t>uzdolnień uczniów oraz przyczyn niepowodzeń edukacyjnych lub trudności w funkcjonowaniu uczniów, w tym barier i ograniczeń utrudniających funkcjonowan</w:t>
      </w:r>
      <w:r w:rsidR="00815A00">
        <w:t>ie ucznia i jego uczestnictwo w </w:t>
      </w:r>
      <w:r w:rsidR="005B759C">
        <w:t>życiu szkoły</w:t>
      </w:r>
      <w:r w:rsidRPr="00466236">
        <w:t xml:space="preserve">,  </w:t>
      </w:r>
    </w:p>
    <w:p w:rsidR="00D06B98" w:rsidRPr="00466236" w:rsidRDefault="00D06B98" w:rsidP="001D7D92">
      <w:pPr>
        <w:pStyle w:val="litera"/>
        <w:numPr>
          <w:ilvl w:val="0"/>
          <w:numId w:val="259"/>
        </w:numPr>
      </w:pPr>
      <w:r w:rsidRPr="00466236">
        <w:t>udzielaniu pomoc</w:t>
      </w:r>
      <w:r w:rsidR="00597A4D">
        <w:t>y psychologiczno-pedagogicznej;</w:t>
      </w:r>
    </w:p>
    <w:p w:rsidR="00D06B98" w:rsidRPr="00466236" w:rsidRDefault="00D06B98" w:rsidP="00430D20">
      <w:pPr>
        <w:pStyle w:val="punkt"/>
        <w:numPr>
          <w:ilvl w:val="0"/>
          <w:numId w:val="50"/>
        </w:numPr>
        <w:rPr>
          <w:lang w:eastAsia="pl-PL"/>
        </w:rPr>
      </w:pPr>
      <w:r w:rsidRPr="00466236">
        <w:rPr>
          <w:lang w:eastAsia="pl-PL"/>
        </w:rPr>
        <w:t>udział w posiedzeniach zespołów wychowawczych;</w:t>
      </w:r>
    </w:p>
    <w:p w:rsidR="00D06B98" w:rsidRPr="00466236" w:rsidRDefault="00D06B98" w:rsidP="00430D20">
      <w:pPr>
        <w:pStyle w:val="punkt"/>
        <w:numPr>
          <w:ilvl w:val="0"/>
          <w:numId w:val="50"/>
        </w:numPr>
        <w:rPr>
          <w:lang w:eastAsia="pl-PL"/>
        </w:rPr>
      </w:pPr>
      <w:r w:rsidRPr="00466236">
        <w:rPr>
          <w:lang w:eastAsia="pl-PL"/>
        </w:rPr>
        <w:t>pomoc rodzicom</w:t>
      </w:r>
      <w:r w:rsidR="00377FA6">
        <w:rPr>
          <w:lang w:eastAsia="pl-PL"/>
        </w:rPr>
        <w:t>/prawnym opiekunom</w:t>
      </w:r>
      <w:r w:rsidRPr="00466236">
        <w:rPr>
          <w:lang w:eastAsia="pl-PL"/>
        </w:rPr>
        <w:t xml:space="preserve"> i nauczycielom w rozpoznawaniu indywidualn</w:t>
      </w:r>
      <w:r w:rsidR="00EA2860" w:rsidRPr="00466236">
        <w:rPr>
          <w:lang w:eastAsia="pl-PL"/>
        </w:rPr>
        <w:t>ych możliwości, predyspozycji i </w:t>
      </w:r>
      <w:r w:rsidRPr="00466236">
        <w:rPr>
          <w:lang w:eastAsia="pl-PL"/>
        </w:rPr>
        <w:t>uzdolnień uczniów;</w:t>
      </w:r>
    </w:p>
    <w:p w:rsidR="00D06B98" w:rsidRPr="00466236" w:rsidRDefault="00D06B98" w:rsidP="00430D20">
      <w:pPr>
        <w:pStyle w:val="punkt"/>
        <w:numPr>
          <w:ilvl w:val="0"/>
          <w:numId w:val="50"/>
        </w:numPr>
        <w:rPr>
          <w:lang w:eastAsia="pl-PL"/>
        </w:rPr>
      </w:pPr>
      <w:r w:rsidRPr="00466236">
        <w:rPr>
          <w:lang w:eastAsia="pl-PL"/>
        </w:rPr>
        <w:t>podejmowanie działań wychowawczych i profilaktycznych wynikających z programu wychowawczo -</w:t>
      </w:r>
      <w:r w:rsidR="00B95325">
        <w:rPr>
          <w:lang w:eastAsia="pl-PL"/>
        </w:rPr>
        <w:t xml:space="preserve"> </w:t>
      </w:r>
      <w:r w:rsidRPr="00466236">
        <w:rPr>
          <w:lang w:eastAsia="pl-PL"/>
        </w:rPr>
        <w:t>profilaktycznego w stosunku do uczniów z udziałem rodziców</w:t>
      </w:r>
      <w:r w:rsidR="00377FA6">
        <w:rPr>
          <w:lang w:eastAsia="pl-PL"/>
        </w:rPr>
        <w:t>/prawnych opiekunów i </w:t>
      </w:r>
      <w:r w:rsidRPr="00466236">
        <w:rPr>
          <w:lang w:eastAsia="pl-PL"/>
        </w:rPr>
        <w:t>wychowawców;</w:t>
      </w:r>
    </w:p>
    <w:p w:rsidR="00D06B98" w:rsidRPr="00466236" w:rsidRDefault="00D06B98" w:rsidP="00430D20">
      <w:pPr>
        <w:pStyle w:val="punkt"/>
        <w:numPr>
          <w:ilvl w:val="0"/>
          <w:numId w:val="50"/>
        </w:numPr>
        <w:rPr>
          <w:lang w:eastAsia="pl-PL"/>
        </w:rPr>
      </w:pPr>
      <w:r w:rsidRPr="00466236">
        <w:rPr>
          <w:lang w:eastAsia="pl-PL"/>
        </w:rPr>
        <w:t>prowadzenie dokumentacji zajęć, zgodnie z odrębnymi przepisami.</w:t>
      </w:r>
    </w:p>
    <w:p w:rsidR="0023137D" w:rsidRPr="00466236" w:rsidRDefault="0023137D" w:rsidP="0026194E">
      <w:pPr>
        <w:pStyle w:val="Nagwek2"/>
      </w:pPr>
      <w:bookmarkStart w:id="9" w:name="_Toc497772366"/>
      <w:r w:rsidRPr="000E3722">
        <w:t>Rozdział 4</w:t>
      </w:r>
      <w:r w:rsidR="004E6688" w:rsidRPr="000E3722">
        <w:br/>
      </w:r>
      <w:r w:rsidRPr="000E3722">
        <w:t>Organizacja nauczania, wychowania i opieki uczniom niepełnosprawnym, niedostosowanym społecznie i zagrożonym niedostosowaniem społecznym</w:t>
      </w:r>
      <w:bookmarkEnd w:id="9"/>
    </w:p>
    <w:p w:rsidR="0023137D" w:rsidRPr="00466236" w:rsidRDefault="00415263" w:rsidP="00750A86">
      <w:pPr>
        <w:pStyle w:val="paragraf"/>
      </w:pPr>
      <w:r>
        <w:rPr>
          <w:b/>
        </w:rPr>
        <w:t>§ 27</w:t>
      </w:r>
      <w:r w:rsidR="0023137D" w:rsidRPr="00466236">
        <w:rPr>
          <w:b/>
        </w:rPr>
        <w:t>.  </w:t>
      </w:r>
      <w:r w:rsidR="0023137D" w:rsidRPr="00466236">
        <w:t>W szkole kształcenie</w:t>
      </w:r>
      <w:r w:rsidR="00D44E74" w:rsidRPr="00466236">
        <w:t>m</w:t>
      </w:r>
      <w:r w:rsidR="0023137D" w:rsidRPr="00466236">
        <w:t xml:space="preserve"> specjalnym obejmuje się uczniów posiadających orzeczenie poradni psychologiczno</w:t>
      </w:r>
      <w:r w:rsidR="00AD2FB3">
        <w:t xml:space="preserve"> </w:t>
      </w:r>
      <w:r w:rsidR="0023137D" w:rsidRPr="00466236">
        <w:t>-</w:t>
      </w:r>
      <w:r w:rsidR="00AD2FB3">
        <w:t xml:space="preserve"> </w:t>
      </w:r>
      <w:r w:rsidR="0023137D" w:rsidRPr="00466236">
        <w:t>pedagogicznej o potrzebie kształcenia specjalnego</w:t>
      </w:r>
      <w:r w:rsidR="00A412C4">
        <w:t>.</w:t>
      </w:r>
      <w:r w:rsidR="0023137D" w:rsidRPr="00466236">
        <w:t xml:space="preserve"> Nauczanie specjalne prowadzone jes</w:t>
      </w:r>
      <w:r w:rsidR="004F29C3">
        <w:t>t w oddziałach ogólnodostępnych,</w:t>
      </w:r>
      <w:r w:rsidR="0023137D" w:rsidRPr="00466236">
        <w:t xml:space="preserve"> integracyjnych na każdym etapie edukacyjnym. </w:t>
      </w:r>
    </w:p>
    <w:p w:rsidR="0023137D" w:rsidRPr="00466236" w:rsidRDefault="00BA0C25" w:rsidP="00750A86">
      <w:pPr>
        <w:pStyle w:val="paragraf"/>
      </w:pPr>
      <w:r w:rsidRPr="00466236">
        <w:rPr>
          <w:b/>
        </w:rPr>
        <w:t>§</w:t>
      </w:r>
      <w:r w:rsidR="00750A86">
        <w:rPr>
          <w:b/>
        </w:rPr>
        <w:t> </w:t>
      </w:r>
      <w:r w:rsidR="00415263">
        <w:rPr>
          <w:b/>
        </w:rPr>
        <w:t>28</w:t>
      </w:r>
      <w:r w:rsidR="0023137D" w:rsidRPr="00466236">
        <w:rPr>
          <w:b/>
        </w:rPr>
        <w:t>.</w:t>
      </w:r>
      <w:r w:rsidR="00750A86">
        <w:rPr>
          <w:b/>
        </w:rPr>
        <w:t> </w:t>
      </w:r>
      <w:r w:rsidR="0023137D" w:rsidRPr="00466236">
        <w:rPr>
          <w:b/>
        </w:rPr>
        <w:t>1</w:t>
      </w:r>
      <w:r w:rsidR="0023137D" w:rsidRPr="00750A86">
        <w:rPr>
          <w:b/>
        </w:rPr>
        <w:t>.</w:t>
      </w:r>
      <w:r w:rsidR="00750A86">
        <w:rPr>
          <w:b/>
        </w:rPr>
        <w:t> </w:t>
      </w:r>
      <w:r w:rsidR="0023137D" w:rsidRPr="00466236">
        <w:t>Szkoła zapewnia uczniom z orzeczoną niepełnosprawnością lub niedostosowaniem społecznym:</w:t>
      </w:r>
    </w:p>
    <w:p w:rsidR="0023137D" w:rsidRPr="00466236" w:rsidRDefault="0023137D" w:rsidP="00430D20">
      <w:pPr>
        <w:pStyle w:val="punkt"/>
        <w:numPr>
          <w:ilvl w:val="0"/>
          <w:numId w:val="51"/>
        </w:numPr>
      </w:pPr>
      <w:r w:rsidRPr="00466236">
        <w:t>realizację zaleceń zawartych w orzeczeniu o potrzebie kształcenia specjalnego;</w:t>
      </w:r>
    </w:p>
    <w:p w:rsidR="0023137D" w:rsidRPr="00466236" w:rsidRDefault="0023137D" w:rsidP="00430D20">
      <w:pPr>
        <w:pStyle w:val="punkt"/>
        <w:numPr>
          <w:ilvl w:val="0"/>
          <w:numId w:val="51"/>
        </w:numPr>
      </w:pPr>
      <w:r w:rsidRPr="00466236">
        <w:t>odpowiednie warunki do</w:t>
      </w:r>
      <w:r w:rsidR="00AD2FB3">
        <w:t xml:space="preserve"> nauki oraz w miarę możliwości </w:t>
      </w:r>
      <w:r w:rsidRPr="00466236">
        <w:t>sprzęt specjalistyczny i środki dydaktyczne;</w:t>
      </w:r>
    </w:p>
    <w:p w:rsidR="0023137D" w:rsidRPr="00466236" w:rsidRDefault="0023137D" w:rsidP="00430D20">
      <w:pPr>
        <w:pStyle w:val="punkt"/>
        <w:numPr>
          <w:ilvl w:val="0"/>
          <w:numId w:val="51"/>
        </w:numPr>
      </w:pPr>
      <w:r w:rsidRPr="00466236">
        <w:t>realizację programów nauczania dostosowanych do indywi</w:t>
      </w:r>
      <w:r w:rsidR="00815A00">
        <w:t>dualnych potrzeb edukacyjnych i </w:t>
      </w:r>
      <w:r w:rsidRPr="00466236">
        <w:t>możliwości psychofizycznych ucznia;</w:t>
      </w:r>
    </w:p>
    <w:p w:rsidR="0023137D" w:rsidRPr="00466236" w:rsidRDefault="0023137D" w:rsidP="00430D20">
      <w:pPr>
        <w:pStyle w:val="punkt"/>
        <w:numPr>
          <w:ilvl w:val="0"/>
          <w:numId w:val="51"/>
        </w:numPr>
      </w:pPr>
      <w:r w:rsidRPr="00466236">
        <w:lastRenderedPageBreak/>
        <w:t xml:space="preserve">zajęcia specjalistyczne, stosownie do zaleceń w orzeczeniach </w:t>
      </w:r>
      <w:r w:rsidR="00B95325">
        <w:t>poradni psychologiczno - pedagogicznej</w:t>
      </w:r>
      <w:r w:rsidRPr="00466236">
        <w:t xml:space="preserve"> i możliwości organizacyjnych szkoły;</w:t>
      </w:r>
    </w:p>
    <w:p w:rsidR="0023137D" w:rsidRPr="00466236" w:rsidRDefault="0023137D" w:rsidP="00430D20">
      <w:pPr>
        <w:pStyle w:val="punkt"/>
        <w:numPr>
          <w:ilvl w:val="0"/>
          <w:numId w:val="51"/>
        </w:numPr>
      </w:pPr>
      <w:r w:rsidRPr="00466236">
        <w:t>zajęcia rewalidacyjne, resocjalizacyjne i socjoterapeutyczne stosownie do potrzeb;</w:t>
      </w:r>
    </w:p>
    <w:p w:rsidR="0023137D" w:rsidRPr="00466236" w:rsidRDefault="0023137D" w:rsidP="00430D20">
      <w:pPr>
        <w:pStyle w:val="punkt"/>
        <w:numPr>
          <w:ilvl w:val="0"/>
          <w:numId w:val="51"/>
        </w:numPr>
      </w:pPr>
      <w:r w:rsidRPr="00466236">
        <w:t>integrację ze środowiskiem rówieśniczym;</w:t>
      </w:r>
    </w:p>
    <w:p w:rsidR="0023137D" w:rsidRPr="00466236" w:rsidRDefault="0023137D" w:rsidP="00430D20">
      <w:pPr>
        <w:pStyle w:val="punkt"/>
        <w:numPr>
          <w:ilvl w:val="0"/>
          <w:numId w:val="51"/>
        </w:numPr>
      </w:pPr>
      <w:r w:rsidRPr="00466236">
        <w:t>dla uczniów niesłyszących, z afazją lub z autyzmem w ramach zajęć rewalidacyjnych naukę języka migowego lub zajęcia z innych alternatywnych metod komunikacji.</w:t>
      </w:r>
    </w:p>
    <w:p w:rsidR="0023137D" w:rsidRPr="00466236" w:rsidRDefault="0023137D" w:rsidP="00CD11EC">
      <w:pPr>
        <w:pStyle w:val="ustep"/>
      </w:pPr>
      <w:r w:rsidRPr="00466236">
        <w:t>Szkoła organizuje zajęcia zgodnie z zaleceniami zawartymi w orzeczeniu o potrzebie kształcenia specjalnego.</w:t>
      </w:r>
    </w:p>
    <w:p w:rsidR="00A242CA" w:rsidRDefault="00415263" w:rsidP="00FA60AC">
      <w:pPr>
        <w:pStyle w:val="paragraf"/>
        <w:rPr>
          <w:noProof/>
        </w:rPr>
      </w:pPr>
      <w:r>
        <w:rPr>
          <w:b/>
        </w:rPr>
        <w:t>§ 29</w:t>
      </w:r>
      <w:r w:rsidR="00A242CA" w:rsidRPr="00466236">
        <w:rPr>
          <w:b/>
        </w:rPr>
        <w:t xml:space="preserve">. 1. </w:t>
      </w:r>
      <w:r w:rsidR="001421FC" w:rsidRPr="001421FC">
        <w:rPr>
          <w:noProof/>
        </w:rPr>
        <w:t>Dla uczniów posiadających orzeczenie o potrzebie kształcenia specjalnego wydane ze względu na niepełnosprawność można przedłużyć okres nauki:</w:t>
      </w:r>
    </w:p>
    <w:p w:rsidR="001421FC" w:rsidRPr="001421FC" w:rsidRDefault="001421FC" w:rsidP="001D7D92">
      <w:pPr>
        <w:pStyle w:val="punkt"/>
        <w:numPr>
          <w:ilvl w:val="0"/>
          <w:numId w:val="341"/>
        </w:numPr>
      </w:pPr>
      <w:r w:rsidRPr="001421FC">
        <w:t>o jeden rok - na I etapie edukacyjnym,</w:t>
      </w:r>
    </w:p>
    <w:p w:rsidR="001421FC" w:rsidRPr="001421FC" w:rsidRDefault="001421FC" w:rsidP="001D7D92">
      <w:pPr>
        <w:pStyle w:val="punkt"/>
        <w:numPr>
          <w:ilvl w:val="0"/>
          <w:numId w:val="341"/>
        </w:numPr>
      </w:pPr>
      <w:r w:rsidRPr="001421FC">
        <w:t>o dwa lata - na II etapie edukacyjnym;</w:t>
      </w:r>
    </w:p>
    <w:p w:rsidR="00F716E1" w:rsidRPr="00F716E1" w:rsidRDefault="00F716E1" w:rsidP="00F716E1">
      <w:pPr>
        <w:pStyle w:val="ustep"/>
        <w:numPr>
          <w:ilvl w:val="0"/>
          <w:numId w:val="52"/>
        </w:numPr>
      </w:pPr>
      <w:r w:rsidRPr="00F716E1">
        <w:t>Decyzję o przedłużeniu okresu nauki uczniowi posiadającemu orzeczenie o potrzebie kształcenia specjalnego wydane ze względu na niepełnosprawność podejmuje rada pedagogiczna po uzyskaniu:</w:t>
      </w:r>
    </w:p>
    <w:p w:rsidR="00F716E1" w:rsidRPr="00FA60AC" w:rsidRDefault="00954766" w:rsidP="001D7D92">
      <w:pPr>
        <w:pStyle w:val="punkt"/>
        <w:numPr>
          <w:ilvl w:val="0"/>
          <w:numId w:val="344"/>
        </w:numPr>
      </w:pPr>
      <w:r w:rsidRPr="00FA60AC">
        <w:t>opinii zespołu</w:t>
      </w:r>
      <w:r w:rsidR="00F716E1" w:rsidRPr="00FA60AC">
        <w:t xml:space="preserve"> </w:t>
      </w:r>
      <w:r w:rsidRPr="00FA60AC">
        <w:t>ds. pomocy psychologiczno – pedagogicznej,</w:t>
      </w:r>
      <w:r w:rsidR="00F716E1" w:rsidRPr="00FA60AC">
        <w:t xml:space="preserve"> z której wynika potrzeba przedłużenia uczniowi okresu nauki, w szczególności z powodu znacznych trudności w opanowaniu wymagań określonych w </w:t>
      </w:r>
      <w:hyperlink r:id="rId10" w:anchor="P4228A2" w:tgtFrame="ostatnia" w:history="1">
        <w:r w:rsidR="00F716E1" w:rsidRPr="00FA60AC">
          <w:rPr>
            <w:rStyle w:val="Hipercze"/>
            <w:b w:val="0"/>
            <w:color w:val="000000"/>
          </w:rPr>
          <w:t>podstawie programowej kształcenia ogólnego</w:t>
        </w:r>
      </w:hyperlink>
      <w:r w:rsidR="00F716E1" w:rsidRPr="00FA60AC">
        <w:t>;</w:t>
      </w:r>
    </w:p>
    <w:p w:rsidR="001421FC" w:rsidRPr="00FA60AC" w:rsidRDefault="00F716E1" w:rsidP="001D7D92">
      <w:pPr>
        <w:pStyle w:val="punkt"/>
        <w:numPr>
          <w:ilvl w:val="0"/>
          <w:numId w:val="344"/>
        </w:numPr>
      </w:pPr>
      <w:r w:rsidRPr="00FA60AC">
        <w:t>zgody rodziców</w:t>
      </w:r>
      <w:r w:rsidR="00F54830" w:rsidRPr="00FA60AC">
        <w:t>/prawnych opiekunów</w:t>
      </w:r>
      <w:r w:rsidRPr="00FA60AC">
        <w:t xml:space="preserve"> ucznia.</w:t>
      </w:r>
    </w:p>
    <w:p w:rsidR="0047792B" w:rsidRPr="0047792B" w:rsidRDefault="0047792B" w:rsidP="00FA60AC">
      <w:pPr>
        <w:pStyle w:val="ustep"/>
      </w:pPr>
      <w:r w:rsidRPr="0047792B">
        <w:t>Decyz</w:t>
      </w:r>
      <w:r w:rsidR="006E72E3">
        <w:t>ję, o której</w:t>
      </w:r>
      <w:r>
        <w:t xml:space="preserve"> mowa w ust. 2</w:t>
      </w:r>
      <w:r w:rsidRPr="0047792B">
        <w:t xml:space="preserve"> podejmuje się:</w:t>
      </w:r>
    </w:p>
    <w:p w:rsidR="0047792B" w:rsidRPr="00FA60AC" w:rsidRDefault="0047792B" w:rsidP="001D7D92">
      <w:pPr>
        <w:pStyle w:val="punkt"/>
        <w:numPr>
          <w:ilvl w:val="0"/>
          <w:numId w:val="343"/>
        </w:numPr>
      </w:pPr>
      <w:r w:rsidRPr="00FA60AC">
        <w:t>na I etapie edukacyjnym - nie później niż do ko</w:t>
      </w:r>
      <w:r w:rsidR="006E72E3" w:rsidRPr="00FA60AC">
        <w:t>ńca roku szkolnego w klasie III;</w:t>
      </w:r>
    </w:p>
    <w:p w:rsidR="00A242CA" w:rsidRPr="00FA60AC" w:rsidRDefault="0047792B" w:rsidP="001D7D92">
      <w:pPr>
        <w:pStyle w:val="punkt"/>
        <w:numPr>
          <w:ilvl w:val="0"/>
          <w:numId w:val="343"/>
        </w:numPr>
      </w:pPr>
      <w:r w:rsidRPr="00FA60AC">
        <w:t>na II etapie edukacyjnym - nie później niż do koń</w:t>
      </w:r>
      <w:r w:rsidR="006E72E3" w:rsidRPr="00FA60AC">
        <w:t>ca roku szkolnego w klasie VIII.</w:t>
      </w:r>
      <w:r w:rsidR="00A242CA" w:rsidRPr="00FA60AC">
        <w:t xml:space="preserve"> </w:t>
      </w:r>
    </w:p>
    <w:p w:rsidR="0023137D" w:rsidRPr="00466236" w:rsidRDefault="000F64CD" w:rsidP="00750A86">
      <w:pPr>
        <w:pStyle w:val="paragraf"/>
        <w:rPr>
          <w:b/>
        </w:rPr>
      </w:pPr>
      <w:r w:rsidRPr="00466236">
        <w:rPr>
          <w:b/>
        </w:rPr>
        <w:t>§</w:t>
      </w:r>
      <w:r w:rsidR="00750A86">
        <w:rPr>
          <w:b/>
        </w:rPr>
        <w:t> </w:t>
      </w:r>
      <w:r w:rsidR="00415263">
        <w:rPr>
          <w:b/>
        </w:rPr>
        <w:t>30</w:t>
      </w:r>
      <w:r w:rsidR="009552F3" w:rsidRPr="00466236">
        <w:rPr>
          <w:b/>
        </w:rPr>
        <w:t>.</w:t>
      </w:r>
      <w:r w:rsidR="00750A86">
        <w:rPr>
          <w:b/>
        </w:rPr>
        <w:t> </w:t>
      </w:r>
      <w:r w:rsidR="0023137D" w:rsidRPr="00466236">
        <w:rPr>
          <w:b/>
        </w:rPr>
        <w:t>1.</w:t>
      </w:r>
      <w:r w:rsidR="00750A86">
        <w:rPr>
          <w:b/>
        </w:rPr>
        <w:t> </w:t>
      </w:r>
      <w:r w:rsidR="0023137D" w:rsidRPr="00466236">
        <w:t>Dyrektor szkoły, na wniosek rodziców</w:t>
      </w:r>
      <w:r w:rsidR="005234A3">
        <w:t>/prawnych opiekunów</w:t>
      </w:r>
      <w:r w:rsidR="0023137D" w:rsidRPr="00466236">
        <w:t xml:space="preserve"> oraz na podstawie orzeczenia poradni psychologiczno – pedagogicznej, w tym specjalistycznej, zwalnia ucznia z wadą słuchu lub z głęboką dysleksją rozwojową, z afazją</w:t>
      </w:r>
      <w:r w:rsidR="004F29C3">
        <w:t>,</w:t>
      </w:r>
      <w:r w:rsidR="0023137D" w:rsidRPr="00466236">
        <w:t xml:space="preserve"> ze sprzężonymi niepełnosprawnościami lub autyzmem z nauki drugiego języka obcego do końca danego etapu edukacyjnego.</w:t>
      </w:r>
    </w:p>
    <w:p w:rsidR="0023137D" w:rsidRPr="00466236" w:rsidRDefault="0023137D" w:rsidP="001D7D92">
      <w:pPr>
        <w:pStyle w:val="ustep"/>
        <w:numPr>
          <w:ilvl w:val="0"/>
          <w:numId w:val="53"/>
        </w:numPr>
      </w:pPr>
      <w:r w:rsidRPr="00466236">
        <w:t>Dyrektor szkoły zwalnia ucznia z orzeczeniem o potrzebie kształcenia specjalnego</w:t>
      </w:r>
      <w:r w:rsidR="006A6600" w:rsidRPr="00466236">
        <w:t xml:space="preserve"> </w:t>
      </w:r>
      <w:r w:rsidRPr="00466236">
        <w:t xml:space="preserve">z </w:t>
      </w:r>
      <w:r w:rsidR="006A6600" w:rsidRPr="00466236">
        <w:t xml:space="preserve">nauki </w:t>
      </w:r>
      <w:r w:rsidRPr="00466236">
        <w:t>drugiego języka obcego na podstawie tego orzeczenia do zakończenia cyklu edukacyjnego</w:t>
      </w:r>
      <w:r w:rsidR="00C65ACF">
        <w:t>.</w:t>
      </w:r>
    </w:p>
    <w:p w:rsidR="0023137D" w:rsidRPr="00466236" w:rsidRDefault="000F64CD" w:rsidP="00750A86">
      <w:pPr>
        <w:pStyle w:val="paragraf"/>
      </w:pPr>
      <w:r w:rsidRPr="00466236">
        <w:rPr>
          <w:b/>
        </w:rPr>
        <w:t>§</w:t>
      </w:r>
      <w:r w:rsidR="00750A86">
        <w:rPr>
          <w:b/>
        </w:rPr>
        <w:t> </w:t>
      </w:r>
      <w:r w:rsidRPr="00466236">
        <w:rPr>
          <w:b/>
        </w:rPr>
        <w:t>3</w:t>
      </w:r>
      <w:r w:rsidR="00415263">
        <w:rPr>
          <w:b/>
        </w:rPr>
        <w:t>1</w:t>
      </w:r>
      <w:r w:rsidR="0023137D" w:rsidRPr="00466236">
        <w:rPr>
          <w:b/>
        </w:rPr>
        <w:t>.</w:t>
      </w:r>
      <w:r w:rsidR="00750A86">
        <w:rPr>
          <w:b/>
        </w:rPr>
        <w:t> </w:t>
      </w:r>
      <w:r w:rsidR="0023137D" w:rsidRPr="00466236">
        <w:rPr>
          <w:b/>
        </w:rPr>
        <w:t>1.</w:t>
      </w:r>
      <w:r w:rsidR="00750A86">
        <w:t> </w:t>
      </w:r>
      <w:r w:rsidR="0023137D" w:rsidRPr="00466236">
        <w:t>Uczniowi niepełnosprawnemu szkoła organizuje zajęcia rewalidacyjne, zgodnie</w:t>
      </w:r>
      <w:r w:rsidR="00750A86">
        <w:t xml:space="preserve"> </w:t>
      </w:r>
      <w:r w:rsidR="00815A00">
        <w:t>z </w:t>
      </w:r>
      <w:r w:rsidR="0023137D" w:rsidRPr="00466236">
        <w:t>zaleceniami poradni psychologiczno – pedagogicznej. Tygodniowy</w:t>
      </w:r>
      <w:r w:rsidR="00815A00">
        <w:t xml:space="preserve"> wymiar zajęć rewalidacyjnych w </w:t>
      </w:r>
      <w:r w:rsidR="0023137D" w:rsidRPr="00466236">
        <w:t>każdym roku szkolnym wynosi po 2 godziny tygodniowo na ucznia.</w:t>
      </w:r>
    </w:p>
    <w:p w:rsidR="0023137D" w:rsidRPr="00466236" w:rsidRDefault="006A6600" w:rsidP="001D7D92">
      <w:pPr>
        <w:pStyle w:val="ustep"/>
        <w:numPr>
          <w:ilvl w:val="0"/>
          <w:numId w:val="246"/>
        </w:numPr>
      </w:pPr>
      <w:r w:rsidRPr="00466236">
        <w:t>Liczbę</w:t>
      </w:r>
      <w:r w:rsidR="0023137D" w:rsidRPr="00466236">
        <w:t xml:space="preserve"> godzin zajęć rewalidacyjnych dyrektor szkoły umieszcza w szkolnym planie nauczania i arkuszu organizacyjnym.</w:t>
      </w:r>
    </w:p>
    <w:p w:rsidR="0023137D" w:rsidRPr="00466236" w:rsidRDefault="0023137D" w:rsidP="001D7D92">
      <w:pPr>
        <w:pStyle w:val="ustep"/>
        <w:numPr>
          <w:ilvl w:val="0"/>
          <w:numId w:val="246"/>
        </w:numPr>
      </w:pPr>
      <w:r w:rsidRPr="00466236">
        <w:t>Godzina zajęć rewalidacyjnych trwa 60 minut. W uzasadnionych przypadkach dopuszcza się prowadzenie zajęć w czasie krótszym niż 60 minut, zachowując ustalony dla ucznia łączny czas tych zajęć. Zajęcia organizuje się w co najmniej dwóch dniach.</w:t>
      </w:r>
    </w:p>
    <w:p w:rsidR="0023137D" w:rsidRPr="00466236" w:rsidRDefault="00415263" w:rsidP="00B84851">
      <w:pPr>
        <w:pStyle w:val="paragraf"/>
        <w:keepNext/>
      </w:pPr>
      <w:r>
        <w:rPr>
          <w:b/>
        </w:rPr>
        <w:t>§ 32</w:t>
      </w:r>
      <w:r w:rsidR="0023137D" w:rsidRPr="00466236">
        <w:rPr>
          <w:b/>
        </w:rPr>
        <w:t>.</w:t>
      </w:r>
      <w:r w:rsidR="00750A86">
        <w:rPr>
          <w:b/>
        </w:rPr>
        <w:t> </w:t>
      </w:r>
      <w:r w:rsidR="0023137D" w:rsidRPr="00466236">
        <w:rPr>
          <w:b/>
        </w:rPr>
        <w:t>1.</w:t>
      </w:r>
      <w:r w:rsidR="00750A86">
        <w:rPr>
          <w:b/>
        </w:rPr>
        <w:t> </w:t>
      </w:r>
      <w:r w:rsidR="0023137D" w:rsidRPr="00466236">
        <w:t>W szkole d</w:t>
      </w:r>
      <w:r w:rsidR="004C4BA0" w:rsidRPr="00466236">
        <w:t>l</w:t>
      </w:r>
      <w:r w:rsidR="0023137D" w:rsidRPr="00466236">
        <w:t xml:space="preserve">a uczniów o potrzebie kształcenia specjalnego </w:t>
      </w:r>
      <w:r w:rsidR="004C4BA0" w:rsidRPr="00466236">
        <w:t xml:space="preserve">mogą być </w:t>
      </w:r>
      <w:r w:rsidR="0023137D" w:rsidRPr="00466236">
        <w:t>organizowane:</w:t>
      </w:r>
    </w:p>
    <w:p w:rsidR="0023137D" w:rsidRPr="00466236" w:rsidRDefault="0023137D" w:rsidP="001D7D92">
      <w:pPr>
        <w:pStyle w:val="punkt"/>
        <w:keepNext/>
        <w:numPr>
          <w:ilvl w:val="0"/>
          <w:numId w:val="54"/>
        </w:numPr>
      </w:pPr>
      <w:r w:rsidRPr="00466236">
        <w:t>zajęcia rewalidacyjne dla uczniów niepełnosprawnych:</w:t>
      </w:r>
    </w:p>
    <w:p w:rsidR="0023137D" w:rsidRPr="00466236" w:rsidRDefault="004F29C3" w:rsidP="001D7D92">
      <w:pPr>
        <w:pStyle w:val="litera"/>
        <w:numPr>
          <w:ilvl w:val="0"/>
          <w:numId w:val="342"/>
        </w:numPr>
      </w:pPr>
      <w:r>
        <w:t>korygujące</w:t>
      </w:r>
      <w:r w:rsidR="0023137D" w:rsidRPr="00466236">
        <w:t xml:space="preserve"> wad</w:t>
      </w:r>
      <w:r>
        <w:t>y</w:t>
      </w:r>
      <w:r w:rsidR="0023137D" w:rsidRPr="00466236">
        <w:t xml:space="preserve"> </w:t>
      </w:r>
      <w:r w:rsidR="00CB2A60">
        <w:t>postawy (gimnastyka korekcyjna),</w:t>
      </w:r>
    </w:p>
    <w:p w:rsidR="0023137D" w:rsidRPr="00466236" w:rsidRDefault="0023137D" w:rsidP="001D7D92">
      <w:pPr>
        <w:pStyle w:val="litera"/>
        <w:numPr>
          <w:ilvl w:val="0"/>
          <w:numId w:val="342"/>
        </w:numPr>
      </w:pPr>
      <w:r w:rsidRPr="00466236">
        <w:lastRenderedPageBreak/>
        <w:t>korygujące w</w:t>
      </w:r>
      <w:r w:rsidR="00CB2A60">
        <w:t>ady mowy (zajęcia logopedyczne),</w:t>
      </w:r>
    </w:p>
    <w:p w:rsidR="0023137D" w:rsidRPr="00466236" w:rsidRDefault="00CB2A60" w:rsidP="001D7D92">
      <w:pPr>
        <w:pStyle w:val="litera"/>
        <w:numPr>
          <w:ilvl w:val="0"/>
          <w:numId w:val="342"/>
        </w:numPr>
      </w:pPr>
      <w:r>
        <w:t>korekcyjno – kompensacyjne,</w:t>
      </w:r>
    </w:p>
    <w:p w:rsidR="0023137D" w:rsidRPr="00466236" w:rsidRDefault="0023137D" w:rsidP="001D7D92">
      <w:pPr>
        <w:pStyle w:val="litera"/>
        <w:numPr>
          <w:ilvl w:val="0"/>
          <w:numId w:val="342"/>
        </w:numPr>
      </w:pPr>
      <w:r w:rsidRPr="00466236">
        <w:t>nauka języka migowego lub inne alternatywne metody komunikacji;</w:t>
      </w:r>
    </w:p>
    <w:p w:rsidR="0023137D" w:rsidRPr="00750A86" w:rsidRDefault="0023137D" w:rsidP="001D7D92">
      <w:pPr>
        <w:pStyle w:val="litera"/>
        <w:numPr>
          <w:ilvl w:val="0"/>
          <w:numId w:val="342"/>
        </w:numPr>
      </w:pPr>
      <w:r w:rsidRPr="00750A86">
        <w:t>zajęcia specjali</w:t>
      </w:r>
      <w:r w:rsidR="00CB2A60">
        <w:t>styczne: terapia psychologiczna,</w:t>
      </w:r>
    </w:p>
    <w:p w:rsidR="0023137D" w:rsidRPr="00466236" w:rsidRDefault="00750A86" w:rsidP="001D7D92">
      <w:pPr>
        <w:pStyle w:val="litera"/>
        <w:numPr>
          <w:ilvl w:val="0"/>
          <w:numId w:val="342"/>
        </w:numPr>
      </w:pPr>
      <w:r>
        <w:t>i</w:t>
      </w:r>
      <w:r w:rsidR="0023137D" w:rsidRPr="00466236">
        <w:t xml:space="preserve">nne, które wynikają z konieczności realizacji zaleceń w orzeczeniu poradni </w:t>
      </w:r>
      <w:r w:rsidR="00CB2A60">
        <w:t>psychologiczno – pedagogicznej;</w:t>
      </w:r>
    </w:p>
    <w:p w:rsidR="0023137D" w:rsidRPr="00466236" w:rsidRDefault="0023137D" w:rsidP="001D7D92">
      <w:pPr>
        <w:pStyle w:val="punkt"/>
        <w:numPr>
          <w:ilvl w:val="0"/>
          <w:numId w:val="54"/>
        </w:numPr>
      </w:pPr>
      <w:r w:rsidRPr="00466236">
        <w:t>zajęcia resocjalizacyjne dla uczniów niedostosowanych społecznie;</w:t>
      </w:r>
    </w:p>
    <w:p w:rsidR="0023137D" w:rsidRPr="00466236" w:rsidRDefault="0023137D" w:rsidP="001D7D92">
      <w:pPr>
        <w:pStyle w:val="punkt"/>
        <w:numPr>
          <w:ilvl w:val="0"/>
          <w:numId w:val="54"/>
        </w:numPr>
      </w:pPr>
      <w:r w:rsidRPr="00466236">
        <w:t>zajęcia socjoterapeutyczne dla uczniów zagrożonych niedostosowaniem społecznym;</w:t>
      </w:r>
    </w:p>
    <w:p w:rsidR="0023137D" w:rsidRPr="00466236" w:rsidRDefault="0023137D" w:rsidP="001D7D92">
      <w:pPr>
        <w:pStyle w:val="punkt"/>
        <w:numPr>
          <w:ilvl w:val="0"/>
          <w:numId w:val="54"/>
        </w:numPr>
      </w:pPr>
      <w:r w:rsidRPr="00466236">
        <w:t>w ramach pomocy psychologiczno</w:t>
      </w:r>
      <w:r w:rsidR="00493690">
        <w:t xml:space="preserve"> </w:t>
      </w:r>
      <w:r w:rsidRPr="00466236">
        <w:t>-</w:t>
      </w:r>
      <w:r w:rsidR="00493690">
        <w:t xml:space="preserve"> </w:t>
      </w:r>
      <w:r w:rsidRPr="00466236">
        <w:t>pedagogicznej zajęcia związane z wyborem kierunku kształcenia i zawodu.</w:t>
      </w:r>
    </w:p>
    <w:p w:rsidR="0023137D" w:rsidRPr="00466236" w:rsidRDefault="000F64CD" w:rsidP="00750A86">
      <w:pPr>
        <w:pStyle w:val="paragraf"/>
      </w:pPr>
      <w:r w:rsidRPr="00466236">
        <w:rPr>
          <w:b/>
        </w:rPr>
        <w:t>§</w:t>
      </w:r>
      <w:r w:rsidR="00415263">
        <w:rPr>
          <w:b/>
        </w:rPr>
        <w:t> 33</w:t>
      </w:r>
      <w:r w:rsidR="0023137D" w:rsidRPr="00466236">
        <w:rPr>
          <w:b/>
        </w:rPr>
        <w:t>.</w:t>
      </w:r>
      <w:r w:rsidR="00750A86">
        <w:rPr>
          <w:b/>
        </w:rPr>
        <w:t> </w:t>
      </w:r>
      <w:r w:rsidR="0023137D" w:rsidRPr="00466236">
        <w:rPr>
          <w:b/>
        </w:rPr>
        <w:t>1.</w:t>
      </w:r>
      <w:r w:rsidR="00750A86">
        <w:t> </w:t>
      </w:r>
      <w:r w:rsidR="0023137D" w:rsidRPr="00466236">
        <w:t xml:space="preserve">W szkole za zgodą organu prowadzącego można zatrudniać dodatkowo nauczycieli posiadających kwalifikacje w zakresie pedagogiki specjalnej w celu współorganizowania kształcenia uczniów niepełnosprawnych, </w:t>
      </w:r>
      <w:r w:rsidR="0023137D" w:rsidRPr="004F29C3">
        <w:t>niedostosowanych społecznie oraz zagrożonych niedostosowaniem społecznym</w:t>
      </w:r>
      <w:r w:rsidR="0023137D" w:rsidRPr="00466236">
        <w:rPr>
          <w:i/>
        </w:rPr>
        <w:t>.</w:t>
      </w:r>
    </w:p>
    <w:p w:rsidR="0023137D" w:rsidRPr="00466236" w:rsidRDefault="0023137D" w:rsidP="001D7D92">
      <w:pPr>
        <w:pStyle w:val="ustep"/>
        <w:numPr>
          <w:ilvl w:val="0"/>
          <w:numId w:val="55"/>
        </w:numPr>
      </w:pPr>
      <w:r w:rsidRPr="00466236">
        <w:t>Nauczyciele, o których mowa w ust. 1:</w:t>
      </w:r>
    </w:p>
    <w:p w:rsidR="0023137D" w:rsidRPr="00466236" w:rsidRDefault="0023137D" w:rsidP="001D7D92">
      <w:pPr>
        <w:pStyle w:val="punkt"/>
        <w:numPr>
          <w:ilvl w:val="0"/>
          <w:numId w:val="56"/>
        </w:numPr>
      </w:pPr>
      <w:r w:rsidRPr="00466236">
        <w:t>prowadzą wspólnie z innymi nauczycielami zajęcia edukacyjne oraz wspólnie z innymi nauczycielami i ze specjalistami realizują zintegrowane działania i zajęcia, określone w programie;</w:t>
      </w:r>
    </w:p>
    <w:p w:rsidR="0023137D" w:rsidRPr="00F527AE" w:rsidRDefault="0023137D" w:rsidP="001D7D92">
      <w:pPr>
        <w:pStyle w:val="punkt"/>
        <w:numPr>
          <w:ilvl w:val="0"/>
          <w:numId w:val="56"/>
        </w:numPr>
        <w:rPr>
          <w:i/>
        </w:rPr>
      </w:pPr>
      <w:r w:rsidRPr="00466236">
        <w:t xml:space="preserve">prowadzą wspólnie z innymi nauczycielami i ze specjalistami pracę wychowawczą z uczniami niepełnosprawnymi, </w:t>
      </w:r>
      <w:r w:rsidRPr="009B2ED6">
        <w:t>niedostosowanymi społecznie oraz zagrożonymi niedostosowaniem społecznym;</w:t>
      </w:r>
    </w:p>
    <w:p w:rsidR="0023137D" w:rsidRPr="00466236" w:rsidRDefault="0023137D" w:rsidP="001D7D92">
      <w:pPr>
        <w:pStyle w:val="punkt"/>
        <w:numPr>
          <w:ilvl w:val="0"/>
          <w:numId w:val="56"/>
        </w:numPr>
      </w:pPr>
      <w:r w:rsidRPr="00466236">
        <w:t>uczestniczą, w miarę potrzeb, w zajęciach edukacyjnych prowadzonych przez nauczycie</w:t>
      </w:r>
      <w:r w:rsidR="00815A00">
        <w:t>li oraz w </w:t>
      </w:r>
      <w:r w:rsidRPr="00466236">
        <w:t>zintegrowanych działaniach i zajęciach, określonych w programie, re</w:t>
      </w:r>
      <w:r w:rsidR="00815A00">
        <w:t>alizowanych przez nauczycieli i </w:t>
      </w:r>
      <w:r w:rsidRPr="00466236">
        <w:t>specjalistów;</w:t>
      </w:r>
    </w:p>
    <w:p w:rsidR="0023137D" w:rsidRPr="009B2ED6" w:rsidRDefault="0023137D" w:rsidP="001D7D92">
      <w:pPr>
        <w:pStyle w:val="punkt"/>
        <w:numPr>
          <w:ilvl w:val="0"/>
          <w:numId w:val="56"/>
        </w:numPr>
      </w:pPr>
      <w:r w:rsidRPr="00466236">
        <w:t xml:space="preserve">udzielają pomocy nauczycielom prowadzącym zajęcia edukacyjne oraz nauczycielom </w:t>
      </w:r>
      <w:r w:rsidR="00B30299" w:rsidRPr="00466236">
        <w:t>i </w:t>
      </w:r>
      <w:r w:rsidRPr="00466236">
        <w:t>specjalistom realizującym zintegrowane działania i zajęcia, określone w programie,</w:t>
      </w:r>
      <w:r w:rsidR="00815A00">
        <w:t xml:space="preserve"> w doborze form i metod pracy z </w:t>
      </w:r>
      <w:r w:rsidRPr="00466236">
        <w:t>uczniami niepełnosprawnymi</w:t>
      </w:r>
      <w:r w:rsidRPr="009B2ED6">
        <w:t>, niedostosowanymi społecznie oraz zagrożonymi niedostosowaniem społecznym.</w:t>
      </w:r>
    </w:p>
    <w:p w:rsidR="0023137D" w:rsidRPr="00466236" w:rsidRDefault="0023137D" w:rsidP="00CD11EC">
      <w:pPr>
        <w:pStyle w:val="ustep"/>
      </w:pPr>
      <w:r w:rsidRPr="00466236">
        <w:t xml:space="preserve">Dyrektor szkoły, uwzględniając indywidualne potrzeby rozwojowe i edukacyjne oraz możliwości psychofizyczne uczniów niepełnosprawnych, </w:t>
      </w:r>
      <w:r w:rsidRPr="009B2ED6">
        <w:t>niedostosowanych społecznie oraz zagrożonych niedostosowaniem społecznym, wyznacza zajęcia edukacyjne oraz zintegrowane działania i zajęcia, określone w programie, realizowan</w:t>
      </w:r>
      <w:r w:rsidRPr="00466236">
        <w:t xml:space="preserve">e wspólnie z innymi nauczycielami przez </w:t>
      </w:r>
      <w:r w:rsidR="00815A00">
        <w:t>nauczycieli, o </w:t>
      </w:r>
      <w:r w:rsidRPr="00466236">
        <w:t>których mowa w ust. 1, lub w których nauczyciele ci uczestniczą.</w:t>
      </w:r>
    </w:p>
    <w:p w:rsidR="0023137D" w:rsidRPr="00466236" w:rsidRDefault="0023137D" w:rsidP="00CD11EC">
      <w:pPr>
        <w:pStyle w:val="ustep"/>
      </w:pPr>
      <w:r w:rsidRPr="00466236">
        <w:t xml:space="preserve">Rada pedagogiczna wskazuje sposób dostosowania warunków przeprowadzania egzaminu </w:t>
      </w:r>
      <w:r w:rsidR="00A02489" w:rsidRPr="00466236">
        <w:t>ósmoklasisty</w:t>
      </w:r>
      <w:r w:rsidRPr="00466236">
        <w:t>, do rodzaju niepełnosprawności lub indyw</w:t>
      </w:r>
      <w:r w:rsidR="00CB2A60">
        <w:t>idualnych potrzeb rozwojowych i </w:t>
      </w:r>
      <w:r w:rsidRPr="00466236">
        <w:t>edukacyjnych oraz możliwości psychofizycznych ucznia, uwzględniając posiadane przez tego ucznia lub absolwenta orzeczenie o potrzebie kształcenia specjalnego w opa</w:t>
      </w:r>
      <w:r w:rsidR="00CB2A60">
        <w:t>rciu o szczegółową informację o </w:t>
      </w:r>
      <w:r w:rsidRPr="00466236">
        <w:t>sposobach dostosowania warunków i form przeprowadzania egzaminu</w:t>
      </w:r>
      <w:r w:rsidR="00BA141C" w:rsidRPr="00466236">
        <w:t>.</w:t>
      </w:r>
      <w:r w:rsidRPr="00466236">
        <w:t xml:space="preserve"> </w:t>
      </w:r>
    </w:p>
    <w:p w:rsidR="0023137D" w:rsidRPr="00466236" w:rsidRDefault="0023137D" w:rsidP="00CD11EC">
      <w:pPr>
        <w:pStyle w:val="ustep"/>
      </w:pPr>
      <w:r w:rsidRPr="00466236">
        <w:t>Zapewnienie w</w:t>
      </w:r>
      <w:r w:rsidR="00B30299" w:rsidRPr="00466236">
        <w:t>arunków, o których mowa w ust. 4</w:t>
      </w:r>
      <w:r w:rsidRPr="00466236">
        <w:t xml:space="preserve"> należy do obowiązków przewodniczącego szkolnego zespołu egzaminacyjnego.</w:t>
      </w:r>
    </w:p>
    <w:p w:rsidR="0023137D" w:rsidRPr="00815A00" w:rsidRDefault="000F64CD" w:rsidP="00F527AE">
      <w:pPr>
        <w:pStyle w:val="paragraf"/>
      </w:pPr>
      <w:r w:rsidRPr="00466236">
        <w:rPr>
          <w:b/>
        </w:rPr>
        <w:t>§ 3</w:t>
      </w:r>
      <w:r w:rsidR="00415263">
        <w:rPr>
          <w:b/>
        </w:rPr>
        <w:t>4</w:t>
      </w:r>
      <w:r w:rsidR="0023137D" w:rsidRPr="00466236">
        <w:t>. Uczeń niepełnosprawny ma prawo do korzystania z pomocy psychologiczno – pedagogicznej organizowanej w szkole w form</w:t>
      </w:r>
      <w:r w:rsidR="00B30299" w:rsidRPr="00466236">
        <w:t xml:space="preserve">ach i na zasadach określonych </w:t>
      </w:r>
      <w:r w:rsidR="009B2ED6">
        <w:t xml:space="preserve">w </w:t>
      </w:r>
      <w:r w:rsidR="001C5F23" w:rsidRPr="00815A00">
        <w:t>statucie</w:t>
      </w:r>
      <w:r w:rsidR="0023137D" w:rsidRPr="00815A00">
        <w:t xml:space="preserve"> szkoły.</w:t>
      </w:r>
    </w:p>
    <w:p w:rsidR="0023137D" w:rsidRPr="00466236" w:rsidRDefault="00415263" w:rsidP="00F527AE">
      <w:pPr>
        <w:pStyle w:val="paragraf"/>
      </w:pPr>
      <w:r>
        <w:rPr>
          <w:b/>
        </w:rPr>
        <w:t>§ 35</w:t>
      </w:r>
      <w:r w:rsidR="0023137D" w:rsidRPr="00466236">
        <w:rPr>
          <w:b/>
        </w:rPr>
        <w:t>. 1.</w:t>
      </w:r>
      <w:r w:rsidR="009E15E2" w:rsidRPr="00466236">
        <w:t xml:space="preserve"> W szkole powołuje się z</w:t>
      </w:r>
      <w:r w:rsidR="0023137D" w:rsidRPr="00466236">
        <w:t>espół ds. pomocy psychologiczno – pedagogicznej uczniom posiadającym orzeczenie o potrzebie kształc</w:t>
      </w:r>
      <w:r w:rsidR="001F4819">
        <w:t>enia specjalnego lub orzeczenie</w:t>
      </w:r>
      <w:r w:rsidR="0023137D" w:rsidRPr="00466236">
        <w:t xml:space="preserve"> o niedostoso</w:t>
      </w:r>
      <w:r w:rsidR="00287B3B">
        <w:t>waniu społecznym lub zagrożonych</w:t>
      </w:r>
      <w:r w:rsidR="005234A3">
        <w:t xml:space="preserve"> niedostosowaniem społecznym</w:t>
      </w:r>
      <w:r w:rsidR="0023137D" w:rsidRPr="00466236">
        <w:t xml:space="preserve">, zwany dalej </w:t>
      </w:r>
      <w:r w:rsidR="001F4819">
        <w:t>k</w:t>
      </w:r>
      <w:r w:rsidR="009E15E2" w:rsidRPr="00466236">
        <w:t xml:space="preserve">lasowym </w:t>
      </w:r>
      <w:r w:rsidR="001F4819">
        <w:t>zespołem w</w:t>
      </w:r>
      <w:r w:rsidR="0023137D" w:rsidRPr="00466236">
        <w:t>spierającym</w:t>
      </w:r>
      <w:r w:rsidR="00CB2A60">
        <w:t xml:space="preserve"> (KZW)</w:t>
      </w:r>
      <w:r w:rsidR="0023137D" w:rsidRPr="00466236">
        <w:t>.</w:t>
      </w:r>
    </w:p>
    <w:p w:rsidR="0023137D" w:rsidRPr="00466236" w:rsidRDefault="0023137D" w:rsidP="001D7D92">
      <w:pPr>
        <w:pStyle w:val="ustep"/>
        <w:numPr>
          <w:ilvl w:val="0"/>
          <w:numId w:val="57"/>
        </w:numPr>
      </w:pPr>
      <w:r w:rsidRPr="00466236">
        <w:lastRenderedPageBreak/>
        <w:t xml:space="preserve">W skład zespołu wchodzą: wychowawca oddziału jako przewodniczący zespołu, pedagog szkolny oraz nauczyciele specjaliści, zatrudnieni w szkole. </w:t>
      </w:r>
    </w:p>
    <w:p w:rsidR="0023137D" w:rsidRPr="00466236" w:rsidRDefault="0023137D" w:rsidP="001D7D92">
      <w:pPr>
        <w:pStyle w:val="ustep"/>
        <w:numPr>
          <w:ilvl w:val="0"/>
          <w:numId w:val="57"/>
        </w:numPr>
      </w:pPr>
      <w:r w:rsidRPr="00466236">
        <w:t xml:space="preserve">Zebrania zespołu odbywają się w miarę potrzeb, nie rzadziej jednak niż raz w </w:t>
      </w:r>
      <w:r w:rsidR="000E37AA" w:rsidRPr="00466236">
        <w:t>semetrze</w:t>
      </w:r>
      <w:r w:rsidRPr="00466236">
        <w:t xml:space="preserve">. Zebrania zwołuje wychowawca oddziału, co najmniej z jednotygodniowym wyprzedzeniem. </w:t>
      </w:r>
    </w:p>
    <w:p w:rsidR="0023137D" w:rsidRPr="00466236" w:rsidRDefault="0023137D" w:rsidP="001D7D92">
      <w:pPr>
        <w:pStyle w:val="ustep"/>
        <w:numPr>
          <w:ilvl w:val="0"/>
          <w:numId w:val="57"/>
        </w:numPr>
      </w:pPr>
      <w:r w:rsidRPr="00466236">
        <w:t>W spotkaniach zespołu mogą uczestniczyć:</w:t>
      </w:r>
    </w:p>
    <w:p w:rsidR="0023137D" w:rsidRPr="00466236" w:rsidRDefault="0023137D" w:rsidP="001D7D92">
      <w:pPr>
        <w:pStyle w:val="punkt"/>
        <w:numPr>
          <w:ilvl w:val="0"/>
          <w:numId w:val="58"/>
        </w:numPr>
      </w:pPr>
      <w:r w:rsidRPr="00466236">
        <w:t>na wniosek dyrektora szkoły – przedstawiciel poradni psychologiczno</w:t>
      </w:r>
      <w:r w:rsidR="001165B9">
        <w:t xml:space="preserve"> </w:t>
      </w:r>
      <w:r w:rsidRPr="00466236">
        <w:t>-</w:t>
      </w:r>
      <w:r w:rsidR="001165B9">
        <w:t xml:space="preserve"> </w:t>
      </w:r>
      <w:r w:rsidRPr="00466236">
        <w:t>pedagogicznej;</w:t>
      </w:r>
    </w:p>
    <w:p w:rsidR="0023137D" w:rsidRPr="00466236" w:rsidRDefault="0023137D" w:rsidP="001D7D92">
      <w:pPr>
        <w:pStyle w:val="punkt"/>
        <w:numPr>
          <w:ilvl w:val="0"/>
          <w:numId w:val="58"/>
        </w:numPr>
      </w:pPr>
      <w:r w:rsidRPr="00466236">
        <w:t>na wniosek lub za zgodą rodziców</w:t>
      </w:r>
      <w:r w:rsidR="009B2ED6">
        <w:t>/prawnych opiekunów</w:t>
      </w:r>
      <w:r w:rsidRPr="00466236">
        <w:t xml:space="preserve"> ucznia – lekarz, psycholog, pedagog, logopeda lub inny specjalista;</w:t>
      </w:r>
    </w:p>
    <w:p w:rsidR="0023137D" w:rsidRPr="00466236" w:rsidRDefault="0023137D" w:rsidP="001D7D92">
      <w:pPr>
        <w:pStyle w:val="punkt"/>
        <w:numPr>
          <w:ilvl w:val="0"/>
          <w:numId w:val="58"/>
        </w:numPr>
      </w:pPr>
      <w:r w:rsidRPr="00466236">
        <w:t>asystent lub pomoc nauczyciela.</w:t>
      </w:r>
    </w:p>
    <w:p w:rsidR="0023137D" w:rsidRPr="00466236" w:rsidRDefault="0023137D" w:rsidP="00CD11EC">
      <w:pPr>
        <w:pStyle w:val="ustep"/>
      </w:pPr>
      <w:r w:rsidRPr="00466236">
        <w:t>Osoby zaproszone do udziału w posiedzeniu zespołu, a niezatrudnione w szkole są zobowiązane udokumentować swoje kwalifikacje zawodowe o</w:t>
      </w:r>
      <w:r w:rsidR="00B30299" w:rsidRPr="00466236">
        <w:t>raz złożyć oświadczenie</w:t>
      </w:r>
      <w:r w:rsidRPr="00466236">
        <w:t xml:space="preserve"> </w:t>
      </w:r>
      <w:r w:rsidR="00B30299" w:rsidRPr="00466236">
        <w:t>o </w:t>
      </w:r>
      <w:r w:rsidRPr="00466236">
        <w:t>obowiązku ochrony danych osobowych ucznia, w tym danych wrażliwych. W przypadku braków</w:t>
      </w:r>
      <w:r w:rsidRPr="00466236">
        <w:rPr>
          <w:color w:val="00B050"/>
        </w:rPr>
        <w:t xml:space="preserve"> </w:t>
      </w:r>
      <w:r w:rsidRPr="00466236">
        <w:t>w powyższych dokumentach, osoba zgłoszona do udziału w posiedzeniu zespołu przez rodziców</w:t>
      </w:r>
      <w:r w:rsidR="009B2ED6">
        <w:t>/prawnych opiekunów</w:t>
      </w:r>
      <w:r w:rsidRPr="00466236">
        <w:t xml:space="preserve"> nie może uczestniczyć w pracach zespołu.</w:t>
      </w:r>
    </w:p>
    <w:p w:rsidR="0023137D" w:rsidRPr="00466236" w:rsidRDefault="0023137D" w:rsidP="00CD11EC">
      <w:pPr>
        <w:pStyle w:val="ustep"/>
      </w:pPr>
      <w:r w:rsidRPr="00466236">
        <w:t xml:space="preserve">Dla uczniów, o których mowa w ust. 1, zespół na podstawie orzeczenia opracowuje indywidualny program edukacyjno – terapeutyczny na okres wskazany w orzeczeniu. </w:t>
      </w:r>
      <w:r w:rsidR="000E37AA" w:rsidRPr="00466236">
        <w:t xml:space="preserve">KZW </w:t>
      </w:r>
      <w:r w:rsidRPr="00466236">
        <w:t>opracowuje program po dokonaniu wielospecjalistycznej oceny poziomu funkcjonowania ucznia, uwzględniając diagnozę i wnioski sformułowane na</w:t>
      </w:r>
      <w:r w:rsidR="009B2ED6">
        <w:t xml:space="preserve"> jej podstawie oraz zalecenia</w:t>
      </w:r>
      <w:r w:rsidRPr="00466236">
        <w:t xml:space="preserve"> zawarte w orzeczeniu we współpracy, w zależności od potrzeb, z poradnią psychologiczno-pedagogiczną. </w:t>
      </w:r>
    </w:p>
    <w:p w:rsidR="0023137D" w:rsidRPr="00466236" w:rsidRDefault="0023137D" w:rsidP="00CD11EC">
      <w:pPr>
        <w:pStyle w:val="ustep"/>
      </w:pPr>
      <w:r w:rsidRPr="00466236">
        <w:t>Program opracowuje się w terminie 30 dni od dnia złożenia w szkole orzeczenia</w:t>
      </w:r>
      <w:r w:rsidR="00B30299" w:rsidRPr="00466236">
        <w:t xml:space="preserve"> o </w:t>
      </w:r>
      <w:r w:rsidRPr="00466236">
        <w:t xml:space="preserve">potrzebie kształcenia specjalnego lub w terminie 30 dni przed upływem okresu, na jaki został opracowany poprzedni program. </w:t>
      </w:r>
    </w:p>
    <w:p w:rsidR="0023137D" w:rsidRPr="00466236" w:rsidRDefault="0023137D" w:rsidP="00CD11EC">
      <w:pPr>
        <w:pStyle w:val="ustep"/>
      </w:pPr>
      <w:r w:rsidRPr="00466236">
        <w:t>Indywidualny program e</w:t>
      </w:r>
      <w:r w:rsidR="00B30299" w:rsidRPr="00466236">
        <w:t xml:space="preserve">dukacyjno-terapeutyczny (IPET) </w:t>
      </w:r>
      <w:r w:rsidRPr="00466236">
        <w:t>określa:</w:t>
      </w:r>
    </w:p>
    <w:p w:rsidR="0023137D" w:rsidRPr="00466236" w:rsidRDefault="0023137D" w:rsidP="001D7D92">
      <w:pPr>
        <w:pStyle w:val="punkt"/>
        <w:numPr>
          <w:ilvl w:val="0"/>
          <w:numId w:val="59"/>
        </w:numPr>
      </w:pPr>
      <w:r w:rsidRPr="00466236">
        <w:t>zakres i sposób dostosowania wymagań edukacyjnych wynikających z programu nauczania do indywidualnych potrzeb rozwojowych i edukacyjnych oraz możliwości psychofizyczn</w:t>
      </w:r>
      <w:r w:rsidR="001F4819">
        <w:t xml:space="preserve">ych ucznia wraz z określeniem </w:t>
      </w:r>
      <w:r w:rsidRPr="00466236">
        <w:t>metod i formy pracy z uczniem;</w:t>
      </w:r>
    </w:p>
    <w:p w:rsidR="0023137D" w:rsidRPr="00466236" w:rsidRDefault="0023137D" w:rsidP="001D7D92">
      <w:pPr>
        <w:pStyle w:val="punkt"/>
        <w:numPr>
          <w:ilvl w:val="0"/>
          <w:numId w:val="59"/>
        </w:numPr>
      </w:pPr>
      <w:r w:rsidRPr="00466236">
        <w:t>rodzaj i zakres zintegrowanych działań nauczycieli i specjalistów prowadzących zajęcia z uczniem,</w:t>
      </w:r>
      <w:r w:rsidR="00815A00">
        <w:t xml:space="preserve"> z tym, że </w:t>
      </w:r>
      <w:r w:rsidRPr="00466236">
        <w:t>w przypadku:</w:t>
      </w:r>
    </w:p>
    <w:p w:rsidR="0023137D" w:rsidRPr="00466236" w:rsidRDefault="0023137D" w:rsidP="001D7D92">
      <w:pPr>
        <w:pStyle w:val="litera"/>
        <w:numPr>
          <w:ilvl w:val="0"/>
          <w:numId w:val="260"/>
        </w:numPr>
      </w:pPr>
      <w:r w:rsidRPr="00466236">
        <w:t>ucznia niepełnosprawnego — zakres działań o charakterze rewalidacyjnym,</w:t>
      </w:r>
    </w:p>
    <w:p w:rsidR="0023137D" w:rsidRPr="00466236" w:rsidRDefault="0023137D" w:rsidP="001D7D92">
      <w:pPr>
        <w:pStyle w:val="litera"/>
        <w:numPr>
          <w:ilvl w:val="0"/>
          <w:numId w:val="260"/>
        </w:numPr>
      </w:pPr>
      <w:r w:rsidRPr="00466236">
        <w:t>ucznia niedostosowanego społecznie — zakres działań o charakterze resocjalizacyjnym,</w:t>
      </w:r>
    </w:p>
    <w:p w:rsidR="0023137D" w:rsidRPr="00466236" w:rsidRDefault="0023137D" w:rsidP="001D7D92">
      <w:pPr>
        <w:pStyle w:val="litera"/>
        <w:numPr>
          <w:ilvl w:val="0"/>
          <w:numId w:val="260"/>
        </w:numPr>
      </w:pPr>
      <w:r w:rsidRPr="00466236">
        <w:t>ucznia zagrożonego niedostosowani</w:t>
      </w:r>
      <w:r w:rsidR="00815A00">
        <w:t xml:space="preserve">em społecznym — zakres działań </w:t>
      </w:r>
      <w:r w:rsidRPr="00466236">
        <w:t>o charakterze socjoterapeutycznym,</w:t>
      </w:r>
    </w:p>
    <w:p w:rsidR="0023137D" w:rsidRPr="00466236" w:rsidRDefault="0023137D" w:rsidP="001D7D92">
      <w:pPr>
        <w:pStyle w:val="litera"/>
        <w:numPr>
          <w:ilvl w:val="0"/>
          <w:numId w:val="260"/>
        </w:numPr>
      </w:pPr>
      <w:r w:rsidRPr="00466236">
        <w:t>zajęcia związane z wybore</w:t>
      </w:r>
      <w:r w:rsidR="00F72E06">
        <w:t>m kierunku kształcenia i zawodu;</w:t>
      </w:r>
    </w:p>
    <w:p w:rsidR="0023137D" w:rsidRPr="00466236" w:rsidRDefault="0023137D" w:rsidP="001D7D92">
      <w:pPr>
        <w:pStyle w:val="punkt"/>
        <w:numPr>
          <w:ilvl w:val="0"/>
          <w:numId w:val="59"/>
        </w:numPr>
      </w:pPr>
      <w:r w:rsidRPr="00466236">
        <w:t xml:space="preserve">formy, sposoby i okres udzielania uczniowi pomocy psychologiczno-pedagogicznej oraz wymiar godzin, w którym poszczególne formy pomocy będą realizowane, ustalone przez dyrektora szkoły zgodnie z przepisami; </w:t>
      </w:r>
    </w:p>
    <w:p w:rsidR="0023137D" w:rsidRPr="00466236" w:rsidRDefault="0023137D" w:rsidP="001D7D92">
      <w:pPr>
        <w:pStyle w:val="punkt"/>
        <w:numPr>
          <w:ilvl w:val="0"/>
          <w:numId w:val="59"/>
        </w:numPr>
      </w:pPr>
      <w:r w:rsidRPr="00466236">
        <w:t>działania wspierające rodziców</w:t>
      </w:r>
      <w:r w:rsidR="009B2ED6">
        <w:t>/prawnych opiekunów</w:t>
      </w:r>
      <w:r w:rsidRPr="00466236">
        <w:t xml:space="preserve"> ucznia oraz, w zależności od p</w:t>
      </w:r>
      <w:r w:rsidR="00815A00">
        <w:t>otrzeb, zakres współdziałania z </w:t>
      </w:r>
      <w:r w:rsidRPr="00466236">
        <w:t>poradniami psychologiczno – pedagogicznymi, w tym poradniami specjalistycznymi, placówkami doskonalenia nauczycieli, organizacjami pozarządowymi oraz innymi instytucjami działającymi na rzecz rodziny, dzieci i młodzieży;</w:t>
      </w:r>
    </w:p>
    <w:p w:rsidR="0023137D" w:rsidRPr="00466236" w:rsidRDefault="0023137D" w:rsidP="001D7D92">
      <w:pPr>
        <w:pStyle w:val="punkt"/>
        <w:numPr>
          <w:ilvl w:val="0"/>
          <w:numId w:val="59"/>
        </w:numPr>
      </w:pPr>
      <w:r w:rsidRPr="00466236">
        <w:t>zajęcia rewalidacyjne, resocjalizacyjne i socjoterapeutyczne oraz inne zajęcia odpowiednie ze względu na indywidualne potrzeby rozwojowe i edukacyjne oraz możliwości psychofizyczne ucznia;</w:t>
      </w:r>
    </w:p>
    <w:p w:rsidR="0023137D" w:rsidRPr="00466236" w:rsidRDefault="0023137D" w:rsidP="001D7D92">
      <w:pPr>
        <w:pStyle w:val="punkt"/>
        <w:numPr>
          <w:ilvl w:val="0"/>
          <w:numId w:val="59"/>
        </w:numPr>
      </w:pPr>
      <w:r w:rsidRPr="00466236">
        <w:t>zakres współpracy nauczycieli i specjalistów z rodzicami</w:t>
      </w:r>
      <w:r w:rsidR="009B2ED6">
        <w:t>/prawnymi opiekunami</w:t>
      </w:r>
      <w:r w:rsidRPr="00466236">
        <w:t xml:space="preserve"> ucznia w realizacji zadań;</w:t>
      </w:r>
    </w:p>
    <w:p w:rsidR="0023137D" w:rsidRPr="00466236" w:rsidRDefault="0023137D" w:rsidP="001D7D92">
      <w:pPr>
        <w:pStyle w:val="punkt"/>
        <w:numPr>
          <w:ilvl w:val="0"/>
          <w:numId w:val="59"/>
        </w:numPr>
      </w:pPr>
      <w:r w:rsidRPr="00466236">
        <w:lastRenderedPageBreak/>
        <w:t>wykaz zajęć edukacyjnych realizowanych indywidualnie lub w grupie liczącej do 5 uczniów, jeżeli występuje taka potrzeba.</w:t>
      </w:r>
    </w:p>
    <w:p w:rsidR="0023137D" w:rsidRPr="00466236" w:rsidRDefault="000E37AA" w:rsidP="00CD11EC">
      <w:pPr>
        <w:pStyle w:val="ustep"/>
      </w:pPr>
      <w:r w:rsidRPr="00466236">
        <w:t>Rodzice</w:t>
      </w:r>
      <w:r w:rsidR="005234A3">
        <w:t>/prawni opiekunowie</w:t>
      </w:r>
      <w:r w:rsidRPr="00466236">
        <w:t xml:space="preserve"> ucznia mają</w:t>
      </w:r>
      <w:r w:rsidR="0023137D" w:rsidRPr="00466236">
        <w:t xml:space="preserve"> prawo uczestniczyć w opracowaniu indywidualnego programu edukacyjno – te</w:t>
      </w:r>
      <w:r w:rsidR="00287B3B">
        <w:t>rapeutycznego oraz w dokonywaniu</w:t>
      </w:r>
      <w:r w:rsidR="0023137D" w:rsidRPr="00466236">
        <w:t xml:space="preserve"> okresowej wielospecjalistycznej oceny </w:t>
      </w:r>
      <w:r w:rsidR="00B30299" w:rsidRPr="00466236">
        <w:t xml:space="preserve">poziomu funkcjonowania ucznia. </w:t>
      </w:r>
      <w:r w:rsidR="0023137D" w:rsidRPr="00466236">
        <w:t xml:space="preserve">Dyrektor szkoły </w:t>
      </w:r>
      <w:r w:rsidRPr="00466236">
        <w:t xml:space="preserve">pisemnie </w:t>
      </w:r>
      <w:r w:rsidR="0023137D" w:rsidRPr="00466236">
        <w:t>zawiadamia rodziców</w:t>
      </w:r>
      <w:r w:rsidRPr="00466236">
        <w:t xml:space="preserve"> o terminie posiedzenia KZW.</w:t>
      </w:r>
    </w:p>
    <w:p w:rsidR="0023137D" w:rsidRPr="00466236" w:rsidRDefault="0023137D" w:rsidP="00CD11EC">
      <w:pPr>
        <w:pStyle w:val="ustep"/>
      </w:pPr>
      <w:r w:rsidRPr="00466236">
        <w:t>Rodzice</w:t>
      </w:r>
      <w:r w:rsidR="009B2ED6">
        <w:t>/prawni opiekunowie</w:t>
      </w:r>
      <w:r w:rsidRPr="00466236">
        <w:t xml:space="preserve"> otrzymują kopię programu i ko</w:t>
      </w:r>
      <w:r w:rsidR="00B30299" w:rsidRPr="00466236">
        <w:t>pię wielospecjalistycznej oceny</w:t>
      </w:r>
      <w:r w:rsidRPr="00466236">
        <w:t xml:space="preserve"> poziomu funkcjonowania ucznia. </w:t>
      </w:r>
    </w:p>
    <w:p w:rsidR="0023137D" w:rsidRPr="00466236" w:rsidRDefault="0023137D" w:rsidP="00CD11EC">
      <w:pPr>
        <w:pStyle w:val="ustep"/>
      </w:pPr>
      <w:r w:rsidRPr="00466236">
        <w:t xml:space="preserve">W przypadku nieobecności rodziców na posiedzeniu </w:t>
      </w:r>
      <w:r w:rsidR="000E37AA" w:rsidRPr="00466236">
        <w:t>KZW</w:t>
      </w:r>
      <w:r w:rsidRPr="00466236">
        <w:t>, rodzice</w:t>
      </w:r>
      <w:r w:rsidR="00147F42">
        <w:t>/prawni opiekunowie</w:t>
      </w:r>
      <w:r w:rsidRPr="00466236">
        <w:t xml:space="preserve"> są niezwłocznie z</w:t>
      </w:r>
      <w:r w:rsidR="00B30299" w:rsidRPr="00466236">
        <w:t xml:space="preserve">awiadamiani w formie pisemnej </w:t>
      </w:r>
      <w:r w:rsidRPr="00466236">
        <w:t>o ustalonych dla dziecka formach, okresie udzielania pomocy psychologiczno –pedagogicznej oraz wymiarze godzin, w których poszczególne formy będą re</w:t>
      </w:r>
      <w:r w:rsidR="00F527AE">
        <w:t>alizowane.</w:t>
      </w:r>
    </w:p>
    <w:p w:rsidR="0023137D" w:rsidRPr="00466236" w:rsidRDefault="0023137D" w:rsidP="00CD11EC">
      <w:pPr>
        <w:pStyle w:val="ustep"/>
      </w:pPr>
      <w:r w:rsidRPr="00466236">
        <w:t xml:space="preserve"> Wymiar godzin poszczególnych form udzielania uczniom pomocy psychologiczno –pedagogicznej ustala dyrektor szkoły, biorąc pod uwagę wszystkie godziny, które w danym roku szkolnym mogą być przeznaczone na realizację tych form.</w:t>
      </w:r>
    </w:p>
    <w:p w:rsidR="0023137D" w:rsidRPr="00466236" w:rsidRDefault="0023137D" w:rsidP="00CD11EC">
      <w:pPr>
        <w:pStyle w:val="ustep"/>
      </w:pPr>
      <w:r w:rsidRPr="00466236">
        <w:t>Nauczyciele pracujący z uczniem,</w:t>
      </w:r>
      <w:r w:rsidR="000E37AA" w:rsidRPr="00466236">
        <w:t xml:space="preserve"> dla którego został opracowany indywidualny p</w:t>
      </w:r>
      <w:r w:rsidRPr="00466236">
        <w:t>rogram edukacyjno – terapeutyczny mają obowiązek znać jego treść oraz stosować się do zaleceń zawarty</w:t>
      </w:r>
      <w:r w:rsidR="00815A00">
        <w:t>ch w </w:t>
      </w:r>
      <w:r w:rsidRPr="00466236">
        <w:t>nim. Zaleca się, by nauczyciele prowadzili notatki z zapisem postęp</w:t>
      </w:r>
      <w:r w:rsidR="00815A00">
        <w:t>u w rozwoju ucznia, w oparciu o </w:t>
      </w:r>
      <w:r w:rsidRPr="00466236">
        <w:t>które będzie dokonywana ocena efektywności działań.</w:t>
      </w:r>
    </w:p>
    <w:p w:rsidR="00B03105" w:rsidRPr="000E3722" w:rsidRDefault="00B03105" w:rsidP="000E3722">
      <w:pPr>
        <w:pStyle w:val="Nagwek2"/>
      </w:pPr>
      <w:bookmarkStart w:id="10" w:name="_Toc497772367"/>
      <w:r w:rsidRPr="000E3722">
        <w:t>Rozdział 5</w:t>
      </w:r>
      <w:r w:rsidR="004E6688" w:rsidRPr="000E3722">
        <w:br/>
      </w:r>
      <w:r w:rsidRPr="000E3722">
        <w:t>Nauczanie indywidualne</w:t>
      </w:r>
      <w:bookmarkEnd w:id="10"/>
    </w:p>
    <w:p w:rsidR="00A66208" w:rsidRPr="00466236" w:rsidRDefault="000F64CD" w:rsidP="00F527AE">
      <w:pPr>
        <w:pStyle w:val="paragraf"/>
      </w:pPr>
      <w:r w:rsidRPr="00466236">
        <w:rPr>
          <w:b/>
        </w:rPr>
        <w:t>§</w:t>
      </w:r>
      <w:r w:rsidR="00F527AE">
        <w:rPr>
          <w:b/>
        </w:rPr>
        <w:t> </w:t>
      </w:r>
      <w:r w:rsidR="00E004DA" w:rsidRPr="00466236">
        <w:rPr>
          <w:b/>
        </w:rPr>
        <w:t>3</w:t>
      </w:r>
      <w:r w:rsidR="00415263">
        <w:rPr>
          <w:b/>
        </w:rPr>
        <w:t>6</w:t>
      </w:r>
      <w:r w:rsidR="00353E08" w:rsidRPr="00466236">
        <w:rPr>
          <w:b/>
        </w:rPr>
        <w:t>.</w:t>
      </w:r>
      <w:r w:rsidR="00F527AE">
        <w:rPr>
          <w:b/>
        </w:rPr>
        <w:t> </w:t>
      </w:r>
      <w:r w:rsidR="00A66208" w:rsidRPr="00466236">
        <w:rPr>
          <w:b/>
        </w:rPr>
        <w:t>1.</w:t>
      </w:r>
      <w:r w:rsidR="00F527AE">
        <w:t> </w:t>
      </w:r>
      <w:r w:rsidR="00A66208" w:rsidRPr="00466236">
        <w:t>Uczniów, którym stan zdrowia uniemożliwia lub znacznie utrudnia uczęszczanie do szkoły obejmuje się indywidualnym nauczaniem.</w:t>
      </w:r>
    </w:p>
    <w:p w:rsidR="00A66208" w:rsidRPr="00CD11EC" w:rsidRDefault="00A66208" w:rsidP="001D7D92">
      <w:pPr>
        <w:pStyle w:val="ustep"/>
        <w:numPr>
          <w:ilvl w:val="0"/>
          <w:numId w:val="60"/>
        </w:numPr>
      </w:pPr>
      <w:r w:rsidRPr="00CD11EC">
        <w:t xml:space="preserve">Indywidualne nauczanie organizuje dyrektor szkoły. Indywidualne nauczanie organizuje się na czas określony wskazany w orzeczeniu o potrzebie indywidualnego nauczania </w:t>
      </w:r>
      <w:r w:rsidR="00136A64" w:rsidRPr="00CD11EC">
        <w:t>w </w:t>
      </w:r>
      <w:r w:rsidRPr="00CD11EC">
        <w:t>porozumieni</w:t>
      </w:r>
      <w:r w:rsidR="00815A00" w:rsidRPr="00CD11EC">
        <w:t>u z </w:t>
      </w:r>
      <w:r w:rsidR="00136A64" w:rsidRPr="00CD11EC">
        <w:t>organem prowadzącym szkołę.</w:t>
      </w:r>
    </w:p>
    <w:p w:rsidR="00A66208" w:rsidRPr="00CD11EC" w:rsidRDefault="00A66208" w:rsidP="00CD11EC">
      <w:pPr>
        <w:pStyle w:val="ustep"/>
      </w:pPr>
      <w:r w:rsidRPr="00CD11EC">
        <w:t>Dyrektor szkoły po ustaleniach zakresu i czasu prowadz</w:t>
      </w:r>
      <w:r w:rsidR="00F72E06">
        <w:t>enia nauczania indywidualnego z </w:t>
      </w:r>
      <w:r w:rsidRPr="00CD11EC">
        <w:t>organem prowa</w:t>
      </w:r>
      <w:r w:rsidR="00F72E06">
        <w:t>dzącym zasięga opinii rodziców/prawnych opiekunów</w:t>
      </w:r>
      <w:r w:rsidRPr="00CD11EC">
        <w:t xml:space="preserve"> celem ustalenia czasu prowadzenia zajęć. </w:t>
      </w:r>
    </w:p>
    <w:p w:rsidR="00A66208" w:rsidRPr="00CD11EC" w:rsidRDefault="00A66208" w:rsidP="00CD11EC">
      <w:pPr>
        <w:pStyle w:val="ustep"/>
      </w:pPr>
      <w:r w:rsidRPr="00CD11EC">
        <w:t>Zajęcia indywidualnego nauczania przydziela dyrektor nauczycielom zatrudnionym w szkole zgodnie z posiadanymi kwalifikacjami, zaś w przypadku prowadzenia zajęć indywidualnego nauczania w klasach I -III zajęcia powierza się jednemu lub dwóm nauczycielom.</w:t>
      </w:r>
    </w:p>
    <w:p w:rsidR="00A66208" w:rsidRPr="00CD11EC" w:rsidRDefault="00A66208" w:rsidP="00CD11EC">
      <w:pPr>
        <w:pStyle w:val="ustep"/>
      </w:pPr>
      <w:r w:rsidRPr="00CD11EC">
        <w:t xml:space="preserve">W uzasadnionych przypadkach dyrektor może powierzyć prowadzenie zajęć indywidualnego nauczania nauczycielowi zatrudnionemu spoza placówki. Może to nastąpić w sytuacji braku nauczyciela do nauczania odpowiedniej edukacji, znacznej odległości miejsca prowadzenia zajęć od siedziby szkoły lub w związku z trudnościami dojazdu nauczyciela na zajęcia. </w:t>
      </w:r>
    </w:p>
    <w:p w:rsidR="00A66208" w:rsidRPr="00CD11EC" w:rsidRDefault="00A66208" w:rsidP="00CD11EC">
      <w:pPr>
        <w:pStyle w:val="ustep"/>
      </w:pPr>
      <w:r w:rsidRPr="00CD11EC">
        <w:t xml:space="preserve">Za zajęcia indywidualnego nauczania uważa się zajęcia prowadzone w indywidualnym </w:t>
      </w:r>
      <w:r w:rsidR="00136A64" w:rsidRPr="00CD11EC">
        <w:t>i </w:t>
      </w:r>
      <w:r w:rsidRPr="00CD11EC">
        <w:t>bezpośrednim kontakcie z uczniem.</w:t>
      </w:r>
    </w:p>
    <w:p w:rsidR="00A66208" w:rsidRPr="00CD11EC" w:rsidRDefault="00A66208" w:rsidP="00CD11EC">
      <w:pPr>
        <w:pStyle w:val="ustep"/>
      </w:pPr>
      <w:r w:rsidRPr="00CD11EC">
        <w:t xml:space="preserve">Zajęcia indywidualnego nauczania prowadzi się w miejscu pobytu ucznia oraz zgodnie ze wskazaniami w orzeczeniu. </w:t>
      </w:r>
    </w:p>
    <w:p w:rsidR="00A41612" w:rsidRDefault="00A41612" w:rsidP="00A41612">
      <w:pPr>
        <w:pStyle w:val="ustep"/>
        <w:numPr>
          <w:ilvl w:val="0"/>
          <w:numId w:val="0"/>
        </w:numPr>
        <w:ind w:left="567"/>
      </w:pPr>
    </w:p>
    <w:p w:rsidR="00A66208" w:rsidRPr="00CD11EC" w:rsidRDefault="00A66208" w:rsidP="00CD11EC">
      <w:pPr>
        <w:pStyle w:val="ustep"/>
      </w:pPr>
      <w:r w:rsidRPr="00CD11EC">
        <w:lastRenderedPageBreak/>
        <w:t>W indywidualnym nauczaniu realizuje się wszystkie obowiązkowe zajęcia edukacyjne wynikające z ramowych planów nauczania dostosowane do potrzeb i możli</w:t>
      </w:r>
      <w:r w:rsidR="00136A64" w:rsidRPr="00CD11EC">
        <w:t xml:space="preserve">wości psychofizycznych ucznia, </w:t>
      </w:r>
      <w:r w:rsidRPr="00CD11EC">
        <w:t xml:space="preserve">z wyjątkiem przedmiotów z których uczeń jest zwolniony, zgodnie </w:t>
      </w:r>
      <w:r w:rsidR="009B2ED6">
        <w:t>z odrębnymi przepisami (wychowanie fizyczne</w:t>
      </w:r>
      <w:r w:rsidR="00136A64" w:rsidRPr="00CD11EC">
        <w:t>, język obcy).</w:t>
      </w:r>
    </w:p>
    <w:p w:rsidR="00A66208" w:rsidRPr="00CD11EC" w:rsidRDefault="00A66208" w:rsidP="00CD11EC">
      <w:pPr>
        <w:pStyle w:val="ustep"/>
      </w:pPr>
      <w:r w:rsidRPr="00CD11EC">
        <w:t>Na wniosek nauczyciela prowadzącego zajęcia indywidualne</w:t>
      </w:r>
      <w:r w:rsidR="00795A4E">
        <w:t>go nauczania</w:t>
      </w:r>
      <w:r w:rsidRPr="00CD11EC">
        <w:t xml:space="preserve">, dyrektor może zezwolić na odstąpienie od realizacji niektórych treści wynikających z podstawy programowej, stosownie do możliwości psychofizycznych ucznia oraz warunków, w których zajęcia są realizowane. </w:t>
      </w:r>
    </w:p>
    <w:p w:rsidR="00A66208" w:rsidRPr="00CD11EC" w:rsidRDefault="00A66208" w:rsidP="00CD11EC">
      <w:pPr>
        <w:pStyle w:val="ustep"/>
      </w:pPr>
      <w:r w:rsidRPr="00CD11EC">
        <w:t>Wniosek, o którym mowa w ust. 9 składa się w formie</w:t>
      </w:r>
      <w:r w:rsidR="00C34741">
        <w:t xml:space="preserve"> pisemnej wraz z uzasadnieniem. </w:t>
      </w:r>
      <w:r w:rsidRPr="00CD11EC">
        <w:t xml:space="preserve">Wniosek, o którym mowa w ust. 9 wpisuje się </w:t>
      </w:r>
      <w:r w:rsidR="009B2ED6">
        <w:t>do d</w:t>
      </w:r>
      <w:r w:rsidRPr="00CD11EC">
        <w:t xml:space="preserve">ziennika indywidualnego nauczania, zaś dyrektor szkoły akceptuje go własnoręcznym podpisem. </w:t>
      </w:r>
    </w:p>
    <w:p w:rsidR="00A66208" w:rsidRPr="00CD11EC" w:rsidRDefault="00A66208" w:rsidP="00CD11EC">
      <w:pPr>
        <w:pStyle w:val="ustep"/>
      </w:pPr>
      <w:r w:rsidRPr="00CD11EC">
        <w:t xml:space="preserve">Dzienniki indywidualnego nauczania zakłada się i prowadzi odrębnie dla każdego ucznia. </w:t>
      </w:r>
    </w:p>
    <w:p w:rsidR="00A66208" w:rsidRPr="00CD11EC" w:rsidRDefault="00A66208" w:rsidP="00CD11EC">
      <w:pPr>
        <w:pStyle w:val="ustep"/>
      </w:pPr>
      <w:r w:rsidRPr="00CD11EC">
        <w:t>Tygodniowy wymiar godzin zajęć indywidualnego nauczan</w:t>
      </w:r>
      <w:r w:rsidR="00815A00" w:rsidRPr="00CD11EC">
        <w:t>ia realizowanego bezpośrednio z </w:t>
      </w:r>
      <w:r w:rsidRPr="00CD11EC">
        <w:t>uczniem wynosi:</w:t>
      </w:r>
    </w:p>
    <w:p w:rsidR="00A66208" w:rsidRPr="00466236" w:rsidRDefault="00A66208" w:rsidP="001D7D92">
      <w:pPr>
        <w:pStyle w:val="punkt"/>
        <w:numPr>
          <w:ilvl w:val="0"/>
          <w:numId w:val="61"/>
        </w:numPr>
      </w:pPr>
      <w:r w:rsidRPr="00466236">
        <w:t>dla u</w:t>
      </w:r>
      <w:r w:rsidR="00147F42">
        <w:t>czniów klasy I-III - od 6 do 8,</w:t>
      </w:r>
      <w:r w:rsidRPr="00466236">
        <w:t xml:space="preserve"> prowadzonych w co najmniej 2 dniach;</w:t>
      </w:r>
    </w:p>
    <w:p w:rsidR="00A66208" w:rsidRDefault="00AD0E3B" w:rsidP="001D7D92">
      <w:pPr>
        <w:pStyle w:val="punkt"/>
        <w:numPr>
          <w:ilvl w:val="0"/>
          <w:numId w:val="61"/>
        </w:numPr>
      </w:pPr>
      <w:r>
        <w:t>dla uczniów klasy IV- VI</w:t>
      </w:r>
      <w:r w:rsidR="00A66208" w:rsidRPr="00466236">
        <w:t xml:space="preserve"> - od 8 do 10, prow</w:t>
      </w:r>
      <w:r>
        <w:t>adzonych w co najmniej 3 dniach;</w:t>
      </w:r>
    </w:p>
    <w:p w:rsidR="00AD0E3B" w:rsidRDefault="00AD0E3B" w:rsidP="001D7D92">
      <w:pPr>
        <w:pStyle w:val="punkt"/>
        <w:numPr>
          <w:ilvl w:val="0"/>
          <w:numId w:val="61"/>
        </w:numPr>
      </w:pPr>
      <w:r>
        <w:t>dla uczniów klasy VII- VIII - od 10</w:t>
      </w:r>
      <w:r w:rsidRPr="00466236">
        <w:t xml:space="preserve"> do 1</w:t>
      </w:r>
      <w:r>
        <w:t>2</w:t>
      </w:r>
      <w:r w:rsidRPr="00466236">
        <w:t>, prow</w:t>
      </w:r>
      <w:r>
        <w:t>adzonych w co najmniej 3 dniach.</w:t>
      </w:r>
    </w:p>
    <w:p w:rsidR="003F3208" w:rsidRPr="003F3208" w:rsidRDefault="003F3208" w:rsidP="000C44DD">
      <w:pPr>
        <w:pStyle w:val="ustep"/>
      </w:pPr>
      <w:r w:rsidRPr="003F3208">
        <w:t>Dyrektor szkoły może ustalić tygodniowy wymiar godzin zajęć indywidualnego nauczania wyższy niż</w:t>
      </w:r>
      <w:r w:rsidR="000C44DD">
        <w:t xml:space="preserve"> </w:t>
      </w:r>
      <w:r w:rsidRPr="003F3208">
        <w:t>maksymalny wymiar określony w ust. 1</w:t>
      </w:r>
      <w:r w:rsidR="000C44DD">
        <w:t>2</w:t>
      </w:r>
      <w:r w:rsidRPr="003F3208">
        <w:t xml:space="preserve"> za zgodą organu prowadzącego szkołę.</w:t>
      </w:r>
    </w:p>
    <w:p w:rsidR="003F3208" w:rsidRPr="000C44DD" w:rsidRDefault="003F3208" w:rsidP="000C44DD">
      <w:pPr>
        <w:pStyle w:val="ustep"/>
      </w:pPr>
      <w:r w:rsidRPr="000C44DD">
        <w:t>W przypadkach uzasadnionych stanem zdrowia ucznia dyrektor szkoły może ustalić, na wniosek rodziców</w:t>
      </w:r>
      <w:r w:rsidR="000C44DD">
        <w:t>/prawnych opiekunów</w:t>
      </w:r>
      <w:r w:rsidR="000C44DD" w:rsidRPr="000C44DD">
        <w:t xml:space="preserve"> </w:t>
      </w:r>
      <w:r w:rsidRPr="000C44DD">
        <w:t>ucznia, tygodniowy wymiar godzin zajęć indywidualnego nauczania niższy niż minimalny</w:t>
      </w:r>
      <w:r w:rsidR="000C44DD" w:rsidRPr="000C44DD">
        <w:t xml:space="preserve"> </w:t>
      </w:r>
      <w:r w:rsidRPr="000C44DD">
        <w:t>wymiar określony w ust. 1</w:t>
      </w:r>
      <w:r w:rsidR="000C44DD">
        <w:t>2</w:t>
      </w:r>
      <w:r w:rsidRPr="000C44DD">
        <w:t>.</w:t>
      </w:r>
    </w:p>
    <w:p w:rsidR="003F3208" w:rsidRPr="000C44DD" w:rsidRDefault="003F3208" w:rsidP="000C44DD">
      <w:pPr>
        <w:pStyle w:val="ustep"/>
      </w:pPr>
      <w:r w:rsidRPr="000C44DD">
        <w:t>W przypadku obniżenia wymiaru godzin zajęć indywidual</w:t>
      </w:r>
      <w:r w:rsidR="000C44DD">
        <w:t>nego nauczania, o którym mowa w </w:t>
      </w:r>
      <w:r w:rsidRPr="000C44DD">
        <w:t xml:space="preserve">ust. </w:t>
      </w:r>
      <w:r w:rsidR="000C44DD">
        <w:t>1</w:t>
      </w:r>
      <w:r w:rsidRPr="000C44DD">
        <w:t>4, należy</w:t>
      </w:r>
      <w:r w:rsidR="000C44DD">
        <w:t xml:space="preserve"> </w:t>
      </w:r>
      <w:r>
        <w:rPr>
          <w:noProof w:val="0"/>
        </w:rPr>
        <w:t>uwzględnić konieczność realizacji podstawy programowej przez ucznia.</w:t>
      </w:r>
    </w:p>
    <w:p w:rsidR="00A66208" w:rsidRPr="00466236" w:rsidRDefault="00A66208" w:rsidP="00CD11EC">
      <w:pPr>
        <w:pStyle w:val="ustep"/>
      </w:pPr>
      <w:r w:rsidRPr="00466236">
        <w:t>Do obowiązków nauczycieli prowadzących zajęcia w ramach nauczania indywidualnego należy:</w:t>
      </w:r>
    </w:p>
    <w:p w:rsidR="00A66208" w:rsidRPr="00466236" w:rsidRDefault="00A66208" w:rsidP="001D7D92">
      <w:pPr>
        <w:pStyle w:val="punkt"/>
        <w:numPr>
          <w:ilvl w:val="0"/>
          <w:numId w:val="62"/>
        </w:numPr>
      </w:pPr>
      <w:r w:rsidRPr="00466236">
        <w:t>dostosowanie wymagań edukacyjnych do potrzeb i możliwości ucznia;</w:t>
      </w:r>
    </w:p>
    <w:p w:rsidR="00A66208" w:rsidRPr="00466236" w:rsidRDefault="00A66208" w:rsidP="001D7D92">
      <w:pPr>
        <w:pStyle w:val="punkt"/>
        <w:numPr>
          <w:ilvl w:val="0"/>
          <w:numId w:val="62"/>
        </w:numPr>
      </w:pPr>
      <w:r w:rsidRPr="00466236">
        <w:t xml:space="preserve">udział w posiedzeniach </w:t>
      </w:r>
      <w:r w:rsidR="007B1C0C" w:rsidRPr="00466236">
        <w:t>KZW</w:t>
      </w:r>
      <w:r w:rsidRPr="00F527AE">
        <w:rPr>
          <w:color w:val="FF0000"/>
        </w:rPr>
        <w:t xml:space="preserve"> </w:t>
      </w:r>
      <w:r w:rsidRPr="00466236">
        <w:t>opracowującego IPET;</w:t>
      </w:r>
    </w:p>
    <w:p w:rsidR="00A66208" w:rsidRPr="00466236" w:rsidRDefault="00A66208" w:rsidP="001D7D92">
      <w:pPr>
        <w:pStyle w:val="punkt"/>
        <w:numPr>
          <w:ilvl w:val="0"/>
          <w:numId w:val="62"/>
        </w:numPr>
      </w:pPr>
      <w:r w:rsidRPr="00466236">
        <w:t>prowadzenie obserwacji funkcjonowania ucznia w zakresie moż</w:t>
      </w:r>
      <w:r w:rsidR="00815A00">
        <w:t>liwości uczestniczenia ucznia w </w:t>
      </w:r>
      <w:r w:rsidRPr="00466236">
        <w:t>życiu szkoły;</w:t>
      </w:r>
    </w:p>
    <w:p w:rsidR="00A66208" w:rsidRPr="00466236" w:rsidRDefault="007B1C0C" w:rsidP="001D7D92">
      <w:pPr>
        <w:pStyle w:val="punkt"/>
        <w:numPr>
          <w:ilvl w:val="0"/>
          <w:numId w:val="62"/>
        </w:numPr>
      </w:pPr>
      <w:r w:rsidRPr="00466236">
        <w:t>podejmowanie</w:t>
      </w:r>
      <w:r w:rsidR="00A66208" w:rsidRPr="00466236">
        <w:t xml:space="preserve"> działań umożliwiających kontakt z rówieśnikami;</w:t>
      </w:r>
    </w:p>
    <w:p w:rsidR="00A66208" w:rsidRPr="00466236" w:rsidRDefault="00795A4E" w:rsidP="001D7D92">
      <w:pPr>
        <w:pStyle w:val="punkt"/>
        <w:numPr>
          <w:ilvl w:val="0"/>
          <w:numId w:val="62"/>
        </w:numPr>
      </w:pPr>
      <w:r>
        <w:t>systematyczne prowadzenie d</w:t>
      </w:r>
      <w:r w:rsidR="00A66208" w:rsidRPr="00466236">
        <w:t>ziennika zajęć indywidualnych.</w:t>
      </w:r>
    </w:p>
    <w:p w:rsidR="00A66208" w:rsidRPr="00466236" w:rsidRDefault="00A66208" w:rsidP="00CD11EC">
      <w:pPr>
        <w:pStyle w:val="ustep"/>
      </w:pPr>
      <w:r w:rsidRPr="00466236">
        <w:t xml:space="preserve"> Na podstawie orzeczenia, opinii o aktualnym stanie zdrowia ucznia oraz wniosków</w:t>
      </w:r>
      <w:r w:rsidR="00136A64" w:rsidRPr="00466236">
        <w:t xml:space="preserve"> z </w:t>
      </w:r>
      <w:r w:rsidRPr="00466236">
        <w:t>obserwacji nauczycieli i w uzgodnieniu z rodzicami</w:t>
      </w:r>
      <w:r w:rsidR="00147F42">
        <w:t>/prawnymi opiekunami</w:t>
      </w:r>
      <w:r w:rsidRPr="00466236">
        <w:t xml:space="preserve"> ucznia, dyrektor szkoły organizuje różne formy uczestniczenia ucznia w życiu szkoły, w tym udział w zajęciach </w:t>
      </w:r>
      <w:r w:rsidR="00815A00">
        <w:t>rozwijających zainteresowania i </w:t>
      </w:r>
      <w:r w:rsidRPr="00466236">
        <w:t>uzdolnienia, uroczystościach i imprezach szkolnych oraz wybranych zajęciach edukacyjnych. Wszelkie informacje o możliwościach uczestniczenia dz</w:t>
      </w:r>
      <w:r w:rsidR="00815A00">
        <w:t>iecka oraz stanowisko rodziców/</w:t>
      </w:r>
      <w:r w:rsidRPr="00466236">
        <w:t>prawny</w:t>
      </w:r>
      <w:r w:rsidR="00795A4E">
        <w:t>ch opiekunów odnotowywane są w d</w:t>
      </w:r>
      <w:r w:rsidRPr="00466236">
        <w:t xml:space="preserve">zienniku nauczania indywidualnego. </w:t>
      </w:r>
    </w:p>
    <w:p w:rsidR="00A66208" w:rsidRPr="00466236" w:rsidRDefault="00A66208" w:rsidP="00CD11EC">
      <w:pPr>
        <w:pStyle w:val="ustep"/>
      </w:pPr>
      <w:r w:rsidRPr="00466236">
        <w:t xml:space="preserve"> Dyrektor szkoły ma prawo do zawieszenia organizacji nauczania indywidualnego</w:t>
      </w:r>
      <w:r w:rsidR="00136A64" w:rsidRPr="00466236">
        <w:t xml:space="preserve"> w </w:t>
      </w:r>
      <w:r w:rsidRPr="00466236">
        <w:t>przypadku, gdy rodzice</w:t>
      </w:r>
      <w:r w:rsidR="00147F42">
        <w:t>/prawni opiekunowie</w:t>
      </w:r>
      <w:r w:rsidRPr="00466236">
        <w:t xml:space="preserve"> złożą wniosek o zawieszenie</w:t>
      </w:r>
      <w:r w:rsidR="00136A64" w:rsidRPr="00466236">
        <w:t xml:space="preserve"> nauczania indywidualnego wraz z </w:t>
      </w:r>
      <w:r w:rsidRPr="00466236">
        <w:t>zaświadczeniem lekarskim potwierdzającym czasową poprawę zdrowia ucznia, umożliwiającą u</w:t>
      </w:r>
      <w:r w:rsidR="00795A4E">
        <w:t>częszczanie ucznia do szkoły.</w:t>
      </w:r>
    </w:p>
    <w:p w:rsidR="00A66208" w:rsidRPr="00466236" w:rsidRDefault="00A66208" w:rsidP="00CD11EC">
      <w:pPr>
        <w:pStyle w:val="ustep"/>
      </w:pPr>
      <w:r w:rsidRPr="00466236">
        <w:lastRenderedPageBreak/>
        <w:t>Dyrektor szkoły zaprzestaje organizacji nauczania indywidualnego na wniosek rodziców/prawnych opiekunów wraz z załączonym zaświadczeniem lekarskim, z którego wynika, że stan zdrowia ucznia umożliwia uczęszczanie ucz</w:t>
      </w:r>
      <w:r w:rsidR="00136A64" w:rsidRPr="00466236">
        <w:t>nia do szkoły. Dyrektor szkoły w </w:t>
      </w:r>
      <w:r w:rsidRPr="00466236">
        <w:t xml:space="preserve">przypadku zawieszenia nauczania indywidualnego jest zobowiązany powiadomić poradnię </w:t>
      </w:r>
      <w:r w:rsidR="00C424D5" w:rsidRPr="00466236">
        <w:t>psychologiczno - pedagogiczną</w:t>
      </w:r>
      <w:r w:rsidRPr="00466236">
        <w:t>, która wydała orzeczenie oraz organ prowadzący szkołę.</w:t>
      </w:r>
    </w:p>
    <w:p w:rsidR="00A66208" w:rsidRPr="00466236" w:rsidRDefault="00A66208" w:rsidP="00CD11EC">
      <w:pPr>
        <w:pStyle w:val="ustep"/>
      </w:pPr>
      <w:r w:rsidRPr="00466236">
        <w:t>Uczeń podlegający nauczaniu indywidualnemu podlega klasyfikacji i promowan</w:t>
      </w:r>
      <w:r w:rsidR="00DF04C7" w:rsidRPr="00466236">
        <w:t>iu</w:t>
      </w:r>
      <w:r w:rsidRPr="00466236">
        <w:t xml:space="preserve"> na zasadach określonych w WZO. </w:t>
      </w:r>
    </w:p>
    <w:p w:rsidR="00B03105" w:rsidRPr="000E3722" w:rsidRDefault="00B03105" w:rsidP="000E3722">
      <w:pPr>
        <w:pStyle w:val="Nagwek2"/>
      </w:pPr>
      <w:bookmarkStart w:id="11" w:name="_Toc497772368"/>
      <w:r w:rsidRPr="000E3722">
        <w:t>Rozdział 6</w:t>
      </w:r>
      <w:r w:rsidR="004E6688" w:rsidRPr="000E3722">
        <w:br/>
      </w:r>
      <w:r w:rsidRPr="000E3722">
        <w:t>Indywidualny tok nauki, indywidualny program nauki</w:t>
      </w:r>
      <w:bookmarkEnd w:id="11"/>
    </w:p>
    <w:p w:rsidR="00B03105" w:rsidRPr="00466236" w:rsidRDefault="00415263" w:rsidP="00F527AE">
      <w:pPr>
        <w:pStyle w:val="paragraf"/>
      </w:pPr>
      <w:r>
        <w:rPr>
          <w:b/>
        </w:rPr>
        <w:t>§ 37</w:t>
      </w:r>
      <w:r w:rsidR="000912CD" w:rsidRPr="00466236">
        <w:rPr>
          <w:b/>
        </w:rPr>
        <w:t>.</w:t>
      </w:r>
      <w:r w:rsidR="00B03105" w:rsidRPr="00466236">
        <w:rPr>
          <w:b/>
        </w:rPr>
        <w:t xml:space="preserve">1. </w:t>
      </w:r>
      <w:r w:rsidR="00B03105" w:rsidRPr="00466236">
        <w:t>Szkoła umożliwia realizację indywidualnego toku nauki lub realizację indywidualnego programu nauki zgodnie z rozporządzeniem</w:t>
      </w:r>
      <w:r w:rsidR="005432A9" w:rsidRPr="00466236">
        <w:t>.</w:t>
      </w:r>
      <w:r w:rsidR="00B03105" w:rsidRPr="00466236">
        <w:t xml:space="preserve"> Uczeń ubiegający się o ITN powinien wykazać się:</w:t>
      </w:r>
    </w:p>
    <w:p w:rsidR="00B03105" w:rsidRPr="00466236" w:rsidRDefault="00B03105" w:rsidP="001D7D92">
      <w:pPr>
        <w:pStyle w:val="punkt"/>
        <w:numPr>
          <w:ilvl w:val="0"/>
          <w:numId w:val="63"/>
        </w:numPr>
      </w:pPr>
      <w:r w:rsidRPr="00466236">
        <w:t>wybitnymi uzdolnieniami i zainteresowaniami z jednego, kilku lub wszystkich przedmiotów;</w:t>
      </w:r>
    </w:p>
    <w:p w:rsidR="00B03105" w:rsidRPr="00466236" w:rsidRDefault="00B03105" w:rsidP="001D7D92">
      <w:pPr>
        <w:pStyle w:val="punkt"/>
        <w:numPr>
          <w:ilvl w:val="0"/>
          <w:numId w:val="63"/>
        </w:numPr>
      </w:pPr>
      <w:r w:rsidRPr="00466236">
        <w:t>oceną celującą lub bardzo dobr</w:t>
      </w:r>
      <w:r w:rsidR="005432A9" w:rsidRPr="00466236">
        <w:t>ą z tego przedmiotu/przedmiotów</w:t>
      </w:r>
      <w:r w:rsidRPr="00466236">
        <w:t xml:space="preserve"> na koniec roku/semestru.</w:t>
      </w:r>
    </w:p>
    <w:p w:rsidR="00B03105" w:rsidRPr="00CD11EC" w:rsidRDefault="00B03105" w:rsidP="001D7D92">
      <w:pPr>
        <w:pStyle w:val="ustep"/>
        <w:numPr>
          <w:ilvl w:val="0"/>
          <w:numId w:val="64"/>
        </w:numPr>
      </w:pPr>
      <w:r w:rsidRPr="00CD11EC">
        <w:t>Indywidualny tok nauki może być realizowany według programu nauczania objętego szkolnym zestawem programów nauczania lub indywidualnego programu nauki.</w:t>
      </w:r>
    </w:p>
    <w:p w:rsidR="00B03105" w:rsidRPr="00CD11EC" w:rsidRDefault="00B03105" w:rsidP="00CD11EC">
      <w:pPr>
        <w:pStyle w:val="ustep"/>
      </w:pPr>
      <w:r w:rsidRPr="00CD11EC">
        <w:t>Zezwoleni</w:t>
      </w:r>
      <w:r w:rsidR="00D205DB" w:rsidRPr="00CD11EC">
        <w:t>e na indywidualny program nauki</w:t>
      </w:r>
      <w:r w:rsidRPr="00CD11EC">
        <w:t xml:space="preserve"> l</w:t>
      </w:r>
      <w:r w:rsidR="009F6222">
        <w:t>ub tok nauki może być udzielone</w:t>
      </w:r>
      <w:r w:rsidRPr="00CD11EC">
        <w:t xml:space="preserve"> po upływie co najmniej jednego roku nauki, a w uzasadnionych przypadkach – po śródrocznej klasyfikacji.</w:t>
      </w:r>
    </w:p>
    <w:p w:rsidR="00B03105" w:rsidRPr="00CD11EC" w:rsidRDefault="00B03105" w:rsidP="00CD11EC">
      <w:pPr>
        <w:pStyle w:val="ustep"/>
      </w:pPr>
      <w:r w:rsidRPr="00CD11EC">
        <w:t>Uczeń może realizować ITN w zakresie jednego, kilku lub wszystkich obowiązkowych zajęć edukacyjnych, przewidzianych w planie nauczania danej klasy.</w:t>
      </w:r>
    </w:p>
    <w:p w:rsidR="00B03105" w:rsidRPr="00CD11EC" w:rsidRDefault="00B03105" w:rsidP="00CD11EC">
      <w:pPr>
        <w:pStyle w:val="ustep"/>
      </w:pPr>
      <w:r w:rsidRPr="00CD11EC">
        <w:t>Uczeń objęty ITN może realizować w ciągu jednego rok</w:t>
      </w:r>
      <w:r w:rsidR="00815A00" w:rsidRPr="00CD11EC">
        <w:t>u szkolnego program nauczania z zakresu dwóch</w:t>
      </w:r>
      <w:r w:rsidRPr="00CD11EC">
        <w:t xml:space="preserve"> lub więcej klas i może być klasyfikowany i promowany w czasie całego roku szkolnego.</w:t>
      </w:r>
    </w:p>
    <w:p w:rsidR="00B03105" w:rsidRPr="00CD11EC" w:rsidRDefault="00B03105" w:rsidP="00CD11EC">
      <w:pPr>
        <w:pStyle w:val="ustep"/>
      </w:pPr>
      <w:r w:rsidRPr="00CD11EC">
        <w:t>Z wnioskiem o udzielenie ze</w:t>
      </w:r>
      <w:r w:rsidR="00F527AE" w:rsidRPr="00CD11EC">
        <w:t>zwolenia na ITN mogą wystąpić:</w:t>
      </w:r>
    </w:p>
    <w:p w:rsidR="00B03105" w:rsidRPr="00466236" w:rsidRDefault="00ED7DF7" w:rsidP="001D7D92">
      <w:pPr>
        <w:pStyle w:val="punkt"/>
        <w:numPr>
          <w:ilvl w:val="0"/>
          <w:numId w:val="65"/>
        </w:numPr>
      </w:pPr>
      <w:r>
        <w:t xml:space="preserve">uczeń - </w:t>
      </w:r>
      <w:r w:rsidR="00795A4E">
        <w:t>za zgodą rodziców/prawnych opiekunów</w:t>
      </w:r>
      <w:r w:rsidR="00B03105" w:rsidRPr="00466236">
        <w:t>;</w:t>
      </w:r>
    </w:p>
    <w:p w:rsidR="00B03105" w:rsidRPr="00466236" w:rsidRDefault="001D2C9C" w:rsidP="001D7D92">
      <w:pPr>
        <w:pStyle w:val="punkt"/>
        <w:numPr>
          <w:ilvl w:val="0"/>
          <w:numId w:val="65"/>
        </w:numPr>
      </w:pPr>
      <w:r>
        <w:t>rodzice/prawni opiekunowie</w:t>
      </w:r>
      <w:r w:rsidR="00B03105" w:rsidRPr="00466236">
        <w:t xml:space="preserve"> ucznia;</w:t>
      </w:r>
    </w:p>
    <w:p w:rsidR="00B03105" w:rsidRPr="00466236" w:rsidRDefault="00B03105" w:rsidP="001D7D92">
      <w:pPr>
        <w:pStyle w:val="punkt"/>
        <w:numPr>
          <w:ilvl w:val="0"/>
          <w:numId w:val="65"/>
        </w:numPr>
      </w:pPr>
      <w:r w:rsidRPr="00466236">
        <w:t>wychowawca klasy lub nauczyciel prowadzący zajęcia edukacyjne, których dotyc</w:t>
      </w:r>
      <w:r w:rsidR="00C34741">
        <w:t>zy wniosek – za zgodą rodziców/prawnych opiekunów</w:t>
      </w:r>
      <w:r w:rsidRPr="00466236">
        <w:t>.</w:t>
      </w:r>
    </w:p>
    <w:p w:rsidR="00B03105" w:rsidRPr="00466236" w:rsidRDefault="00B03105" w:rsidP="00CD11EC">
      <w:pPr>
        <w:pStyle w:val="ustep"/>
      </w:pPr>
      <w:r w:rsidRPr="00466236">
        <w:t xml:space="preserve"> Wniosek składa </w:t>
      </w:r>
      <w:r w:rsidR="00147F42">
        <w:t>się do d</w:t>
      </w:r>
      <w:r w:rsidRPr="00466236">
        <w:t>yrektora za pośrednictwem wychowawcy oddziału, który dołącza do wniosku opinię o predyspozycjach, możliwościach, oczekiwaniach i osiągnięciach ucznia.</w:t>
      </w:r>
    </w:p>
    <w:p w:rsidR="00B03105" w:rsidRPr="00466236" w:rsidRDefault="00B03105" w:rsidP="00CD11EC">
      <w:pPr>
        <w:pStyle w:val="ustep"/>
      </w:pPr>
      <w:r w:rsidRPr="00466236">
        <w:t>Nauczyciel prowadzący zajęcia edukacyjne, których dotyczy wniosek, opracowuje program nauki lub akceptuje indywidualny program nauki opracowany poza szkołą.</w:t>
      </w:r>
    </w:p>
    <w:p w:rsidR="00E01537" w:rsidRPr="00466236" w:rsidRDefault="00E01537" w:rsidP="00CD11EC">
      <w:pPr>
        <w:pStyle w:val="ustep"/>
      </w:pPr>
      <w:r w:rsidRPr="00466236">
        <w:t xml:space="preserve">ITN nie może obniżyć wymagań edukacyjnych wynikających ze szkolnego zestawu programów nauczania ustalonego dla danej klasy. </w:t>
      </w:r>
    </w:p>
    <w:p w:rsidR="00B03105" w:rsidRPr="00466236" w:rsidRDefault="00B03105" w:rsidP="00CD11EC">
      <w:pPr>
        <w:pStyle w:val="ustep"/>
      </w:pPr>
      <w:r w:rsidRPr="00466236">
        <w:t>W pracy nad indywidualnym programem nauki może uczestniczyć nauczyciel prowadzący zajęcia edukacyjne w szkole wyższego stopnia, nauczyciel doradca metodyczny, psycholog, pedagog zatrudniony w szkole oraz zainteresowany uczeń.</w:t>
      </w:r>
    </w:p>
    <w:p w:rsidR="00B03105" w:rsidRPr="00466236" w:rsidRDefault="00B03105" w:rsidP="00CD11EC">
      <w:pPr>
        <w:pStyle w:val="ustep"/>
      </w:pPr>
      <w:r w:rsidRPr="00466236">
        <w:t>Po otrzymani</w:t>
      </w:r>
      <w:r w:rsidR="001D2C9C">
        <w:t>u wniosku, o którym mowa w ust.7</w:t>
      </w:r>
      <w:r w:rsidRPr="00466236">
        <w:t xml:space="preserve"> </w:t>
      </w:r>
      <w:r w:rsidR="001D2C9C">
        <w:t>dyrektor szkoły zasięga opinii rady p</w:t>
      </w:r>
      <w:r w:rsidRPr="00466236">
        <w:t>edagogicznej i poradni psychologiczno</w:t>
      </w:r>
      <w:r w:rsidR="00147F42">
        <w:t xml:space="preserve"> </w:t>
      </w:r>
      <w:r w:rsidRPr="00466236">
        <w:t>-</w:t>
      </w:r>
      <w:r w:rsidR="00147F42">
        <w:t xml:space="preserve"> </w:t>
      </w:r>
      <w:r w:rsidRPr="00466236">
        <w:t>pedagogicznej.</w:t>
      </w:r>
    </w:p>
    <w:p w:rsidR="00B03105" w:rsidRPr="00466236" w:rsidRDefault="001D2C9C" w:rsidP="00CD11EC">
      <w:pPr>
        <w:pStyle w:val="ustep"/>
      </w:pPr>
      <w:r>
        <w:lastRenderedPageBreak/>
        <w:t>Dyrektor s</w:t>
      </w:r>
      <w:r w:rsidR="00B03105" w:rsidRPr="00466236">
        <w:t>zkoły zezwala na ITN, w formie decyzji administracyjnej</w:t>
      </w:r>
      <w:r>
        <w:t xml:space="preserve"> w przypadku pozytywnej opinii rady p</w:t>
      </w:r>
      <w:r w:rsidR="00B03105" w:rsidRPr="00466236">
        <w:t>edagogicznej i pozytywnej opinii poradni psychologiczno</w:t>
      </w:r>
      <w:r w:rsidR="00C34741">
        <w:t xml:space="preserve"> </w:t>
      </w:r>
      <w:r w:rsidR="00B03105" w:rsidRPr="00466236">
        <w:t>– pedagogicznej.</w:t>
      </w:r>
    </w:p>
    <w:p w:rsidR="00B03105" w:rsidRPr="00466236" w:rsidRDefault="00B03105" w:rsidP="00CD11EC">
      <w:pPr>
        <w:pStyle w:val="ustep"/>
      </w:pPr>
      <w:r w:rsidRPr="00466236">
        <w:t>W przypadku zezwolenia na ITN, umożliwiający realizację w ciągu jednego roku szkolnego programu nauczania z zakresu więcej niż dwóch klas wymaga jest pozytywna opinia organu nadzoru pedagogicznego.</w:t>
      </w:r>
    </w:p>
    <w:p w:rsidR="00B03105" w:rsidRPr="00466236" w:rsidRDefault="00B03105" w:rsidP="00CD11EC">
      <w:pPr>
        <w:pStyle w:val="ustep"/>
      </w:pPr>
      <w:r w:rsidRPr="00466236">
        <w:t>Zezwolenia udziela się na czas określony nie krótszy niż jeden rok szkolny.</w:t>
      </w:r>
    </w:p>
    <w:p w:rsidR="00B03105" w:rsidRPr="00466236" w:rsidRDefault="00B03105" w:rsidP="00CD11EC">
      <w:pPr>
        <w:pStyle w:val="ustep"/>
      </w:pPr>
      <w:r w:rsidRPr="00466236">
        <w:t xml:space="preserve">Uczniowi, któremu zezwolono na ITN, dyrektor szkoły wyznacza nauczyciela </w:t>
      </w:r>
      <w:r w:rsidR="00815A00">
        <w:t>– opiekuna i </w:t>
      </w:r>
      <w:r w:rsidRPr="00466236">
        <w:t>ustala zakres jego obowiązków, w szczególności tygodniową liczbę godzin konsultacji – nie niższą niż 1 godz. tygodniowo i nie przekraczającą 5 godz. miesięcznie.</w:t>
      </w:r>
    </w:p>
    <w:p w:rsidR="00B03105" w:rsidRPr="00466236" w:rsidRDefault="00B03105" w:rsidP="00CD11EC">
      <w:pPr>
        <w:pStyle w:val="ustep"/>
      </w:pPr>
      <w:r w:rsidRPr="00466236">
        <w:t>Uczeń realizujący ITN może uczęszczać na wybrane zajęcia edukacyjne do danej klasy lub do klasy programowo wyższej, w tej lub w innej szkole, na wybrane zajęcia w szkole wyższego stopnia albo realizować program we własnym zakresie.</w:t>
      </w:r>
    </w:p>
    <w:p w:rsidR="00B03105" w:rsidRPr="00466236" w:rsidRDefault="00B03105" w:rsidP="00CD11EC">
      <w:pPr>
        <w:pStyle w:val="ustep"/>
      </w:pPr>
      <w:r w:rsidRPr="00466236">
        <w:t xml:space="preserve">Uczeń </w:t>
      </w:r>
      <w:r w:rsidR="00E01537" w:rsidRPr="00466236">
        <w:t xml:space="preserve">za zgodą rodziców/prawnych opiekunów </w:t>
      </w:r>
      <w:r w:rsidRPr="00466236">
        <w:t>decyduje o wyborze jednej z następujących form ITN:</w:t>
      </w:r>
    </w:p>
    <w:p w:rsidR="00B03105" w:rsidRPr="00466236" w:rsidRDefault="00B03105" w:rsidP="001D7D92">
      <w:pPr>
        <w:pStyle w:val="punkt"/>
        <w:numPr>
          <w:ilvl w:val="0"/>
          <w:numId w:val="337"/>
        </w:numPr>
      </w:pPr>
      <w:r w:rsidRPr="00466236">
        <w:t>uczestniczenie w lekcjach przedmiotu objętego ITN oraz jednej godzinie konsultacji indywidualnych;</w:t>
      </w:r>
    </w:p>
    <w:p w:rsidR="00B03105" w:rsidRPr="00466236" w:rsidRDefault="00B03105" w:rsidP="001D7D92">
      <w:pPr>
        <w:pStyle w:val="punkt"/>
        <w:numPr>
          <w:ilvl w:val="0"/>
          <w:numId w:val="337"/>
        </w:numPr>
      </w:pPr>
      <w:r w:rsidRPr="00466236">
        <w:t>zdanie egzaminu klasyfikacyjnego z przedmiotu w zakresie materiału ob</w:t>
      </w:r>
      <w:r w:rsidR="007B1FCD">
        <w:t>owiązującego wszystkich uczniów</w:t>
      </w:r>
      <w:r w:rsidRPr="00466236">
        <w:t xml:space="preserve"> w danym semestrze lub roku szkolnym na ocenę co najmniej bardzo </w:t>
      </w:r>
      <w:r w:rsidR="00815A00">
        <w:t>dobrą i w </w:t>
      </w:r>
      <w:r w:rsidRPr="00466236">
        <w:t>konsekwencji uczestniczenie  tylko w zajęciach indywidualnych z nauczycielem.</w:t>
      </w:r>
    </w:p>
    <w:p w:rsidR="00B03105" w:rsidRPr="00466236" w:rsidRDefault="00B03105" w:rsidP="00CD11EC">
      <w:pPr>
        <w:pStyle w:val="ustep"/>
      </w:pPr>
      <w:r w:rsidRPr="00466236">
        <w:t>Konsultacje indywidualne mogą odbywać się w rytmie 1 godziny tygodniowo lub</w:t>
      </w:r>
      <w:r w:rsidR="00815A00">
        <w:t xml:space="preserve"> </w:t>
      </w:r>
      <w:r w:rsidRPr="00466236">
        <w:t>2 godziny co dwa tygodnie.</w:t>
      </w:r>
    </w:p>
    <w:p w:rsidR="00B03105" w:rsidRPr="00466236" w:rsidRDefault="00B03105" w:rsidP="00CD11EC">
      <w:pPr>
        <w:pStyle w:val="ustep"/>
      </w:pPr>
      <w:r w:rsidRPr="00466236">
        <w:t>Rezygnacja z ITN oznacza powrót do normalnego trybu pracy i oceniania.</w:t>
      </w:r>
    </w:p>
    <w:p w:rsidR="00B03105" w:rsidRPr="00466236" w:rsidRDefault="00B03105" w:rsidP="00CD11EC">
      <w:pPr>
        <w:pStyle w:val="ustep"/>
      </w:pPr>
      <w:r w:rsidRPr="00466236">
        <w:t>Uczeń realizujący ITN jest klasyfikowany na podstawie egzaminu klasyfikacyjnego, przeprowadzonego w terminie ustalonym z uczniem.</w:t>
      </w:r>
    </w:p>
    <w:p w:rsidR="00B03105" w:rsidRPr="00466236" w:rsidRDefault="00B03105" w:rsidP="00CD11EC">
      <w:pPr>
        <w:pStyle w:val="ustep"/>
      </w:pPr>
      <w:r w:rsidRPr="00466236">
        <w:t>Kontynuowanie ITN jest możliwe w przypadku zdania przez ucznia rocznego egzaminu klasyfikacyjnego na ocenę co najmniej bardzo dobrą.</w:t>
      </w:r>
    </w:p>
    <w:p w:rsidR="00B03105" w:rsidRPr="00466236" w:rsidRDefault="00B03105" w:rsidP="00CD11EC">
      <w:pPr>
        <w:pStyle w:val="ustep"/>
      </w:pPr>
      <w:r w:rsidRPr="00466236">
        <w:t>Decyzję w sprawie ITN każdorazowo odnotowuje się w arkuszu ocen ucznia.</w:t>
      </w:r>
    </w:p>
    <w:p w:rsidR="00B03105" w:rsidRPr="00466236" w:rsidRDefault="00B03105" w:rsidP="00CD11EC">
      <w:pPr>
        <w:pStyle w:val="ustep"/>
      </w:pPr>
      <w:r w:rsidRPr="00466236">
        <w:t>Do arkusza ocen wpisuje się na bieżąco wyniki</w:t>
      </w:r>
      <w:r w:rsidR="00ED7DF7">
        <w:t xml:space="preserve"> klasyfikacyjne ucznia uzyskane</w:t>
      </w:r>
      <w:r w:rsidRPr="00466236">
        <w:t xml:space="preserve"> w ITN.</w:t>
      </w:r>
    </w:p>
    <w:p w:rsidR="00B03105" w:rsidRPr="00466236" w:rsidRDefault="00B03105" w:rsidP="00CD11EC">
      <w:pPr>
        <w:pStyle w:val="ustep"/>
      </w:pPr>
      <w:r w:rsidRPr="00466236">
        <w:t>Na świadectwie promocyjnym ucznia, w rubryce: „</w:t>
      </w:r>
      <w:r w:rsidRPr="00466236">
        <w:rPr>
          <w:i/>
        </w:rPr>
        <w:t>Indywidualny program lub tok nauki</w:t>
      </w:r>
      <w:r w:rsidRPr="00466236">
        <w:t xml:space="preserve">”, należy odpowiednio wymienić przedmioty wraz z uzyskanymi ocenami. Informację o ukończeniu szkoły lub uzyskaniu promocji w skróconym czasie należy odnotować w rubryce </w:t>
      </w:r>
      <w:r w:rsidRPr="00466236">
        <w:rPr>
          <w:i/>
        </w:rPr>
        <w:t>„Szczególne osiągnięcia ucznia</w:t>
      </w:r>
      <w:r w:rsidRPr="00466236">
        <w:t>”.</w:t>
      </w:r>
    </w:p>
    <w:p w:rsidR="00B03105" w:rsidRPr="000E3722" w:rsidRDefault="00B03105" w:rsidP="000E3722">
      <w:pPr>
        <w:pStyle w:val="Nagwek2"/>
      </w:pPr>
      <w:bookmarkStart w:id="12" w:name="_Toc497772369"/>
      <w:r w:rsidRPr="000E3722">
        <w:t>Rozdział 7</w:t>
      </w:r>
      <w:r w:rsidR="004E6688" w:rsidRPr="000E3722">
        <w:br/>
      </w:r>
      <w:r w:rsidRPr="000E3722">
        <w:t xml:space="preserve">Działania szkoły w </w:t>
      </w:r>
      <w:r w:rsidR="00C35E5D" w:rsidRPr="000E3722">
        <w:t>zakresie wspierania dziecka na pierwszym</w:t>
      </w:r>
      <w:r w:rsidRPr="000E3722">
        <w:t xml:space="preserve"> etapie edukacyjnym</w:t>
      </w:r>
      <w:bookmarkEnd w:id="12"/>
    </w:p>
    <w:p w:rsidR="00B03105" w:rsidRPr="00466236" w:rsidRDefault="00FB6B4A" w:rsidP="00F527AE">
      <w:pPr>
        <w:pStyle w:val="paragraf"/>
      </w:pPr>
      <w:r w:rsidRPr="00466236">
        <w:rPr>
          <w:b/>
        </w:rPr>
        <w:t>§ 3</w:t>
      </w:r>
      <w:r w:rsidR="00415263">
        <w:rPr>
          <w:b/>
        </w:rPr>
        <w:t>8</w:t>
      </w:r>
      <w:r w:rsidR="00B03105" w:rsidRPr="00466236">
        <w:rPr>
          <w:b/>
        </w:rPr>
        <w:t>.</w:t>
      </w:r>
      <w:r w:rsidR="00F527AE">
        <w:rPr>
          <w:b/>
        </w:rPr>
        <w:t> </w:t>
      </w:r>
      <w:r w:rsidR="00B03105" w:rsidRPr="00466236">
        <w:rPr>
          <w:b/>
        </w:rPr>
        <w:t>1.</w:t>
      </w:r>
      <w:r w:rsidR="00F527AE">
        <w:rPr>
          <w:b/>
        </w:rPr>
        <w:t> </w:t>
      </w:r>
      <w:r w:rsidR="00B03105" w:rsidRPr="00466236">
        <w:t xml:space="preserve">Działania szkoły w zakresie wspierania dziecka na </w:t>
      </w:r>
      <w:r w:rsidR="00014E3D" w:rsidRPr="00466236">
        <w:t>pierwszym</w:t>
      </w:r>
      <w:r w:rsidR="00B03105" w:rsidRPr="00466236">
        <w:t xml:space="preserve"> etapie edukacyjnym.</w:t>
      </w:r>
    </w:p>
    <w:p w:rsidR="00B03105" w:rsidRPr="00466236" w:rsidRDefault="00B03105" w:rsidP="001D7D92">
      <w:pPr>
        <w:pStyle w:val="punkt"/>
        <w:numPr>
          <w:ilvl w:val="0"/>
          <w:numId w:val="66"/>
        </w:numPr>
      </w:pPr>
      <w:r w:rsidRPr="00466236">
        <w:t>w zakresie organizacji szkoły:</w:t>
      </w:r>
    </w:p>
    <w:p w:rsidR="00B03105" w:rsidRPr="00466236" w:rsidRDefault="00014E3D" w:rsidP="001D7D92">
      <w:pPr>
        <w:pStyle w:val="litera"/>
        <w:numPr>
          <w:ilvl w:val="0"/>
          <w:numId w:val="261"/>
        </w:numPr>
      </w:pPr>
      <w:r w:rsidRPr="00466236">
        <w:t xml:space="preserve">na </w:t>
      </w:r>
      <w:r w:rsidR="00C65ACF">
        <w:t>prośbę</w:t>
      </w:r>
      <w:r w:rsidRPr="00466236">
        <w:t xml:space="preserve"> rodziców</w:t>
      </w:r>
      <w:r w:rsidR="00147F42">
        <w:t>/prawnych opiekunów</w:t>
      </w:r>
      <w:r w:rsidRPr="00466236">
        <w:t xml:space="preserve"> </w:t>
      </w:r>
      <w:r w:rsidR="00B03105" w:rsidRPr="00466236">
        <w:t xml:space="preserve">dzieci ze wspólnych grup przedszkolnych </w:t>
      </w:r>
      <w:r w:rsidRPr="00466236">
        <w:t xml:space="preserve">mogą być </w:t>
      </w:r>
      <w:r w:rsidR="00C34741">
        <w:t>zapisywane do tej samej klasy,</w:t>
      </w:r>
    </w:p>
    <w:p w:rsidR="00B03105" w:rsidRPr="00466236" w:rsidRDefault="00B03105" w:rsidP="001D7D92">
      <w:pPr>
        <w:pStyle w:val="litera"/>
        <w:numPr>
          <w:ilvl w:val="0"/>
          <w:numId w:val="261"/>
        </w:numPr>
      </w:pPr>
      <w:r w:rsidRPr="00466236">
        <w:t>szkoła zapewnia bezpłatnie wyposażenie ucznia klasy I w podr</w:t>
      </w:r>
      <w:r w:rsidR="00815A00">
        <w:t>ęczniki, materiały edukacyjne i </w:t>
      </w:r>
      <w:r w:rsidR="00C34741">
        <w:t>materiały ćwiczeniowe,</w:t>
      </w:r>
    </w:p>
    <w:p w:rsidR="00B03105" w:rsidRPr="00466236" w:rsidRDefault="00B03105" w:rsidP="001D7D92">
      <w:pPr>
        <w:pStyle w:val="litera"/>
        <w:numPr>
          <w:ilvl w:val="0"/>
          <w:numId w:val="261"/>
        </w:numPr>
      </w:pPr>
      <w:r w:rsidRPr="00466236">
        <w:lastRenderedPageBreak/>
        <w:t>organizuje się Dni Otwarte d</w:t>
      </w:r>
      <w:r w:rsidR="00014E3D" w:rsidRPr="00466236">
        <w:t>la</w:t>
      </w:r>
      <w:r w:rsidRPr="00466236">
        <w:t xml:space="preserve"> rodziców</w:t>
      </w:r>
      <w:r w:rsidR="00147F42">
        <w:t>/prawnych opiekunów</w:t>
      </w:r>
      <w:r w:rsidRPr="00466236">
        <w:t xml:space="preserve"> i </w:t>
      </w:r>
      <w:r w:rsidR="00C34741">
        <w:t>przedszkolaków z grup „0”,</w:t>
      </w:r>
    </w:p>
    <w:p w:rsidR="00B03105" w:rsidRPr="00466236" w:rsidRDefault="00B03105" w:rsidP="001D7D92">
      <w:pPr>
        <w:pStyle w:val="litera"/>
        <w:numPr>
          <w:ilvl w:val="0"/>
          <w:numId w:val="261"/>
        </w:numPr>
      </w:pPr>
      <w:r w:rsidRPr="00466236">
        <w:t>organizację zajęć w ciągu dnia nauczyciel dostosowuje do samopoczucia uczniów, dyspozycji fizycznej, z zachowaniem różnorodności</w:t>
      </w:r>
      <w:r w:rsidR="00C34741">
        <w:t xml:space="preserve"> zajęć i ćwiczeniami fizycznymi,</w:t>
      </w:r>
    </w:p>
    <w:p w:rsidR="00B03105" w:rsidRPr="00466236" w:rsidRDefault="00B03105" w:rsidP="001D7D92">
      <w:pPr>
        <w:pStyle w:val="litera"/>
        <w:numPr>
          <w:ilvl w:val="0"/>
          <w:numId w:val="261"/>
        </w:numPr>
      </w:pPr>
      <w:r w:rsidRPr="00466236">
        <w:t>wyposażenie pomieszczenia klasowego (stoliki, ławeczki, szafk</w:t>
      </w:r>
      <w:r w:rsidR="007B1FCD">
        <w:t>i, pomoce dydaktyczne) posiada</w:t>
      </w:r>
      <w:r w:rsidRPr="00466236">
        <w:t xml:space="preserve"> właściwe atesty i zapewni</w:t>
      </w:r>
      <w:r w:rsidR="007B1FCD">
        <w:t>a</w:t>
      </w:r>
      <w:r w:rsidRPr="00466236">
        <w:t xml:space="preserve"> ergo</w:t>
      </w:r>
      <w:r w:rsidR="00C34741">
        <w:t>nomiczne warunki nauki i zabawy,</w:t>
      </w:r>
    </w:p>
    <w:p w:rsidR="00B03105" w:rsidRPr="00466236" w:rsidRDefault="00B03105" w:rsidP="001D7D92">
      <w:pPr>
        <w:pStyle w:val="litera"/>
        <w:numPr>
          <w:ilvl w:val="0"/>
          <w:numId w:val="261"/>
        </w:numPr>
      </w:pPr>
      <w:r w:rsidRPr="00466236">
        <w:t xml:space="preserve">grupie dzieci najmłodszych przygotowane są </w:t>
      </w:r>
      <w:r w:rsidR="00C34741">
        <w:t>specjalnie dostosowane łazienki,</w:t>
      </w:r>
    </w:p>
    <w:p w:rsidR="00B03105" w:rsidRPr="00466236" w:rsidRDefault="00B03105" w:rsidP="001D7D92">
      <w:pPr>
        <w:pStyle w:val="litera"/>
        <w:numPr>
          <w:ilvl w:val="0"/>
          <w:numId w:val="261"/>
        </w:numPr>
      </w:pPr>
      <w:r w:rsidRPr="00466236">
        <w:t>nauczyciel sam określa przerwy w zajęciach i w czasie ich trwania organizu</w:t>
      </w:r>
      <w:r w:rsidR="00C34741">
        <w:t>je zabawy i pozostaje z dziećmi,</w:t>
      </w:r>
    </w:p>
    <w:p w:rsidR="00B03105" w:rsidRPr="00466236" w:rsidRDefault="00B03105" w:rsidP="001D7D92">
      <w:pPr>
        <w:pStyle w:val="litera"/>
        <w:numPr>
          <w:ilvl w:val="0"/>
          <w:numId w:val="261"/>
        </w:numPr>
      </w:pPr>
      <w:r w:rsidRPr="00466236">
        <w:t>świetlica dla dzieci najmłodszych jest zorgani</w:t>
      </w:r>
      <w:r w:rsidR="00C34741">
        <w:t>zowana w osobnym pomieszczeniu;</w:t>
      </w:r>
    </w:p>
    <w:p w:rsidR="00B03105" w:rsidRPr="00466236" w:rsidRDefault="00B03105" w:rsidP="001D7D92">
      <w:pPr>
        <w:pStyle w:val="punkt"/>
        <w:numPr>
          <w:ilvl w:val="0"/>
          <w:numId w:val="66"/>
        </w:numPr>
      </w:pPr>
      <w:r w:rsidRPr="00466236">
        <w:t>w zakresie sprawowania opieki:</w:t>
      </w:r>
    </w:p>
    <w:p w:rsidR="00B03105" w:rsidRPr="00F527AE" w:rsidRDefault="00B03105" w:rsidP="001D7D92">
      <w:pPr>
        <w:pStyle w:val="litera"/>
        <w:numPr>
          <w:ilvl w:val="0"/>
          <w:numId w:val="262"/>
        </w:numPr>
      </w:pPr>
      <w:r w:rsidRPr="00F527AE">
        <w:t>w szkole zorganizowany jest stały dyżur pracowników obsługi przy drzwiach wejściowych uniemożliwiający przebywanie osób</w:t>
      </w:r>
      <w:r w:rsidR="00C34741">
        <w:t xml:space="preserve"> postronnych w budynku szkolnym,</w:t>
      </w:r>
    </w:p>
    <w:p w:rsidR="00B03105" w:rsidRPr="00466236" w:rsidRDefault="00B03105" w:rsidP="001D7D92">
      <w:pPr>
        <w:pStyle w:val="litera"/>
        <w:numPr>
          <w:ilvl w:val="0"/>
          <w:numId w:val="262"/>
        </w:numPr>
      </w:pPr>
      <w:r w:rsidRPr="00466236">
        <w:t>w pierwszym miesiącu nauki rodzice</w:t>
      </w:r>
      <w:r w:rsidR="00147F42">
        <w:t>/prawni opiekunowie</w:t>
      </w:r>
      <w:r w:rsidRPr="00466236">
        <w:t xml:space="preserve"> mog</w:t>
      </w:r>
      <w:r w:rsidR="00C34741">
        <w:t>ą odprowadzić dziecko do szatni,</w:t>
      </w:r>
    </w:p>
    <w:p w:rsidR="00B03105" w:rsidRPr="00466236" w:rsidRDefault="00DC5607" w:rsidP="001D7D92">
      <w:pPr>
        <w:pStyle w:val="litera"/>
        <w:numPr>
          <w:ilvl w:val="0"/>
          <w:numId w:val="262"/>
        </w:numPr>
      </w:pPr>
      <w:r w:rsidRPr="00466236">
        <w:t>w I klasie nauczyciel</w:t>
      </w:r>
      <w:r w:rsidR="00B03105" w:rsidRPr="00466236">
        <w:t xml:space="preserve"> prowadzący pierwszą godzinę zajęć. </w:t>
      </w:r>
      <w:r w:rsidRPr="00466236">
        <w:t>przeprowadza</w:t>
      </w:r>
      <w:r w:rsidR="00B03105" w:rsidRPr="00466236">
        <w:t xml:space="preserve"> całą grupę </w:t>
      </w:r>
      <w:r w:rsidRPr="00466236">
        <w:t>z szatni</w:t>
      </w:r>
      <w:r w:rsidR="00B03105" w:rsidRPr="00466236">
        <w:t xml:space="preserve"> do sali</w:t>
      </w:r>
      <w:r w:rsidRPr="00466236">
        <w:t xml:space="preserve"> lekcyjnej</w:t>
      </w:r>
      <w:r w:rsidR="00C34741">
        <w:t>,</w:t>
      </w:r>
    </w:p>
    <w:p w:rsidR="00B03105" w:rsidRPr="00466236" w:rsidRDefault="00B03105" w:rsidP="001D7D92">
      <w:pPr>
        <w:pStyle w:val="litera"/>
        <w:numPr>
          <w:ilvl w:val="0"/>
          <w:numId w:val="262"/>
        </w:numPr>
      </w:pPr>
      <w:r w:rsidRPr="00466236">
        <w:t xml:space="preserve">w przypadku, gdy dziecko </w:t>
      </w:r>
      <w:r w:rsidR="008930C9" w:rsidRPr="00466236">
        <w:t xml:space="preserve">klasy I </w:t>
      </w:r>
      <w:r w:rsidRPr="00466236">
        <w:t>przed zajęciami przebywało w świetlicy, na zajęcia dydaktyczne odprowadza je nauczyciel świetlicy lub specjalnie wyznaczon</w:t>
      </w:r>
      <w:r w:rsidR="00C34741">
        <w:t>y nauczyciel dyżurny,</w:t>
      </w:r>
    </w:p>
    <w:p w:rsidR="00B03105" w:rsidRPr="00466236" w:rsidRDefault="00B03105" w:rsidP="001D7D92">
      <w:pPr>
        <w:pStyle w:val="litera"/>
        <w:numPr>
          <w:ilvl w:val="0"/>
          <w:numId w:val="262"/>
        </w:numPr>
      </w:pPr>
      <w:r w:rsidRPr="00466236">
        <w:t xml:space="preserve">nauczyciel prowadzący ostatnią lekcję z pierwszoklasistami </w:t>
      </w:r>
      <w:r w:rsidR="008930C9" w:rsidRPr="00466236">
        <w:t>dopilnowuje</w:t>
      </w:r>
      <w:r w:rsidRPr="00466236">
        <w:t>, aby dzieci spakowały swoje rzeczy do plecaków lub szafek</w:t>
      </w:r>
      <w:r w:rsidR="008930C9" w:rsidRPr="00466236">
        <w:t xml:space="preserve"> i odprowadza je do szatni lub świetlicy</w:t>
      </w:r>
      <w:r w:rsidR="00C34741">
        <w:t>,</w:t>
      </w:r>
    </w:p>
    <w:p w:rsidR="00B03105" w:rsidRPr="00466236" w:rsidRDefault="00B03105" w:rsidP="001D7D92">
      <w:pPr>
        <w:pStyle w:val="litera"/>
        <w:numPr>
          <w:ilvl w:val="0"/>
          <w:numId w:val="262"/>
        </w:numPr>
      </w:pPr>
      <w:r w:rsidRPr="00466236">
        <w:t xml:space="preserve">godzina obiadowa dla pierwszoklasistów ustalona jest przed planową szkolną przerwą obiadową </w:t>
      </w:r>
      <w:r w:rsidR="00656F86" w:rsidRPr="00466236">
        <w:t xml:space="preserve">dla uczniów klas </w:t>
      </w:r>
      <w:r w:rsidR="00C34741">
        <w:t>starszych,</w:t>
      </w:r>
    </w:p>
    <w:p w:rsidR="00B03105" w:rsidRPr="00466236" w:rsidRDefault="00B03105" w:rsidP="001D7D92">
      <w:pPr>
        <w:pStyle w:val="litera"/>
        <w:numPr>
          <w:ilvl w:val="0"/>
          <w:numId w:val="262"/>
        </w:numPr>
      </w:pPr>
      <w:r w:rsidRPr="00466236">
        <w:t>każdy nauczyciel w szkole (nie tylko uczący w kl.1 i dyżurujący) oraz każdy  pracownik niepedagogiczny szkoły ma za zadanie zwracać szczególną uwagę na najmłodszych uczniów, na ich potrzeby i zachowanie i reagować</w:t>
      </w:r>
      <w:r w:rsidR="00C34741">
        <w:t xml:space="preserve"> w sposób adekwatny do sytuacji;</w:t>
      </w:r>
    </w:p>
    <w:p w:rsidR="00B03105" w:rsidRPr="00466236" w:rsidRDefault="00B03105" w:rsidP="001D7D92">
      <w:pPr>
        <w:pStyle w:val="punkt"/>
        <w:numPr>
          <w:ilvl w:val="0"/>
          <w:numId w:val="66"/>
        </w:numPr>
      </w:pPr>
      <w:r w:rsidRPr="00466236">
        <w:t>w zakresie prowadzenia procesu dydaktyczno- wychowawczego:</w:t>
      </w:r>
    </w:p>
    <w:p w:rsidR="00B03105" w:rsidRPr="00466236" w:rsidRDefault="00B03105" w:rsidP="001D7D92">
      <w:pPr>
        <w:pStyle w:val="litera"/>
        <w:numPr>
          <w:ilvl w:val="0"/>
          <w:numId w:val="263"/>
        </w:numPr>
      </w:pPr>
      <w:r w:rsidRPr="00466236">
        <w:t>wyboru podręczników do klasy I dokonują nauczyciele edukacji wczesnoszkolnej. Dyrektor szkoły dopuszcza do użytku jeden podręcznik dla wszystkich oddzi</w:t>
      </w:r>
      <w:r w:rsidR="00C34741">
        <w:t>ałów,</w:t>
      </w:r>
    </w:p>
    <w:p w:rsidR="00B03105" w:rsidRPr="00466236" w:rsidRDefault="00B03105" w:rsidP="001D7D92">
      <w:pPr>
        <w:pStyle w:val="litera"/>
        <w:numPr>
          <w:ilvl w:val="0"/>
          <w:numId w:val="263"/>
        </w:numPr>
      </w:pPr>
      <w:r w:rsidRPr="00466236">
        <w:t xml:space="preserve">wyboru materiałów ćwiczeniowych dokonuje nauczyciel edukacji wczesnoszkolnej </w:t>
      </w:r>
      <w:r w:rsidR="00815A00">
        <w:t>z </w:t>
      </w:r>
      <w:r w:rsidRPr="00466236">
        <w:t>zachowaniem, że materiały ćwiczeniowe są skorelowane z p</w:t>
      </w:r>
      <w:r w:rsidR="00815A00">
        <w:t>rzyjętym programem nauczania, a </w:t>
      </w:r>
      <w:r w:rsidRPr="00466236">
        <w:t>wartość kwoto</w:t>
      </w:r>
      <w:r w:rsidR="00C34741">
        <w:t>wa mieści się w dotacji celowej,</w:t>
      </w:r>
    </w:p>
    <w:p w:rsidR="00B03105" w:rsidRPr="00466236" w:rsidRDefault="00B03105" w:rsidP="001D7D92">
      <w:pPr>
        <w:pStyle w:val="litera"/>
        <w:numPr>
          <w:ilvl w:val="0"/>
          <w:numId w:val="263"/>
        </w:numPr>
      </w:pPr>
      <w:r w:rsidRPr="00466236">
        <w:t>na podstawie dostarczonej przez rodziców</w:t>
      </w:r>
      <w:r w:rsidR="00147F42">
        <w:t>/prawnych opiekunów</w:t>
      </w:r>
      <w:r w:rsidRPr="00466236">
        <w:t xml:space="preserve"> dokumentacji p</w:t>
      </w:r>
      <w:r w:rsidR="00815A00">
        <w:t>rzedszkolnej oraz zaświadczeń z </w:t>
      </w:r>
      <w:r w:rsidRPr="00466236">
        <w:t>poradni psychologiczno-pedagogicznej nauczyciel opracowuje plan pracy dydaktycznej oraz dostosowuje wymagania edukacyjne do potrzeb i możliwości uczniów ze spec</w:t>
      </w:r>
      <w:r w:rsidR="00C34741">
        <w:t>jalnymi potrzebami edukacyjnymi,</w:t>
      </w:r>
    </w:p>
    <w:p w:rsidR="00B03105" w:rsidRPr="00466236" w:rsidRDefault="00B03105" w:rsidP="001D7D92">
      <w:pPr>
        <w:pStyle w:val="litera"/>
        <w:numPr>
          <w:ilvl w:val="0"/>
          <w:numId w:val="263"/>
        </w:numPr>
      </w:pPr>
      <w:r w:rsidRPr="00466236">
        <w:t>realizacja programu nauczania skoncentrowana jest na dziecku, na jego indywidualnym tempie rozw</w:t>
      </w:r>
      <w:r w:rsidR="00C34741">
        <w:t>oju i możliwościach uczenia się,</w:t>
      </w:r>
    </w:p>
    <w:p w:rsidR="00B03105" w:rsidRPr="00466236" w:rsidRDefault="00B03105" w:rsidP="001D7D92">
      <w:pPr>
        <w:pStyle w:val="litera"/>
        <w:numPr>
          <w:ilvl w:val="0"/>
          <w:numId w:val="263"/>
        </w:numPr>
      </w:pPr>
      <w:r w:rsidRPr="00466236">
        <w:t>każdy nauczyciel uczący w klasie pierwszej indywidualizuj</w:t>
      </w:r>
      <w:r w:rsidR="00C15E09" w:rsidRPr="00466236">
        <w:t>ąc proces dydaktyczny różnicuje</w:t>
      </w:r>
      <w:r w:rsidRPr="00466236">
        <w:t xml:space="preserve"> poziom trudności ćwiczeń realizowanych nie tylko na zajęcia</w:t>
      </w:r>
      <w:r w:rsidR="00C34741">
        <w:t>ch, ale również zadań domowych,</w:t>
      </w:r>
    </w:p>
    <w:p w:rsidR="00B03105" w:rsidRPr="00466236" w:rsidRDefault="00B03105" w:rsidP="001D7D92">
      <w:pPr>
        <w:pStyle w:val="litera"/>
        <w:numPr>
          <w:ilvl w:val="0"/>
          <w:numId w:val="263"/>
        </w:numPr>
      </w:pPr>
      <w:r w:rsidRPr="00466236">
        <w:t xml:space="preserve">nauczyciel rozpoznaje talenty i zainteresowania ucznia poprzez obserwację, ogląd </w:t>
      </w:r>
      <w:r w:rsidR="00D32CEB" w:rsidRPr="00466236">
        <w:t>wytworów ucznia</w:t>
      </w:r>
      <w:r w:rsidR="00C34741">
        <w:t>,</w:t>
      </w:r>
    </w:p>
    <w:p w:rsidR="00B03105" w:rsidRPr="00466236" w:rsidRDefault="00DF59BE" w:rsidP="001D7D92">
      <w:pPr>
        <w:pStyle w:val="litera"/>
        <w:numPr>
          <w:ilvl w:val="0"/>
          <w:numId w:val="263"/>
        </w:numPr>
      </w:pPr>
      <w:r w:rsidRPr="00466236">
        <w:t>w pierwszej</w:t>
      </w:r>
      <w:r w:rsidR="00B03105" w:rsidRPr="00466236">
        <w:t xml:space="preserve"> </w:t>
      </w:r>
      <w:r w:rsidRPr="00466236">
        <w:t>klasie</w:t>
      </w:r>
      <w:r w:rsidR="00B03105" w:rsidRPr="00466236">
        <w:t xml:space="preserve"> uczniowie zapoz</w:t>
      </w:r>
      <w:r w:rsidR="00815A00">
        <w:t>nawani są z wymaganiami szkoły</w:t>
      </w:r>
      <w:r w:rsidR="00C34741">
        <w:t>,</w:t>
      </w:r>
    </w:p>
    <w:p w:rsidR="00B03105" w:rsidRPr="00466236" w:rsidRDefault="00B03105" w:rsidP="001D7D92">
      <w:pPr>
        <w:pStyle w:val="litera"/>
        <w:numPr>
          <w:ilvl w:val="0"/>
          <w:numId w:val="263"/>
        </w:numPr>
      </w:pPr>
      <w:r w:rsidRPr="00466236">
        <w:t>nauczyciel</w:t>
      </w:r>
      <w:r w:rsidR="00DF59BE" w:rsidRPr="00466236">
        <w:t>e dbają o rozwój ruchowy dzieci</w:t>
      </w:r>
      <w:r w:rsidRPr="00466236">
        <w:t xml:space="preserve"> oraz prawidł</w:t>
      </w:r>
      <w:r w:rsidR="00DF59BE" w:rsidRPr="00466236">
        <w:t>ową postawę ciała</w:t>
      </w:r>
      <w:r w:rsidR="00C34741">
        <w:t>,</w:t>
      </w:r>
    </w:p>
    <w:p w:rsidR="00E82E8B" w:rsidRPr="00466236" w:rsidRDefault="00E82E8B" w:rsidP="001D7D92">
      <w:pPr>
        <w:pStyle w:val="litera"/>
        <w:numPr>
          <w:ilvl w:val="0"/>
          <w:numId w:val="263"/>
        </w:numPr>
      </w:pPr>
      <w:r w:rsidRPr="00466236">
        <w:t xml:space="preserve">wewnętrzne zasady oceniania uwzględniają ocenę opisową. Ocenę opisową sporządza się </w:t>
      </w:r>
      <w:r w:rsidR="00696754" w:rsidRPr="00466236">
        <w:t>dwa</w:t>
      </w:r>
      <w:r w:rsidRPr="00466236">
        <w:t xml:space="preserve"> razy w roku szkolnym: śródroczną i </w:t>
      </w:r>
      <w:r w:rsidR="00D407AB">
        <w:t>roczną</w:t>
      </w:r>
      <w:r w:rsidRPr="00466236">
        <w:t>. Poza oceną opisową stosuje się znaki graficzne, zrozumiałe dla dziecka, będące informacją dla rodziców o osiągnięciach dziecka,</w:t>
      </w:r>
    </w:p>
    <w:p w:rsidR="00B03105" w:rsidRPr="00466236" w:rsidRDefault="00696754" w:rsidP="001D7D92">
      <w:pPr>
        <w:pStyle w:val="litera"/>
        <w:numPr>
          <w:ilvl w:val="0"/>
          <w:numId w:val="263"/>
        </w:numPr>
      </w:pPr>
      <w:r w:rsidRPr="00466236">
        <w:t>uczniowie mogą brać</w:t>
      </w:r>
      <w:r w:rsidR="00B03105" w:rsidRPr="00466236">
        <w:t xml:space="preserve"> udział w zajęciach pozalekcyjnyc</w:t>
      </w:r>
      <w:r w:rsidR="00E31BD2">
        <w:t>h, zgodnie z zainteresowaniami,</w:t>
      </w:r>
    </w:p>
    <w:p w:rsidR="00B03105" w:rsidRPr="00466236" w:rsidRDefault="000913AC" w:rsidP="001D7D92">
      <w:pPr>
        <w:pStyle w:val="litera"/>
        <w:numPr>
          <w:ilvl w:val="0"/>
          <w:numId w:val="263"/>
        </w:numPr>
      </w:pPr>
      <w:r w:rsidRPr="00466236">
        <w:t>każde dziecko, w przypadku posiadania opinii lub orzeczenia, a także w sytuacjach określonych w przepisach o pomocy psychologiczno-pedagogicz</w:t>
      </w:r>
      <w:r w:rsidR="00E31BD2">
        <w:t>nej obejmowane jest taką pomocą;</w:t>
      </w:r>
    </w:p>
    <w:p w:rsidR="00B03105" w:rsidRPr="00466236" w:rsidRDefault="00B03105" w:rsidP="001D7D92">
      <w:pPr>
        <w:pStyle w:val="punkt"/>
        <w:numPr>
          <w:ilvl w:val="0"/>
          <w:numId w:val="66"/>
        </w:numPr>
      </w:pPr>
      <w:r w:rsidRPr="00466236">
        <w:t>w zakresie współpracy z rodzicami</w:t>
      </w:r>
      <w:r w:rsidR="00147F42">
        <w:t>/prawnymi opiekunami</w:t>
      </w:r>
      <w:r w:rsidRPr="00466236">
        <w:t>:</w:t>
      </w:r>
    </w:p>
    <w:p w:rsidR="00B03105" w:rsidRPr="00466236" w:rsidRDefault="00B03105" w:rsidP="001D7D92">
      <w:pPr>
        <w:pStyle w:val="litera"/>
        <w:numPr>
          <w:ilvl w:val="0"/>
          <w:numId w:val="264"/>
        </w:numPr>
      </w:pPr>
      <w:r w:rsidRPr="00466236">
        <w:t>w szkole respektowana jest  trójpodmiotowość oddziaływań wychowawczych i kształcą</w:t>
      </w:r>
      <w:r w:rsidR="00E31BD2">
        <w:t>cych: uczeń-szkoła-dom rodzinny,</w:t>
      </w:r>
    </w:p>
    <w:p w:rsidR="000913AC" w:rsidRPr="00466236" w:rsidRDefault="002A0BAF" w:rsidP="001D7D92">
      <w:pPr>
        <w:pStyle w:val="litera"/>
        <w:numPr>
          <w:ilvl w:val="0"/>
          <w:numId w:val="264"/>
        </w:numPr>
      </w:pPr>
      <w:r w:rsidRPr="00466236">
        <w:lastRenderedPageBreak/>
        <w:t>odbywają się</w:t>
      </w:r>
      <w:r w:rsidR="000913AC" w:rsidRPr="00466236">
        <w:t xml:space="preserve"> spotkania z rodzicami</w:t>
      </w:r>
      <w:r w:rsidR="00147F42">
        <w:t>/prawnymi opiekunami</w:t>
      </w:r>
      <w:r w:rsidR="000913AC" w:rsidRPr="00466236">
        <w:t xml:space="preserve">, indywidualne konsultacje, </w:t>
      </w:r>
      <w:r w:rsidRPr="00466236">
        <w:t>kontakty telefoniczne i drogą</w:t>
      </w:r>
      <w:r w:rsidR="000913AC" w:rsidRPr="00466236">
        <w:t xml:space="preserve"> elekt</w:t>
      </w:r>
      <w:r w:rsidRPr="00466236">
        <w:t>roniczną</w:t>
      </w:r>
      <w:r w:rsidR="000913AC" w:rsidRPr="00466236">
        <w:t xml:space="preserve">, </w:t>
      </w:r>
    </w:p>
    <w:p w:rsidR="00B03105" w:rsidRPr="00F921B1" w:rsidRDefault="00B03105" w:rsidP="001D7D92">
      <w:pPr>
        <w:pStyle w:val="litera"/>
        <w:numPr>
          <w:ilvl w:val="0"/>
          <w:numId w:val="264"/>
        </w:numPr>
        <w:rPr>
          <w:color w:val="auto"/>
        </w:rPr>
      </w:pPr>
      <w:r w:rsidRPr="00466236">
        <w:t xml:space="preserve">w przypadku pilnych spraw dotyczących dziecka wszelkie informacje można przekazywać do sekretariatu szkoły w </w:t>
      </w:r>
      <w:r w:rsidR="00E225A4">
        <w:t>godzinach: 7:30 – 15:30</w:t>
      </w:r>
    </w:p>
    <w:p w:rsidR="00B03105" w:rsidRPr="00466236" w:rsidRDefault="00B03105" w:rsidP="001D7D92">
      <w:pPr>
        <w:pStyle w:val="litera"/>
        <w:numPr>
          <w:ilvl w:val="0"/>
          <w:numId w:val="264"/>
        </w:numPr>
      </w:pPr>
      <w:r w:rsidRPr="00466236">
        <w:t>do dyspozycji rodziców</w:t>
      </w:r>
      <w:r w:rsidR="00147F42">
        <w:t>/prawnych opiekunów</w:t>
      </w:r>
      <w:r w:rsidRPr="00466236">
        <w:t xml:space="preserve"> pozostaje pedagog szkolny, psych</w:t>
      </w:r>
      <w:r w:rsidR="000E78E4" w:rsidRPr="00466236">
        <w:t xml:space="preserve">olog i logopeda. Godziny pracy specjalistów </w:t>
      </w:r>
      <w:r w:rsidRPr="00466236">
        <w:t>umieszczone są na dr</w:t>
      </w:r>
      <w:r w:rsidR="00E31BD2">
        <w:t>zwiach wejściowych do gabinetów,</w:t>
      </w:r>
    </w:p>
    <w:p w:rsidR="00676F25" w:rsidRPr="00466236" w:rsidRDefault="00676F25" w:rsidP="001D7D92">
      <w:pPr>
        <w:pStyle w:val="litera"/>
        <w:numPr>
          <w:ilvl w:val="0"/>
          <w:numId w:val="264"/>
        </w:numPr>
      </w:pPr>
      <w:r w:rsidRPr="00466236">
        <w:t>szkoła współpracuje z Powiatowym Zespołem Poradni Psychologicz</w:t>
      </w:r>
      <w:r w:rsidR="00E31BD2">
        <w:t>no – Pedagogicznych w Kraśniku.</w:t>
      </w:r>
    </w:p>
    <w:p w:rsidR="00997208" w:rsidRPr="000E3722" w:rsidRDefault="00B03105" w:rsidP="000E3722">
      <w:pPr>
        <w:pStyle w:val="Nagwek2"/>
      </w:pPr>
      <w:bookmarkStart w:id="13" w:name="_Toc497772370"/>
      <w:r w:rsidRPr="000E3722">
        <w:t>Rozdział 8</w:t>
      </w:r>
      <w:r w:rsidR="00997208" w:rsidRPr="000E3722">
        <w:br/>
      </w:r>
      <w:r w:rsidRPr="000E3722">
        <w:t>Pomoc materialna uczniom</w:t>
      </w:r>
      <w:bookmarkEnd w:id="13"/>
      <w:r w:rsidRPr="000E3722">
        <w:t xml:space="preserve"> </w:t>
      </w:r>
    </w:p>
    <w:p w:rsidR="00B03105" w:rsidRPr="00466236" w:rsidRDefault="00FB6B4A" w:rsidP="00466577">
      <w:pPr>
        <w:pStyle w:val="paragraf"/>
      </w:pPr>
      <w:r w:rsidRPr="00466236">
        <w:rPr>
          <w:b/>
        </w:rPr>
        <w:t>§ </w:t>
      </w:r>
      <w:r w:rsidR="00415263">
        <w:rPr>
          <w:b/>
        </w:rPr>
        <w:t>39</w:t>
      </w:r>
      <w:r w:rsidR="00B03105" w:rsidRPr="00466236">
        <w:rPr>
          <w:b/>
        </w:rPr>
        <w:t>. 1.</w:t>
      </w:r>
      <w:r w:rsidR="00466577">
        <w:t> </w:t>
      </w:r>
      <w:r w:rsidR="00B03105" w:rsidRPr="00466236">
        <w:t>Szkoła sprawuje opiekę nad uczniami znajdującymi się w</w:t>
      </w:r>
      <w:r w:rsidR="00815A00">
        <w:t xml:space="preserve"> trudnej sytuacji materialnej z </w:t>
      </w:r>
      <w:r w:rsidR="00B03105" w:rsidRPr="00466236">
        <w:t>powodu warunkó</w:t>
      </w:r>
      <w:r w:rsidR="005D3BA5" w:rsidRPr="00466236">
        <w:t>w rodzinnych i losowych.</w:t>
      </w:r>
    </w:p>
    <w:p w:rsidR="00B03105" w:rsidRPr="00466236" w:rsidRDefault="00B03105" w:rsidP="001D7D92">
      <w:pPr>
        <w:pStyle w:val="ustep"/>
        <w:numPr>
          <w:ilvl w:val="0"/>
          <w:numId w:val="67"/>
        </w:numPr>
      </w:pPr>
      <w:r w:rsidRPr="00466236">
        <w:t>Pomoc materialna jest udzielana uczniom w celu zmniejszenia różnic w dostępie do edukacji, umożliwienia pokonywania barier dostępu do edukacji wynikających z trudnej sytuacji materialnej ucznia, a także wspierania edukacji uczniów zdolnych.</w:t>
      </w:r>
    </w:p>
    <w:p w:rsidR="00B03105" w:rsidRPr="00466236" w:rsidRDefault="00B03105" w:rsidP="001D7D92">
      <w:pPr>
        <w:pStyle w:val="ustep"/>
        <w:numPr>
          <w:ilvl w:val="0"/>
          <w:numId w:val="67"/>
        </w:numPr>
      </w:pPr>
      <w:r w:rsidRPr="00466236">
        <w:t>Szkoła udziela pomocy materialnej uczniom znajdującym się w trudnej sytuacji życiowej samodzielnie lub w porozumieniu z ośrodkami pomocy społecznej.</w:t>
      </w:r>
    </w:p>
    <w:p w:rsidR="00B03105" w:rsidRPr="00466236" w:rsidRDefault="00B03105" w:rsidP="001D7D92">
      <w:pPr>
        <w:pStyle w:val="ustep"/>
        <w:numPr>
          <w:ilvl w:val="0"/>
          <w:numId w:val="67"/>
        </w:numPr>
      </w:pPr>
      <w:r w:rsidRPr="00466236">
        <w:t>Pomoc materialna uczniom polega w szczególności na:</w:t>
      </w:r>
    </w:p>
    <w:p w:rsidR="00B03105" w:rsidRPr="00466236" w:rsidRDefault="00B03105" w:rsidP="001D7D92">
      <w:pPr>
        <w:pStyle w:val="punkt"/>
        <w:numPr>
          <w:ilvl w:val="0"/>
          <w:numId w:val="68"/>
        </w:numPr>
      </w:pPr>
      <w:r w:rsidRPr="00466236">
        <w:t>diagnozowaniu, we współpracy z wychowawcami klas, sytuacji socjalnej ucznia;</w:t>
      </w:r>
    </w:p>
    <w:p w:rsidR="00B03105" w:rsidRPr="00466236" w:rsidRDefault="00B03105" w:rsidP="001D7D92">
      <w:pPr>
        <w:pStyle w:val="punkt"/>
        <w:numPr>
          <w:ilvl w:val="0"/>
          <w:numId w:val="68"/>
        </w:numPr>
      </w:pPr>
      <w:r w:rsidRPr="00466236">
        <w:t>poszukiwaniu możliwości pomocy uczniom w trudnej sytuacji materialnej;</w:t>
      </w:r>
    </w:p>
    <w:p w:rsidR="00B03105" w:rsidRPr="00466236" w:rsidRDefault="00B03105" w:rsidP="001D7D92">
      <w:pPr>
        <w:pStyle w:val="punkt"/>
        <w:numPr>
          <w:ilvl w:val="0"/>
          <w:numId w:val="68"/>
        </w:numPr>
      </w:pPr>
      <w:r w:rsidRPr="00466236">
        <w:t>organizacji zadań służących poprawie sytuacji życiowej uczniów i ich rodzin.</w:t>
      </w:r>
    </w:p>
    <w:p w:rsidR="00B03105" w:rsidRPr="00466236" w:rsidRDefault="00B03105" w:rsidP="00CD11EC">
      <w:pPr>
        <w:pStyle w:val="ustep"/>
      </w:pPr>
      <w:r w:rsidRPr="00466236">
        <w:t>Zadania wyżej wymienione są realizowane we współpracy z:</w:t>
      </w:r>
    </w:p>
    <w:p w:rsidR="00B03105" w:rsidRPr="00466236" w:rsidRDefault="00C65ACF" w:rsidP="001D7D92">
      <w:pPr>
        <w:pStyle w:val="punkt"/>
        <w:numPr>
          <w:ilvl w:val="0"/>
          <w:numId w:val="69"/>
        </w:numPr>
      </w:pPr>
      <w:r>
        <w:t>r</w:t>
      </w:r>
      <w:r w:rsidR="00B03105" w:rsidRPr="00466236">
        <w:t>odzicami</w:t>
      </w:r>
      <w:r w:rsidR="00147F42">
        <w:t>/prawnymi opiekunami</w:t>
      </w:r>
      <w:r w:rsidR="00B03105" w:rsidRPr="00466236">
        <w:t>;</w:t>
      </w:r>
    </w:p>
    <w:p w:rsidR="00B03105" w:rsidRPr="00466236" w:rsidRDefault="00B03105" w:rsidP="001D7D92">
      <w:pPr>
        <w:pStyle w:val="punkt"/>
        <w:numPr>
          <w:ilvl w:val="0"/>
          <w:numId w:val="69"/>
        </w:numPr>
      </w:pPr>
      <w:r w:rsidRPr="00466236">
        <w:t>nauczycielami i innymi pracownikami szkoły;</w:t>
      </w:r>
    </w:p>
    <w:p w:rsidR="00B03105" w:rsidRPr="00466236" w:rsidRDefault="00B03105" w:rsidP="001D7D92">
      <w:pPr>
        <w:pStyle w:val="punkt"/>
        <w:numPr>
          <w:ilvl w:val="0"/>
          <w:numId w:val="69"/>
        </w:numPr>
      </w:pPr>
      <w:r w:rsidRPr="00466236">
        <w:t>ośrodkami pomocy społecznej;</w:t>
      </w:r>
    </w:p>
    <w:p w:rsidR="00B03105" w:rsidRPr="00466236" w:rsidRDefault="00B03105" w:rsidP="001D7D92">
      <w:pPr>
        <w:pStyle w:val="punkt"/>
        <w:numPr>
          <w:ilvl w:val="0"/>
          <w:numId w:val="69"/>
        </w:numPr>
      </w:pPr>
      <w:r w:rsidRPr="00466236">
        <w:t>organem prowadzącym;</w:t>
      </w:r>
    </w:p>
    <w:p w:rsidR="00B03105" w:rsidRPr="00466236" w:rsidRDefault="00B03105" w:rsidP="001D7D92">
      <w:pPr>
        <w:pStyle w:val="punkt"/>
        <w:numPr>
          <w:ilvl w:val="0"/>
          <w:numId w:val="69"/>
        </w:numPr>
      </w:pPr>
      <w:r w:rsidRPr="00466236">
        <w:t>innymi podmiotami świadczącymi pomoc materialną na rzecz rodzin, dzieci i młodzieży.</w:t>
      </w:r>
    </w:p>
    <w:p w:rsidR="00B03105" w:rsidRPr="00466236" w:rsidRDefault="00B03105" w:rsidP="00CD11EC">
      <w:pPr>
        <w:pStyle w:val="ustep"/>
      </w:pPr>
      <w:r w:rsidRPr="00466236">
        <w:t>Korzystanie z pomocy materialnej jest dobrowolne i odbywa się na wniosek:</w:t>
      </w:r>
    </w:p>
    <w:p w:rsidR="00B03105" w:rsidRPr="00466236" w:rsidRDefault="00E31BD2" w:rsidP="001D7D92">
      <w:pPr>
        <w:pStyle w:val="punkt"/>
        <w:numPr>
          <w:ilvl w:val="0"/>
          <w:numId w:val="70"/>
        </w:numPr>
      </w:pPr>
      <w:r>
        <w:t>rodziców/opiekunów prawnych</w:t>
      </w:r>
      <w:r w:rsidR="00B03105" w:rsidRPr="00466236">
        <w:t>;</w:t>
      </w:r>
    </w:p>
    <w:p w:rsidR="00B03105" w:rsidRPr="00466236" w:rsidRDefault="000C7B93" w:rsidP="001D7D92">
      <w:pPr>
        <w:pStyle w:val="punkt"/>
        <w:numPr>
          <w:ilvl w:val="0"/>
          <w:numId w:val="70"/>
        </w:numPr>
      </w:pPr>
      <w:r>
        <w:t xml:space="preserve">wychowawcy, </w:t>
      </w:r>
      <w:r w:rsidR="00B03105" w:rsidRPr="00466236">
        <w:t>nauczyciela.</w:t>
      </w:r>
    </w:p>
    <w:p w:rsidR="00B03105" w:rsidRPr="00466236" w:rsidRDefault="00B03105" w:rsidP="00CD11EC">
      <w:pPr>
        <w:pStyle w:val="ustep"/>
      </w:pPr>
      <w:r w:rsidRPr="00466236">
        <w:t>P</w:t>
      </w:r>
      <w:r w:rsidR="00591AEE" w:rsidRPr="00466236">
        <w:t>omoc materialna w s</w:t>
      </w:r>
      <w:r w:rsidR="00E75FEB" w:rsidRPr="00466236">
        <w:t xml:space="preserve">zkole </w:t>
      </w:r>
      <w:r w:rsidRPr="00466236">
        <w:t>jest organizowana w formie:</w:t>
      </w:r>
    </w:p>
    <w:p w:rsidR="00B03105" w:rsidRPr="00466236" w:rsidRDefault="00B03105" w:rsidP="001D7D92">
      <w:pPr>
        <w:pStyle w:val="punkt"/>
        <w:numPr>
          <w:ilvl w:val="0"/>
          <w:numId w:val="71"/>
        </w:numPr>
      </w:pPr>
      <w:r w:rsidRPr="00466236">
        <w:t>zwolnień z opłat za ubezpieczenie;</w:t>
      </w:r>
    </w:p>
    <w:p w:rsidR="00B03105" w:rsidRPr="00466236" w:rsidRDefault="00B03105" w:rsidP="001D7D92">
      <w:pPr>
        <w:pStyle w:val="punkt"/>
        <w:numPr>
          <w:ilvl w:val="0"/>
          <w:numId w:val="71"/>
        </w:numPr>
      </w:pPr>
      <w:r w:rsidRPr="00466236">
        <w:t>bezpłatnych obiadów;</w:t>
      </w:r>
    </w:p>
    <w:p w:rsidR="00B03105" w:rsidRPr="00466236" w:rsidRDefault="00B03105" w:rsidP="001D7D92">
      <w:pPr>
        <w:pStyle w:val="punkt"/>
        <w:numPr>
          <w:ilvl w:val="0"/>
          <w:numId w:val="71"/>
        </w:numPr>
      </w:pPr>
      <w:r w:rsidRPr="00466236">
        <w:t>stypendiów za wyniki w nauce, osiągnięcia sportowe lub artystyczne;</w:t>
      </w:r>
    </w:p>
    <w:p w:rsidR="00B03105" w:rsidRPr="00466236" w:rsidRDefault="00B03105" w:rsidP="001D7D92">
      <w:pPr>
        <w:pStyle w:val="punkt"/>
        <w:numPr>
          <w:ilvl w:val="0"/>
          <w:numId w:val="71"/>
        </w:numPr>
      </w:pPr>
      <w:r w:rsidRPr="00466236">
        <w:t>pomocy rzeczowej lub żywnościowej;</w:t>
      </w:r>
    </w:p>
    <w:p w:rsidR="00B03105" w:rsidRPr="00466236" w:rsidRDefault="00B03105" w:rsidP="001D7D92">
      <w:pPr>
        <w:pStyle w:val="punkt"/>
        <w:numPr>
          <w:ilvl w:val="0"/>
          <w:numId w:val="71"/>
        </w:numPr>
      </w:pPr>
      <w:r w:rsidRPr="00466236">
        <w:t>innych, w zależności od potrzeb i możliwości.</w:t>
      </w:r>
    </w:p>
    <w:p w:rsidR="00B03105" w:rsidRPr="00466236" w:rsidRDefault="00B03105" w:rsidP="00CD11EC">
      <w:pPr>
        <w:pStyle w:val="ustep"/>
      </w:pPr>
      <w:r w:rsidRPr="00466236">
        <w:t>Uczniowi przysługuje prawo do pomocy materialnej ze środ</w:t>
      </w:r>
      <w:r w:rsidR="00815A00">
        <w:t>ków przeznaczonych na ten cel w </w:t>
      </w:r>
      <w:r w:rsidRPr="00466236">
        <w:t>budżecie państwa lub budżecie właściwej jednostki samorządu terytorialnego.</w:t>
      </w:r>
    </w:p>
    <w:p w:rsidR="00B03105" w:rsidRPr="00466236" w:rsidRDefault="00B03105" w:rsidP="00CD11EC">
      <w:pPr>
        <w:pStyle w:val="ustep"/>
      </w:pPr>
      <w:r w:rsidRPr="00466236">
        <w:lastRenderedPageBreak/>
        <w:t>Szkoła może udzielać stypendium za wyniki w na</w:t>
      </w:r>
      <w:r w:rsidR="005D3BA5" w:rsidRPr="00466236">
        <w:t>uce lub za osiągnięcia sportowe:</w:t>
      </w:r>
    </w:p>
    <w:p w:rsidR="00B03105" w:rsidRPr="00466236" w:rsidRDefault="00B03105" w:rsidP="001D7D92">
      <w:pPr>
        <w:pStyle w:val="punkt"/>
        <w:numPr>
          <w:ilvl w:val="0"/>
          <w:numId w:val="72"/>
        </w:numPr>
      </w:pPr>
      <w:r w:rsidRPr="00466236">
        <w:t>dyrektor szkoły powołuje w szkole komisję stypendialną;</w:t>
      </w:r>
    </w:p>
    <w:p w:rsidR="00B03105" w:rsidRPr="00466236" w:rsidRDefault="005D3BA5" w:rsidP="001D7D92">
      <w:pPr>
        <w:pStyle w:val="punkt"/>
        <w:numPr>
          <w:ilvl w:val="0"/>
          <w:numId w:val="72"/>
        </w:numPr>
      </w:pPr>
      <w:r w:rsidRPr="00466236">
        <w:t>średnią ocen</w:t>
      </w:r>
      <w:r w:rsidR="00B03105" w:rsidRPr="00466236">
        <w:t xml:space="preserve"> ustala komisja stypendialna, po zasięgnię</w:t>
      </w:r>
      <w:r w:rsidRPr="00466236">
        <w:t xml:space="preserve">ciu opinii rady pedagogicznej </w:t>
      </w:r>
      <w:r w:rsidR="00B03105" w:rsidRPr="00466236">
        <w:t>oraz uwzględniając poziom przewidzianych na ten cel środków;</w:t>
      </w:r>
    </w:p>
    <w:p w:rsidR="00B03105" w:rsidRPr="00466236" w:rsidRDefault="00B03105" w:rsidP="001D7D92">
      <w:pPr>
        <w:pStyle w:val="punkt"/>
        <w:numPr>
          <w:ilvl w:val="0"/>
          <w:numId w:val="72"/>
        </w:numPr>
      </w:pPr>
      <w:r w:rsidRPr="00466236">
        <w:t>wniosek o przyznanie stypendium za wyniki w nauce lub za osiągnięcia sportowe wychowawca klasy składa do komisji stypendialnej, która przekazuje wniosek wraz ze swoją opinią dyrektorowi szkoły;</w:t>
      </w:r>
    </w:p>
    <w:p w:rsidR="00B03105" w:rsidRPr="00466236" w:rsidRDefault="00B03105" w:rsidP="001D7D92">
      <w:pPr>
        <w:pStyle w:val="punkt"/>
        <w:numPr>
          <w:ilvl w:val="0"/>
          <w:numId w:val="72"/>
        </w:numPr>
      </w:pPr>
      <w:r w:rsidRPr="00466236">
        <w:t>stypendium za wyniki w nauce lub za osiągnięcia sportowe jest wypłacane raz na rok;</w:t>
      </w:r>
    </w:p>
    <w:p w:rsidR="00B03105" w:rsidRPr="00466236" w:rsidRDefault="005D3BA5" w:rsidP="001D7D92">
      <w:pPr>
        <w:pStyle w:val="punkt"/>
        <w:numPr>
          <w:ilvl w:val="0"/>
          <w:numId w:val="72"/>
        </w:numPr>
      </w:pPr>
      <w:r w:rsidRPr="00466236">
        <w:t>w</w:t>
      </w:r>
      <w:r w:rsidR="00B03105" w:rsidRPr="00466236">
        <w:t>ysokość stypendium ustala dyrektor szkoły, po zasięgnięciu opinii komisji stypendialnej i rady pedagogicznej w porozumieniu z organem prowadzącym szkołę;</w:t>
      </w:r>
    </w:p>
    <w:p w:rsidR="00B03105" w:rsidRPr="00466236" w:rsidRDefault="00B03105" w:rsidP="001D7D92">
      <w:pPr>
        <w:pStyle w:val="punkt"/>
        <w:numPr>
          <w:ilvl w:val="0"/>
          <w:numId w:val="72"/>
        </w:numPr>
      </w:pPr>
      <w:r w:rsidRPr="00466236">
        <w:t>stypendium za wyniki w nauce lub za osiągnięcia sportowe przyznaje dyrektor szkoły, po zasięgnięciu opinii rady pedagogicznej, w ramach środków przyznanych przez organ prowadzący na ten cel w budżecie szkoły.</w:t>
      </w:r>
    </w:p>
    <w:p w:rsidR="00B03105" w:rsidRPr="00466236" w:rsidRDefault="00B03105" w:rsidP="00CD11EC">
      <w:pPr>
        <w:pStyle w:val="ustep"/>
      </w:pPr>
      <w:r w:rsidRPr="00466236">
        <w:t>Szkoła wspiera wszystkie akcje charytatywne, które zostały podjęte z ini</w:t>
      </w:r>
      <w:r w:rsidR="000C7B93">
        <w:t>cjatywy samorządu u</w:t>
      </w:r>
      <w:r w:rsidR="00995486" w:rsidRPr="00466236">
        <w:t>czniows</w:t>
      </w:r>
      <w:r w:rsidR="00581CD4">
        <w:t>kiego lub realizowane w ramach szkolnego klubu w</w:t>
      </w:r>
      <w:r w:rsidR="004D069F" w:rsidRPr="00466236">
        <w:t>olontariatu</w:t>
      </w:r>
      <w:r w:rsidR="00995486" w:rsidRPr="00466236">
        <w:t>.</w:t>
      </w:r>
    </w:p>
    <w:p w:rsidR="00B03105" w:rsidRPr="00466577" w:rsidRDefault="00B03105" w:rsidP="00CD11EC">
      <w:pPr>
        <w:pStyle w:val="ustep"/>
      </w:pPr>
      <w:r w:rsidRPr="00466577">
        <w:t>Każdy uczeń ma prawo skorzystać z dobrowolnego grupowego ubezpieczenia od następstw nieszczęśliwych wypadków.</w:t>
      </w:r>
    </w:p>
    <w:p w:rsidR="00132008" w:rsidRPr="00466236" w:rsidRDefault="00132008" w:rsidP="00CD11EC">
      <w:pPr>
        <w:pStyle w:val="ustep"/>
      </w:pPr>
      <w:r w:rsidRPr="00466236">
        <w:t>Udzielanie świadczeń pomocy materialnej o charakterze socjalnym należy do zadań własnych gminy.</w:t>
      </w:r>
    </w:p>
    <w:p w:rsidR="00B03105" w:rsidRPr="00466236" w:rsidRDefault="00B03105" w:rsidP="000E3722">
      <w:pPr>
        <w:pStyle w:val="Nagwek1"/>
      </w:pPr>
      <w:bookmarkStart w:id="14" w:name="_Toc497772371"/>
      <w:r w:rsidRPr="00466236">
        <w:t>DZIAŁ III</w:t>
      </w:r>
      <w:bookmarkEnd w:id="14"/>
    </w:p>
    <w:p w:rsidR="00B03105" w:rsidRPr="000E3722" w:rsidRDefault="008C1B5E" w:rsidP="000E3722">
      <w:pPr>
        <w:pStyle w:val="Nagwek2"/>
      </w:pPr>
      <w:bookmarkStart w:id="15" w:name="_Toc497772372"/>
      <w:r w:rsidRPr="000E3722">
        <w:t xml:space="preserve">Organy </w:t>
      </w:r>
      <w:r w:rsidR="00B03105" w:rsidRPr="000E3722">
        <w:t>szkoły i ich kompetencje</w:t>
      </w:r>
      <w:bookmarkEnd w:id="15"/>
    </w:p>
    <w:p w:rsidR="00B03105" w:rsidRPr="00466236" w:rsidRDefault="00FB6B4A" w:rsidP="00466577">
      <w:pPr>
        <w:pStyle w:val="paragraf"/>
      </w:pPr>
      <w:r w:rsidRPr="00466236">
        <w:rPr>
          <w:b/>
        </w:rPr>
        <w:t>§ 4</w:t>
      </w:r>
      <w:r w:rsidR="00C30939">
        <w:rPr>
          <w:b/>
        </w:rPr>
        <w:t>0</w:t>
      </w:r>
      <w:r w:rsidR="00EA7B92" w:rsidRPr="00466236">
        <w:rPr>
          <w:b/>
        </w:rPr>
        <w:t>.</w:t>
      </w:r>
      <w:r w:rsidR="00466577">
        <w:rPr>
          <w:b/>
        </w:rPr>
        <w:t xml:space="preserve"> </w:t>
      </w:r>
      <w:r w:rsidR="00B03105" w:rsidRPr="00466236">
        <w:t>Organami szkoły są:</w:t>
      </w:r>
    </w:p>
    <w:p w:rsidR="00B03105" w:rsidRPr="00466236" w:rsidRDefault="000C7B93" w:rsidP="001D7D92">
      <w:pPr>
        <w:pStyle w:val="punkt"/>
        <w:numPr>
          <w:ilvl w:val="0"/>
          <w:numId w:val="73"/>
        </w:numPr>
      </w:pPr>
      <w:r>
        <w:t>dyrektor s</w:t>
      </w:r>
      <w:r w:rsidR="00695182">
        <w:t>zkoły</w:t>
      </w:r>
      <w:r w:rsidR="00B03105" w:rsidRPr="00466236">
        <w:t>;</w:t>
      </w:r>
    </w:p>
    <w:p w:rsidR="00B03105" w:rsidRPr="00466236" w:rsidRDefault="000C7B93" w:rsidP="001D7D92">
      <w:pPr>
        <w:pStyle w:val="punkt"/>
        <w:numPr>
          <w:ilvl w:val="0"/>
          <w:numId w:val="73"/>
        </w:numPr>
      </w:pPr>
      <w:r>
        <w:t>rada p</w:t>
      </w:r>
      <w:r w:rsidR="00B03105" w:rsidRPr="00466236">
        <w:t>edagogiczna ;</w:t>
      </w:r>
    </w:p>
    <w:p w:rsidR="00B03105" w:rsidRPr="00466236" w:rsidRDefault="000C7B93" w:rsidP="001D7D92">
      <w:pPr>
        <w:pStyle w:val="punkt"/>
        <w:numPr>
          <w:ilvl w:val="0"/>
          <w:numId w:val="73"/>
        </w:numPr>
      </w:pPr>
      <w:r>
        <w:t>rada r</w:t>
      </w:r>
      <w:r w:rsidR="00B03105" w:rsidRPr="00466236">
        <w:t>odziców;</w:t>
      </w:r>
    </w:p>
    <w:p w:rsidR="00B03105" w:rsidRPr="00466236" w:rsidRDefault="000C7B93" w:rsidP="001D7D92">
      <w:pPr>
        <w:pStyle w:val="punkt"/>
        <w:numPr>
          <w:ilvl w:val="0"/>
          <w:numId w:val="73"/>
        </w:numPr>
      </w:pPr>
      <w:r>
        <w:t>samorząd u</w:t>
      </w:r>
      <w:r w:rsidR="00B03105" w:rsidRPr="00466236">
        <w:t>czniowski.</w:t>
      </w:r>
    </w:p>
    <w:p w:rsidR="00B03105" w:rsidRPr="00466236" w:rsidRDefault="00FB6B4A" w:rsidP="00466577">
      <w:pPr>
        <w:pStyle w:val="paragraf"/>
      </w:pPr>
      <w:r w:rsidRPr="00466236">
        <w:rPr>
          <w:b/>
        </w:rPr>
        <w:t>§ 4</w:t>
      </w:r>
      <w:r w:rsidR="00C30939">
        <w:rPr>
          <w:b/>
        </w:rPr>
        <w:t>1</w:t>
      </w:r>
      <w:r w:rsidR="00B03105" w:rsidRPr="00466236">
        <w:rPr>
          <w:b/>
        </w:rPr>
        <w:t xml:space="preserve">. </w:t>
      </w:r>
      <w:r w:rsidR="00B03105" w:rsidRPr="00466236">
        <w:t>Każ</w:t>
      </w:r>
      <w:r w:rsidR="0009254B" w:rsidRPr="00466236">
        <w:t xml:space="preserve">dy z wymienionych organów w § </w:t>
      </w:r>
      <w:r w:rsidR="00C30939">
        <w:t>40</w:t>
      </w:r>
      <w:r w:rsidR="00B03105" w:rsidRPr="00466236">
        <w:t xml:space="preserve"> ust. 1 działa zgodnie z ustawą </w:t>
      </w:r>
      <w:r w:rsidR="00F527AA" w:rsidRPr="00466236">
        <w:t>– Prawo oświatowe</w:t>
      </w:r>
      <w:r w:rsidR="00B03105" w:rsidRPr="00466236">
        <w:t>. Organy kolegialne funkcjonują według odrębnych regulaminów, uchwalonych przez te organy. Regulaminy te nie mogą być sprzeczne ze statutem szkoły.</w:t>
      </w:r>
    </w:p>
    <w:p w:rsidR="00B03105" w:rsidRPr="00466236" w:rsidRDefault="00FB6B4A" w:rsidP="00466577">
      <w:pPr>
        <w:pStyle w:val="paragraf"/>
      </w:pPr>
      <w:r w:rsidRPr="00466236">
        <w:rPr>
          <w:b/>
        </w:rPr>
        <w:t>§ 4</w:t>
      </w:r>
      <w:r w:rsidR="00C30939">
        <w:rPr>
          <w:b/>
        </w:rPr>
        <w:t>2</w:t>
      </w:r>
      <w:r w:rsidR="00B03105" w:rsidRPr="00466236">
        <w:rPr>
          <w:b/>
        </w:rPr>
        <w:t xml:space="preserve">. </w:t>
      </w:r>
      <w:r w:rsidR="00B03105" w:rsidRPr="00466236">
        <w:t>Dyrektor szkoły:</w:t>
      </w:r>
    </w:p>
    <w:p w:rsidR="00B03105" w:rsidRPr="00466236" w:rsidRDefault="00695182" w:rsidP="001D7D92">
      <w:pPr>
        <w:pStyle w:val="punkt"/>
        <w:numPr>
          <w:ilvl w:val="0"/>
          <w:numId w:val="74"/>
        </w:numPr>
      </w:pPr>
      <w:r>
        <w:t xml:space="preserve">kieruje szkołą </w:t>
      </w:r>
      <w:r w:rsidR="00B03105" w:rsidRPr="00466236">
        <w:t>jako jednostką samorządu terytorialnego;</w:t>
      </w:r>
      <w:r w:rsidR="00B03105" w:rsidRPr="00466577">
        <w:rPr>
          <w:b/>
        </w:rPr>
        <w:t xml:space="preserve"> </w:t>
      </w:r>
    </w:p>
    <w:p w:rsidR="00B03105" w:rsidRPr="00466236" w:rsidRDefault="00695182" w:rsidP="001D7D92">
      <w:pPr>
        <w:pStyle w:val="punkt"/>
        <w:numPr>
          <w:ilvl w:val="0"/>
          <w:numId w:val="74"/>
        </w:numPr>
      </w:pPr>
      <w:r>
        <w:t>jest osobą działającą w imieniu</w:t>
      </w:r>
      <w:r w:rsidR="00B03105" w:rsidRPr="00466236">
        <w:t xml:space="preserve"> pracodawcy;</w:t>
      </w:r>
    </w:p>
    <w:p w:rsidR="00B03105" w:rsidRPr="00466236" w:rsidRDefault="000C7B93" w:rsidP="001D7D92">
      <w:pPr>
        <w:pStyle w:val="punkt"/>
        <w:numPr>
          <w:ilvl w:val="0"/>
          <w:numId w:val="74"/>
        </w:numPr>
      </w:pPr>
      <w:r>
        <w:t>jest przewodniczącym rady p</w:t>
      </w:r>
      <w:r w:rsidR="00B03105" w:rsidRPr="00466236">
        <w:t>edagogicznej;</w:t>
      </w:r>
    </w:p>
    <w:p w:rsidR="00B03105" w:rsidRDefault="00B03105" w:rsidP="001D7D92">
      <w:pPr>
        <w:pStyle w:val="punkt"/>
        <w:numPr>
          <w:ilvl w:val="0"/>
          <w:numId w:val="74"/>
        </w:numPr>
      </w:pPr>
      <w:r w:rsidRPr="00466236">
        <w:t>wykonuje za</w:t>
      </w:r>
      <w:r w:rsidR="00BC1D7A">
        <w:t>dania administracji publicznej w zakresie określonym ustawą</w:t>
      </w:r>
      <w:r w:rsidR="00F447F1">
        <w:t>;</w:t>
      </w:r>
    </w:p>
    <w:p w:rsidR="00F447F1" w:rsidRPr="00466236" w:rsidRDefault="00F447F1" w:rsidP="001D7D92">
      <w:pPr>
        <w:pStyle w:val="punkt"/>
        <w:numPr>
          <w:ilvl w:val="0"/>
          <w:numId w:val="74"/>
        </w:numPr>
      </w:pPr>
      <w:r>
        <w:t>przełożonym dyrektora jest Burmistrz Miasta Kraśnik.</w:t>
      </w:r>
    </w:p>
    <w:p w:rsidR="00B03105" w:rsidRPr="00466236" w:rsidRDefault="00FB6B4A" w:rsidP="00466577">
      <w:pPr>
        <w:pStyle w:val="paragraf"/>
      </w:pPr>
      <w:r w:rsidRPr="00466236">
        <w:rPr>
          <w:b/>
        </w:rPr>
        <w:t>§ 4</w:t>
      </w:r>
      <w:r w:rsidR="00C30939">
        <w:rPr>
          <w:b/>
        </w:rPr>
        <w:t>3</w:t>
      </w:r>
      <w:r w:rsidR="00466577">
        <w:rPr>
          <w:b/>
        </w:rPr>
        <w:t>.</w:t>
      </w:r>
      <w:r w:rsidR="00B03105" w:rsidRPr="00466236">
        <w:t> Dyrektor szkoł</w:t>
      </w:r>
      <w:r w:rsidR="008C1B5E" w:rsidRPr="00466236">
        <w:t>y kieruje bieżącą działalnością szkoły, reprezentuje ją</w:t>
      </w:r>
      <w:r w:rsidR="00B03105" w:rsidRPr="00466236">
        <w:t xml:space="preserve"> na zewnątrz. Jest bezpośrednim przełożonym wszystkich pracowników zatrudnionych w </w:t>
      </w:r>
      <w:r w:rsidR="000C7B93">
        <w:t>s</w:t>
      </w:r>
      <w:r w:rsidR="005F0827" w:rsidRPr="00466236">
        <w:t>zkole</w:t>
      </w:r>
      <w:r w:rsidR="000C7B93">
        <w:t>. Jest przewodniczącym rady p</w:t>
      </w:r>
      <w:r w:rsidR="00B03105" w:rsidRPr="00466236">
        <w:t>edagogicznej.</w:t>
      </w:r>
    </w:p>
    <w:p w:rsidR="00B03105" w:rsidRPr="00466236" w:rsidRDefault="00FB6B4A" w:rsidP="00466577">
      <w:pPr>
        <w:pStyle w:val="paragraf"/>
      </w:pPr>
      <w:r w:rsidRPr="00466236">
        <w:rPr>
          <w:b/>
        </w:rPr>
        <w:lastRenderedPageBreak/>
        <w:t>§ </w:t>
      </w:r>
      <w:r w:rsidR="00C30939">
        <w:rPr>
          <w:b/>
        </w:rPr>
        <w:t>44</w:t>
      </w:r>
      <w:r w:rsidR="00B27FE1">
        <w:rPr>
          <w:b/>
        </w:rPr>
        <w:t>.</w:t>
      </w:r>
      <w:r w:rsidR="00B03105" w:rsidRPr="00466236">
        <w:t> Ogólny zakres kompetencji, zadań i obowiązków dyrektora szkoły określa ustawa</w:t>
      </w:r>
      <w:r w:rsidR="008C1B5E" w:rsidRPr="00466236">
        <w:t xml:space="preserve"> o </w:t>
      </w:r>
      <w:r w:rsidR="00B03105" w:rsidRPr="00466236">
        <w:t>systemie oświaty i inne przepisy szczegółowe.</w:t>
      </w:r>
    </w:p>
    <w:p w:rsidR="00B03105" w:rsidRPr="00466236" w:rsidRDefault="00FB6B4A" w:rsidP="00466577">
      <w:pPr>
        <w:pStyle w:val="paragraf"/>
      </w:pPr>
      <w:r w:rsidRPr="00466236">
        <w:rPr>
          <w:b/>
        </w:rPr>
        <w:t>§ </w:t>
      </w:r>
      <w:r w:rsidR="00C30939">
        <w:rPr>
          <w:b/>
        </w:rPr>
        <w:t>45</w:t>
      </w:r>
      <w:r w:rsidR="00B27FE1">
        <w:rPr>
          <w:b/>
        </w:rPr>
        <w:t>.</w:t>
      </w:r>
      <w:r w:rsidR="00B03105" w:rsidRPr="00466236">
        <w:t> Dyrektor szkoły:</w:t>
      </w:r>
    </w:p>
    <w:p w:rsidR="00B03105" w:rsidRPr="00466236" w:rsidRDefault="00B03105" w:rsidP="001D7D92">
      <w:pPr>
        <w:pStyle w:val="ustep1"/>
        <w:numPr>
          <w:ilvl w:val="0"/>
          <w:numId w:val="75"/>
        </w:numPr>
      </w:pPr>
      <w:r w:rsidRPr="00466236">
        <w:t>Ki</w:t>
      </w:r>
      <w:r w:rsidR="00BC1D7A">
        <w:t>eruje działalnością dydaktyczną</w:t>
      </w:r>
      <w:r w:rsidRPr="00466236">
        <w:t xml:space="preserve">, </w:t>
      </w:r>
      <w:r w:rsidR="00BC1D7A">
        <w:t>wychowawczą i opiekuńczą</w:t>
      </w:r>
      <w:r w:rsidR="008C1B5E" w:rsidRPr="00466236">
        <w:t xml:space="preserve">, a w </w:t>
      </w:r>
      <w:r w:rsidRPr="00466236">
        <w:t>szczególności:</w:t>
      </w:r>
    </w:p>
    <w:p w:rsidR="00B03105" w:rsidRPr="00466236" w:rsidRDefault="00B03105" w:rsidP="001D7D92">
      <w:pPr>
        <w:pStyle w:val="punkt"/>
        <w:numPr>
          <w:ilvl w:val="0"/>
          <w:numId w:val="76"/>
        </w:numPr>
      </w:pPr>
      <w:r w:rsidRPr="00466236">
        <w:t>kształtuje twórczą atmosferę pracy, stwarza warunki sprzyjające podnoszeniu jej jakości pracy;</w:t>
      </w:r>
    </w:p>
    <w:p w:rsidR="00B03105" w:rsidRPr="001B6975" w:rsidRDefault="000C7B93" w:rsidP="001D7D92">
      <w:pPr>
        <w:pStyle w:val="punkt"/>
        <w:numPr>
          <w:ilvl w:val="0"/>
          <w:numId w:val="76"/>
        </w:numPr>
      </w:pPr>
      <w:r>
        <w:t>przewodniczy radzie p</w:t>
      </w:r>
      <w:r w:rsidR="00B03105" w:rsidRPr="00466236">
        <w:t>edagogicznej, przygotowuje i prowadzi posiedzenia rady oraz jest odpowiedzialny za zawiadomienie wszystkich jej członków o termini</w:t>
      </w:r>
      <w:r w:rsidR="00815A00">
        <w:t>e i porządku zebrania zgodnie z </w:t>
      </w:r>
      <w:r w:rsidR="001B6975">
        <w:t>r</w:t>
      </w:r>
      <w:r w:rsidR="00D45C30" w:rsidRPr="001B6975">
        <w:t>egulaminem rady p</w:t>
      </w:r>
      <w:r w:rsidR="00B03105" w:rsidRPr="001B6975">
        <w:t>edagogicznej;</w:t>
      </w:r>
    </w:p>
    <w:p w:rsidR="00B03105" w:rsidRPr="00466236" w:rsidRDefault="001B6975" w:rsidP="001D7D92">
      <w:pPr>
        <w:pStyle w:val="punkt"/>
        <w:numPr>
          <w:ilvl w:val="0"/>
          <w:numId w:val="76"/>
        </w:numPr>
      </w:pPr>
      <w:r>
        <w:t>realizuje uchwały rady p</w:t>
      </w:r>
      <w:r w:rsidR="00B03105" w:rsidRPr="00466236">
        <w:t xml:space="preserve">edagogicznej podjęte w ramach jej kompetencji stanowiących; </w:t>
      </w:r>
    </w:p>
    <w:p w:rsidR="00B03105" w:rsidRPr="00466236" w:rsidRDefault="000C7B93" w:rsidP="001D7D92">
      <w:pPr>
        <w:pStyle w:val="punkt"/>
        <w:numPr>
          <w:ilvl w:val="0"/>
          <w:numId w:val="76"/>
        </w:numPr>
      </w:pPr>
      <w:r>
        <w:t>wstrzymuje wykonanie uchwał rady p</w:t>
      </w:r>
      <w:r w:rsidR="00B03105" w:rsidRPr="00466236">
        <w:t>edagogicznej niezgodnych z prawem i zawiadamia o tym organ prowadzący i nadzorujący</w:t>
      </w:r>
      <w:r w:rsidR="00E31BD2">
        <w:t>;</w:t>
      </w:r>
    </w:p>
    <w:p w:rsidR="00B03105" w:rsidRPr="00466236" w:rsidRDefault="00B03105" w:rsidP="001D7D92">
      <w:pPr>
        <w:pStyle w:val="punkt"/>
        <w:numPr>
          <w:ilvl w:val="0"/>
          <w:numId w:val="76"/>
        </w:numPr>
      </w:pPr>
      <w:r w:rsidRPr="00466236">
        <w:t>powołuje szkolną komisję rekrutacyjno</w:t>
      </w:r>
      <w:r w:rsidR="0013264D">
        <w:t xml:space="preserve"> </w:t>
      </w:r>
      <w:r w:rsidRPr="00466236">
        <w:t>-</w:t>
      </w:r>
      <w:r w:rsidR="0013264D">
        <w:t xml:space="preserve"> </w:t>
      </w:r>
      <w:r w:rsidRPr="00466236">
        <w:t>kwalifikacyjną;</w:t>
      </w:r>
    </w:p>
    <w:p w:rsidR="00B03105" w:rsidRPr="00466236" w:rsidRDefault="00B03105" w:rsidP="001D7D92">
      <w:pPr>
        <w:pStyle w:val="punkt"/>
        <w:numPr>
          <w:ilvl w:val="0"/>
          <w:numId w:val="76"/>
        </w:numPr>
      </w:pPr>
      <w:r w:rsidRPr="00466236">
        <w:t xml:space="preserve">opracowuje plan nauczania na cykl edukacyjny dla poszczególnych oddziałów w </w:t>
      </w:r>
      <w:r w:rsidR="000C7B93">
        <w:t>s</w:t>
      </w:r>
      <w:r w:rsidRPr="00466236">
        <w:t>zkole;</w:t>
      </w:r>
    </w:p>
    <w:p w:rsidR="00B03105" w:rsidRPr="00466236" w:rsidRDefault="00B03105" w:rsidP="001D7D92">
      <w:pPr>
        <w:pStyle w:val="punkt"/>
        <w:numPr>
          <w:ilvl w:val="0"/>
          <w:numId w:val="76"/>
        </w:numPr>
      </w:pPr>
      <w:r w:rsidRPr="00466236">
        <w:t>sprawuje nadzór pedagogiczny zgodnie z odrębnymi przepisami;</w:t>
      </w:r>
    </w:p>
    <w:p w:rsidR="00B03105" w:rsidRPr="00466236" w:rsidRDefault="000C7B93" w:rsidP="001D7D92">
      <w:pPr>
        <w:pStyle w:val="punkt"/>
        <w:numPr>
          <w:ilvl w:val="0"/>
          <w:numId w:val="76"/>
        </w:numPr>
      </w:pPr>
      <w:r>
        <w:t>przedkłada radzie p</w:t>
      </w:r>
      <w:r w:rsidR="00B03105" w:rsidRPr="00466236">
        <w:t>edagogicznej nie rzadziej niż dwa razy w ciągu roku ogólne wnioski wynikające z nadzoru pedagogicznego oraz informacje o działalności szkoły;</w:t>
      </w:r>
    </w:p>
    <w:p w:rsidR="00B03105" w:rsidRPr="00466236" w:rsidRDefault="000C7B93" w:rsidP="001D7D92">
      <w:pPr>
        <w:pStyle w:val="punkt"/>
        <w:numPr>
          <w:ilvl w:val="0"/>
          <w:numId w:val="76"/>
        </w:numPr>
      </w:pPr>
      <w:r>
        <w:t>dba o autorytet członków rady p</w:t>
      </w:r>
      <w:r w:rsidR="00B03105" w:rsidRPr="00466236">
        <w:t>edagogicznej, ochronę praw i godności nauczyciela;</w:t>
      </w:r>
    </w:p>
    <w:p w:rsidR="00B03105" w:rsidRPr="00466236" w:rsidRDefault="00B03105" w:rsidP="001D7D92">
      <w:pPr>
        <w:pStyle w:val="punkt"/>
        <w:numPr>
          <w:ilvl w:val="0"/>
          <w:numId w:val="76"/>
        </w:numPr>
      </w:pPr>
      <w:r w:rsidRPr="00466236">
        <w:t>podaje do publicznej wiadomości do końca zajęć dydaktycznych</w:t>
      </w:r>
      <w:r w:rsidR="0013264D">
        <w:t>,</w:t>
      </w:r>
      <w:r w:rsidRPr="00466236">
        <w:t xml:space="preserve"> szkolny zestaw podręczników, który będzie obowiązywał w szkole od początku następnego roku szkolnego;</w:t>
      </w:r>
    </w:p>
    <w:p w:rsidR="00B03105" w:rsidRPr="00466236" w:rsidRDefault="00B03105" w:rsidP="001D7D92">
      <w:pPr>
        <w:pStyle w:val="punkt"/>
        <w:numPr>
          <w:ilvl w:val="0"/>
          <w:numId w:val="76"/>
        </w:numPr>
      </w:pPr>
      <w:r w:rsidRPr="00466236">
        <w:t>ustala w przypadku braku zgody wśród nauczycieli uc</w:t>
      </w:r>
      <w:r w:rsidR="00815A00">
        <w:t>zących danej edukacji w szkole,</w:t>
      </w:r>
      <w:r w:rsidRPr="00466236">
        <w:t xml:space="preserve"> po zasi</w:t>
      </w:r>
      <w:r w:rsidR="000C7B93">
        <w:t>ęgnięciu opinii rady r</w:t>
      </w:r>
      <w:r w:rsidR="008C1B5E" w:rsidRPr="00466236">
        <w:t xml:space="preserve">odziców, </w:t>
      </w:r>
      <w:r w:rsidRPr="00466236">
        <w:t>jeden podręcznik do przedmiotu który będzie obowiązywał wszystkich nauczycieli w cyklu kształcenia;</w:t>
      </w:r>
    </w:p>
    <w:p w:rsidR="00B03105" w:rsidRPr="00466236" w:rsidRDefault="00B03105" w:rsidP="001D7D92">
      <w:pPr>
        <w:pStyle w:val="punkt"/>
        <w:numPr>
          <w:ilvl w:val="0"/>
          <w:numId w:val="76"/>
        </w:numPr>
      </w:pPr>
      <w:r w:rsidRPr="00466236">
        <w:t xml:space="preserve">dokonuje zakupu podręczników, materiałów edukacyjnych i materiałów ćwiczeniowych w ramach dotacji celowej właściwego </w:t>
      </w:r>
      <w:r w:rsidR="0013264D">
        <w:t>ministra</w:t>
      </w:r>
      <w:r w:rsidRPr="00466236">
        <w:t>;</w:t>
      </w:r>
    </w:p>
    <w:p w:rsidR="00B03105" w:rsidRPr="00466236" w:rsidRDefault="00B03105" w:rsidP="001D7D92">
      <w:pPr>
        <w:pStyle w:val="punkt"/>
        <w:numPr>
          <w:ilvl w:val="0"/>
          <w:numId w:val="76"/>
        </w:numPr>
      </w:pPr>
      <w:r w:rsidRPr="00466236">
        <w:t>opracowuje zasady gospodarowania podręcznikami i materia</w:t>
      </w:r>
      <w:r w:rsidR="00815A00">
        <w:t>łami edukacyjnymi zakupionymi z </w:t>
      </w:r>
      <w:r w:rsidRPr="00466236">
        <w:t>dotacji celowej;</w:t>
      </w:r>
    </w:p>
    <w:p w:rsidR="00B03105" w:rsidRPr="00466236" w:rsidRDefault="000C7B93" w:rsidP="001D7D92">
      <w:pPr>
        <w:pStyle w:val="punkt"/>
        <w:numPr>
          <w:ilvl w:val="0"/>
          <w:numId w:val="76"/>
        </w:numPr>
      </w:pPr>
      <w:r>
        <w:t>współpracuje z radą pedagogiczną, radą r</w:t>
      </w:r>
      <w:r w:rsidR="00B03105" w:rsidRPr="00466236">
        <w:t xml:space="preserve">odziców </w:t>
      </w:r>
      <w:r w:rsidR="00C46113" w:rsidRPr="00466236">
        <w:t>szkoły</w:t>
      </w:r>
      <w:r w:rsidR="00E225A4">
        <w:t>, szkolnym klubem w</w:t>
      </w:r>
      <w:r w:rsidR="00F527AA" w:rsidRPr="00466236">
        <w:t>olontariatu</w:t>
      </w:r>
      <w:r>
        <w:t xml:space="preserve"> i samorządem uczniowskim</w:t>
      </w:r>
      <w:r w:rsidR="00B03105" w:rsidRPr="00466236">
        <w:t>;</w:t>
      </w:r>
    </w:p>
    <w:p w:rsidR="00B03105" w:rsidRPr="00466236" w:rsidRDefault="00B03105" w:rsidP="001D7D92">
      <w:pPr>
        <w:pStyle w:val="punkt"/>
        <w:numPr>
          <w:ilvl w:val="0"/>
          <w:numId w:val="76"/>
        </w:numPr>
      </w:pPr>
      <w:r w:rsidRPr="00466236">
        <w:t>stwarza warunki do działania w szkole wolontariuszy, stowarzyszeń i organizacji, których celem statutowym jest działalność wychowawcza i opiekuńcza lub rozszerzanie i wzbogacanie form działalności wychowawczo</w:t>
      </w:r>
      <w:r w:rsidR="0013264D">
        <w:t xml:space="preserve"> </w:t>
      </w:r>
      <w:r w:rsidRPr="00466236">
        <w:t>- opiekuńczej w szkole;</w:t>
      </w:r>
    </w:p>
    <w:p w:rsidR="00B03105" w:rsidRPr="00466236" w:rsidRDefault="000C7B93" w:rsidP="001D7D92">
      <w:pPr>
        <w:pStyle w:val="punkt"/>
        <w:numPr>
          <w:ilvl w:val="0"/>
          <w:numId w:val="76"/>
        </w:numPr>
      </w:pPr>
      <w:r>
        <w:t>udziela na wniosek rodziców/prawnych opiekunów</w:t>
      </w:r>
      <w:r w:rsidR="00B03105" w:rsidRPr="00466236">
        <w:t>, po spełnieniu ustawowych wymogów zezwoleń na spełnianie obowiązk</w:t>
      </w:r>
      <w:r w:rsidR="00C65ACF">
        <w:t>u nauki, obowiązku szkolnego</w:t>
      </w:r>
      <w:r w:rsidR="00B03105" w:rsidRPr="00466236">
        <w:t xml:space="preserve"> w formie indywidualnego nauczania;</w:t>
      </w:r>
    </w:p>
    <w:p w:rsidR="00B03105" w:rsidRPr="00466236" w:rsidRDefault="00B03105" w:rsidP="001D7D92">
      <w:pPr>
        <w:pStyle w:val="punkt"/>
        <w:numPr>
          <w:ilvl w:val="0"/>
          <w:numId w:val="76"/>
        </w:numPr>
      </w:pPr>
      <w:r w:rsidRPr="00466236">
        <w:t xml:space="preserve">organizuje pomoc psychologiczno - pedagogiczną w formach i na zasadach określonych </w:t>
      </w:r>
      <w:r w:rsidRPr="000C7B93">
        <w:rPr>
          <w:color w:val="auto"/>
        </w:rPr>
        <w:t>w </w:t>
      </w:r>
      <w:r w:rsidR="000C7B93" w:rsidRPr="000C7B93">
        <w:rPr>
          <w:color w:val="auto"/>
        </w:rPr>
        <w:t>r</w:t>
      </w:r>
      <w:r w:rsidR="008C1B5E" w:rsidRPr="000C7B93">
        <w:rPr>
          <w:color w:val="auto"/>
        </w:rPr>
        <w:t xml:space="preserve">ozdziale 3 </w:t>
      </w:r>
      <w:r w:rsidR="000C7B93">
        <w:rPr>
          <w:color w:val="auto"/>
        </w:rPr>
        <w:t xml:space="preserve">działu II </w:t>
      </w:r>
      <w:r w:rsidRPr="000C7B93">
        <w:rPr>
          <w:color w:val="auto"/>
        </w:rPr>
        <w:t>statutu  szkoły</w:t>
      </w:r>
      <w:r w:rsidRPr="00466236">
        <w:t>;</w:t>
      </w:r>
    </w:p>
    <w:p w:rsidR="00B03105" w:rsidRPr="00466236" w:rsidRDefault="00C65ACF" w:rsidP="001D7D92">
      <w:pPr>
        <w:pStyle w:val="punkt"/>
        <w:numPr>
          <w:ilvl w:val="0"/>
          <w:numId w:val="76"/>
        </w:numPr>
      </w:pPr>
      <w:r>
        <w:t xml:space="preserve">w </w:t>
      </w:r>
      <w:r w:rsidR="00B03105" w:rsidRPr="00466236">
        <w:t>porozumieniu z organem</w:t>
      </w:r>
      <w:r w:rsidR="008C1B5E" w:rsidRPr="00466236">
        <w:t xml:space="preserve"> prowadzącym organizuje uczniom</w:t>
      </w:r>
      <w:r w:rsidR="00B03105" w:rsidRPr="00466236">
        <w:t xml:space="preserve"> nauczanie indywidualne na zasadach okreś</w:t>
      </w:r>
      <w:r w:rsidR="005F0827" w:rsidRPr="00466236">
        <w:t xml:space="preserve">lonych </w:t>
      </w:r>
      <w:r w:rsidR="008C1B5E" w:rsidRPr="00466236">
        <w:t xml:space="preserve">w </w:t>
      </w:r>
      <w:r w:rsidR="000C7B93" w:rsidRPr="000C7B93">
        <w:rPr>
          <w:color w:val="auto"/>
        </w:rPr>
        <w:t>rozdziale 5 działu</w:t>
      </w:r>
      <w:r w:rsidR="005F0827" w:rsidRPr="000C7B93">
        <w:rPr>
          <w:color w:val="auto"/>
        </w:rPr>
        <w:t xml:space="preserve"> II,</w:t>
      </w:r>
      <w:r w:rsidR="005F0827" w:rsidRPr="00B27FE1">
        <w:rPr>
          <w:color w:val="92D050"/>
        </w:rPr>
        <w:t xml:space="preserve"> </w:t>
      </w:r>
      <w:r w:rsidR="00B03105" w:rsidRPr="00466236">
        <w:t>statutu szkoły;</w:t>
      </w:r>
    </w:p>
    <w:p w:rsidR="00B03105" w:rsidRPr="00466236" w:rsidRDefault="00B03105" w:rsidP="001D7D92">
      <w:pPr>
        <w:pStyle w:val="punkt"/>
        <w:numPr>
          <w:ilvl w:val="0"/>
          <w:numId w:val="76"/>
        </w:numPr>
      </w:pPr>
      <w:r w:rsidRPr="00466236">
        <w:t>kontroluje spełnianie obowiązku szkolnego przez zamieszkałe w obwodzie szkoły dzieci. W przypadku niespełnienia obowiązku szkolnego tj. opuszczenie co najmniej 50 % zajęć w miesiącu, dyrektor wszczyna postępowanie egzekucyjne w trybie przepisó</w:t>
      </w:r>
      <w:r w:rsidR="00815A00">
        <w:t>w o postępowaniu egzekucyjnym w </w:t>
      </w:r>
      <w:r w:rsidRPr="00466236">
        <w:t>administracji;</w:t>
      </w:r>
    </w:p>
    <w:p w:rsidR="00B03105" w:rsidRPr="00466236" w:rsidRDefault="00B03105" w:rsidP="001D7D92">
      <w:pPr>
        <w:pStyle w:val="punkt"/>
        <w:numPr>
          <w:ilvl w:val="0"/>
          <w:numId w:val="76"/>
        </w:numPr>
      </w:pPr>
      <w:r w:rsidRPr="00466236">
        <w:lastRenderedPageBreak/>
        <w:t>dopuszcza do użytku szkolnego programy nauczan</w:t>
      </w:r>
      <w:r w:rsidR="00FB16D8">
        <w:t>ia, po zaopiniowaniu ich przez radę p</w:t>
      </w:r>
      <w:r w:rsidRPr="00466236">
        <w:t xml:space="preserve">edagogiczną. Dyrektor szkoły jest odpowiedzialny za uwzględnienie w zestawie programów nauczania całości podstawy programowej kształcenia ogólnego; </w:t>
      </w:r>
    </w:p>
    <w:p w:rsidR="00B03105" w:rsidRPr="00F921B1" w:rsidRDefault="00B03105" w:rsidP="001D7D92">
      <w:pPr>
        <w:pStyle w:val="punkt"/>
        <w:numPr>
          <w:ilvl w:val="0"/>
          <w:numId w:val="76"/>
        </w:numPr>
        <w:rPr>
          <w:color w:val="auto"/>
        </w:rPr>
      </w:pPr>
      <w:r w:rsidRPr="00F921B1">
        <w:rPr>
          <w:color w:val="auto"/>
        </w:rPr>
        <w:t>powołuje spośród nauczycieli i specjalistów zatrudnionych w szkole zespoły przedm</w:t>
      </w:r>
      <w:r w:rsidR="00FB16D8" w:rsidRPr="00F921B1">
        <w:rPr>
          <w:color w:val="auto"/>
        </w:rPr>
        <w:t>iotowe, problemowo</w:t>
      </w:r>
      <w:r w:rsidR="0013264D">
        <w:rPr>
          <w:color w:val="auto"/>
        </w:rPr>
        <w:t xml:space="preserve"> </w:t>
      </w:r>
      <w:r w:rsidR="00FB16D8" w:rsidRPr="00F921B1">
        <w:rPr>
          <w:color w:val="auto"/>
        </w:rPr>
        <w:t>-</w:t>
      </w:r>
      <w:r w:rsidR="0013264D">
        <w:rPr>
          <w:color w:val="auto"/>
        </w:rPr>
        <w:t xml:space="preserve"> </w:t>
      </w:r>
      <w:r w:rsidR="00FB16D8" w:rsidRPr="00F921B1">
        <w:rPr>
          <w:color w:val="auto"/>
        </w:rPr>
        <w:t>zadaniowe i z</w:t>
      </w:r>
      <w:r w:rsidRPr="00F921B1">
        <w:rPr>
          <w:color w:val="auto"/>
        </w:rPr>
        <w:t>espoły ds. pomocy psychologiczno</w:t>
      </w:r>
      <w:r w:rsidR="0013264D">
        <w:rPr>
          <w:color w:val="auto"/>
        </w:rPr>
        <w:t xml:space="preserve"> </w:t>
      </w:r>
      <w:r w:rsidRPr="00F921B1">
        <w:rPr>
          <w:color w:val="auto"/>
        </w:rPr>
        <w:t>-</w:t>
      </w:r>
      <w:r w:rsidR="0013264D">
        <w:rPr>
          <w:color w:val="auto"/>
        </w:rPr>
        <w:t xml:space="preserve"> </w:t>
      </w:r>
      <w:r w:rsidRPr="00F921B1">
        <w:rPr>
          <w:color w:val="auto"/>
        </w:rPr>
        <w:t xml:space="preserve">pedagogicznej, o których </w:t>
      </w:r>
      <w:r w:rsidR="008C1B5E" w:rsidRPr="00E225A4">
        <w:rPr>
          <w:color w:val="auto"/>
        </w:rPr>
        <w:t>mowa</w:t>
      </w:r>
      <w:r w:rsidRPr="00E225A4">
        <w:rPr>
          <w:color w:val="auto"/>
        </w:rPr>
        <w:t xml:space="preserve"> </w:t>
      </w:r>
      <w:r w:rsidR="008C1B5E" w:rsidRPr="00E225A4">
        <w:rPr>
          <w:color w:val="auto"/>
        </w:rPr>
        <w:t>w </w:t>
      </w:r>
      <w:r w:rsidR="005F0827" w:rsidRPr="00E225A4">
        <w:rPr>
          <w:color w:val="auto"/>
        </w:rPr>
        <w:t xml:space="preserve">§ </w:t>
      </w:r>
      <w:r w:rsidR="00F921B1" w:rsidRPr="00E225A4">
        <w:rPr>
          <w:color w:val="auto"/>
        </w:rPr>
        <w:t>35</w:t>
      </w:r>
      <w:r w:rsidRPr="00F921B1">
        <w:rPr>
          <w:color w:val="auto"/>
        </w:rPr>
        <w:t xml:space="preserve"> statutu szkoły; </w:t>
      </w:r>
    </w:p>
    <w:p w:rsidR="00B03105" w:rsidRPr="00466236" w:rsidRDefault="00B03105" w:rsidP="001D7D92">
      <w:pPr>
        <w:pStyle w:val="punkt"/>
        <w:numPr>
          <w:ilvl w:val="0"/>
          <w:numId w:val="76"/>
        </w:numPr>
      </w:pPr>
      <w:r w:rsidRPr="00466236">
        <w:t xml:space="preserve">zwalnia uczniów </w:t>
      </w:r>
      <w:r w:rsidR="008C1B5E" w:rsidRPr="00466236">
        <w:t>z zajęć</w:t>
      </w:r>
      <w:r w:rsidRPr="00466236">
        <w:t xml:space="preserve"> </w:t>
      </w:r>
      <w:r w:rsidR="00FB16D8">
        <w:t>wychowania fizycznego</w:t>
      </w:r>
      <w:r w:rsidRPr="00466236">
        <w:t xml:space="preserve"> lub wykonywania </w:t>
      </w:r>
      <w:r w:rsidR="008C1B5E" w:rsidRPr="00466236">
        <w:t>ok</w:t>
      </w:r>
      <w:r w:rsidR="003112E2">
        <w:t xml:space="preserve">reślonych ćwiczeń fizycznych oraz </w:t>
      </w:r>
      <w:r w:rsidRPr="00466236">
        <w:t>informat</w:t>
      </w:r>
      <w:r w:rsidR="00656F86" w:rsidRPr="00466236">
        <w:t>yki</w:t>
      </w:r>
      <w:r w:rsidR="00815A00">
        <w:t xml:space="preserve"> w </w:t>
      </w:r>
      <w:r w:rsidRPr="00466236">
        <w:t>oparciu o odrębne przepisy;</w:t>
      </w:r>
    </w:p>
    <w:p w:rsidR="00B03105" w:rsidRPr="00F921B1" w:rsidRDefault="00B03105" w:rsidP="001D7D92">
      <w:pPr>
        <w:pStyle w:val="punkt"/>
        <w:numPr>
          <w:ilvl w:val="0"/>
          <w:numId w:val="76"/>
        </w:numPr>
        <w:rPr>
          <w:color w:val="auto"/>
        </w:rPr>
      </w:pPr>
      <w:r w:rsidRPr="00F921B1">
        <w:rPr>
          <w:color w:val="auto"/>
        </w:rPr>
        <w:t>udziela zezwoleń na indywidualny tok nauki lub indywidualne nauczanie, z</w:t>
      </w:r>
      <w:r w:rsidR="00FB16D8" w:rsidRPr="00F921B1">
        <w:rPr>
          <w:color w:val="auto"/>
        </w:rPr>
        <w:t>godnie z zasadami określonymi w</w:t>
      </w:r>
      <w:r w:rsidRPr="00F921B1">
        <w:rPr>
          <w:color w:val="auto"/>
        </w:rPr>
        <w:t xml:space="preserve"> § </w:t>
      </w:r>
      <w:r w:rsidR="00F921B1" w:rsidRPr="00F921B1">
        <w:rPr>
          <w:color w:val="auto"/>
        </w:rPr>
        <w:t>37</w:t>
      </w:r>
      <w:r w:rsidRPr="00F921B1">
        <w:rPr>
          <w:color w:val="auto"/>
        </w:rPr>
        <w:t xml:space="preserve"> statutu szkoły;</w:t>
      </w:r>
    </w:p>
    <w:p w:rsidR="00B03105" w:rsidRPr="001B6975" w:rsidRDefault="00B03105" w:rsidP="001D7D92">
      <w:pPr>
        <w:pStyle w:val="punkt"/>
        <w:numPr>
          <w:ilvl w:val="0"/>
          <w:numId w:val="76"/>
        </w:numPr>
        <w:rPr>
          <w:color w:val="auto"/>
        </w:rPr>
      </w:pPr>
      <w:r w:rsidRPr="001B6975">
        <w:rPr>
          <w:color w:val="auto"/>
        </w:rPr>
        <w:t xml:space="preserve">występuje do kuratora oświaty z wnioskiem o przeniesienie ucznia </w:t>
      </w:r>
      <w:r w:rsidR="006B6A73" w:rsidRPr="001B6975">
        <w:rPr>
          <w:color w:val="auto"/>
        </w:rPr>
        <w:t xml:space="preserve">do </w:t>
      </w:r>
      <w:r w:rsidR="00815A00" w:rsidRPr="001B6975">
        <w:rPr>
          <w:color w:val="auto"/>
        </w:rPr>
        <w:t>innej szkoły podstawowej w </w:t>
      </w:r>
      <w:r w:rsidRPr="001B6975">
        <w:rPr>
          <w:color w:val="auto"/>
        </w:rPr>
        <w:t xml:space="preserve">przypadkach określonych </w:t>
      </w:r>
      <w:r w:rsidR="00FB16D8" w:rsidRPr="001B6975">
        <w:rPr>
          <w:color w:val="auto"/>
        </w:rPr>
        <w:t>w</w:t>
      </w:r>
      <w:r w:rsidRPr="001B6975">
        <w:rPr>
          <w:color w:val="auto"/>
        </w:rPr>
        <w:t xml:space="preserve"> </w:t>
      </w:r>
      <w:r w:rsidR="001B6975" w:rsidRPr="001B6975">
        <w:rPr>
          <w:color w:val="auto"/>
        </w:rPr>
        <w:t>§ 102</w:t>
      </w:r>
      <w:r w:rsidRPr="001B6975">
        <w:rPr>
          <w:color w:val="auto"/>
        </w:rPr>
        <w:t xml:space="preserve"> statutu szkoły;</w:t>
      </w:r>
    </w:p>
    <w:p w:rsidR="00B03105" w:rsidRPr="00466236" w:rsidRDefault="00B03105" w:rsidP="001D7D92">
      <w:pPr>
        <w:pStyle w:val="punkt"/>
        <w:numPr>
          <w:ilvl w:val="0"/>
          <w:numId w:val="76"/>
        </w:numPr>
      </w:pPr>
      <w:r w:rsidRPr="00466236">
        <w:t>występuje do dyrektora okręgowej komisji egzaminacyjnej z wnioskiem o zwolnienie uczni</w:t>
      </w:r>
      <w:r w:rsidR="00815A00">
        <w:t>a z </w:t>
      </w:r>
      <w:r w:rsidR="00B21D62" w:rsidRPr="00466236">
        <w:t>obowiązku przystąpienia do egzaminu</w:t>
      </w:r>
      <w:r w:rsidRPr="00466236">
        <w:t xml:space="preserve"> lub odpowiedniej jego części w szczególnych przypadkach losowych lub zdrowotnych, uniemożliwiających uczniowi przystąpienie do nich. Dyrektor składa wniosek w porozumieniu z rodzicami</w:t>
      </w:r>
      <w:r w:rsidR="00FB16D8">
        <w:t>/prawnymi opiekunami</w:t>
      </w:r>
      <w:r w:rsidRPr="00466236">
        <w:t xml:space="preserve"> ucznia</w:t>
      </w:r>
      <w:r w:rsidR="00FB16D8">
        <w:t>;</w:t>
      </w:r>
    </w:p>
    <w:p w:rsidR="00B03105" w:rsidRPr="00466236" w:rsidRDefault="00B03105" w:rsidP="001D7D92">
      <w:pPr>
        <w:pStyle w:val="punkt"/>
        <w:numPr>
          <w:ilvl w:val="0"/>
          <w:numId w:val="76"/>
        </w:numPr>
      </w:pPr>
      <w:r w:rsidRPr="00466236">
        <w:t>inspiruje nauczycieli do innowacj</w:t>
      </w:r>
      <w:r w:rsidR="008C1B5E" w:rsidRPr="00466236">
        <w:t>i pedagogicznych, wychowawczych</w:t>
      </w:r>
      <w:r w:rsidRPr="00466236">
        <w:t xml:space="preserve"> i organizacyjnych;</w:t>
      </w:r>
    </w:p>
    <w:p w:rsidR="00B03105" w:rsidRPr="00466236" w:rsidRDefault="00B03105" w:rsidP="001D7D92">
      <w:pPr>
        <w:pStyle w:val="punkt"/>
        <w:numPr>
          <w:ilvl w:val="0"/>
          <w:numId w:val="76"/>
        </w:numPr>
      </w:pPr>
      <w:r w:rsidRPr="00466236">
        <w:t>opracowuje ofertę realizacji w szkole zajęć dwóch godzin wychow</w:t>
      </w:r>
      <w:r w:rsidR="00815A00">
        <w:t>ania fizycznego w uzgodnieniu z </w:t>
      </w:r>
      <w:r w:rsidRPr="00466236">
        <w:t>organem prowad</w:t>
      </w:r>
      <w:r w:rsidR="00FB16D8">
        <w:t>zącym i po zaopiniowaniu przez radę p</w:t>
      </w:r>
      <w:r w:rsidRPr="00466236">
        <w:t xml:space="preserve">edagogiczną </w:t>
      </w:r>
      <w:r w:rsidR="00D5604A" w:rsidRPr="00466236">
        <w:t xml:space="preserve">i </w:t>
      </w:r>
      <w:r w:rsidR="00FB16D8">
        <w:t>radę r</w:t>
      </w:r>
      <w:r w:rsidRPr="00466236">
        <w:t>odziców;</w:t>
      </w:r>
    </w:p>
    <w:p w:rsidR="00B03105" w:rsidRPr="00466236" w:rsidRDefault="005F0827" w:rsidP="001D7D92">
      <w:pPr>
        <w:pStyle w:val="punkt"/>
        <w:numPr>
          <w:ilvl w:val="0"/>
          <w:numId w:val="76"/>
        </w:numPr>
      </w:pPr>
      <w:r w:rsidRPr="00466236">
        <w:t xml:space="preserve">stwarza warunki umożliwiające </w:t>
      </w:r>
      <w:r w:rsidR="00B03105" w:rsidRPr="00466236">
        <w:t>podtrzymywanie tożsamości narodowej, etnicznej i religijnej uczniom;</w:t>
      </w:r>
    </w:p>
    <w:p w:rsidR="00B03105" w:rsidRPr="00466236" w:rsidRDefault="00A64953" w:rsidP="001D7D92">
      <w:pPr>
        <w:pStyle w:val="punkt"/>
        <w:numPr>
          <w:ilvl w:val="0"/>
          <w:numId w:val="76"/>
        </w:numPr>
      </w:pPr>
      <w:r w:rsidRPr="00466236">
        <w:t>odpowiada za realizację zaleceń wynikających z orzeczenia o pot</w:t>
      </w:r>
      <w:r w:rsidR="009F6222">
        <w:t xml:space="preserve">rzebie kształcenia specjalnego </w:t>
      </w:r>
      <w:r w:rsidRPr="00466236">
        <w:t>ucznia</w:t>
      </w:r>
      <w:r w:rsidR="00B03105" w:rsidRPr="00466236">
        <w:t>;</w:t>
      </w:r>
    </w:p>
    <w:p w:rsidR="00B03105" w:rsidRPr="00466236" w:rsidRDefault="00B03105" w:rsidP="001D7D92">
      <w:pPr>
        <w:pStyle w:val="punkt"/>
        <w:numPr>
          <w:ilvl w:val="0"/>
          <w:numId w:val="76"/>
        </w:numPr>
      </w:pPr>
      <w:r w:rsidRPr="00466236">
        <w:t>prowadzi ewidencję spełniania obowiązku szkolnego w fo</w:t>
      </w:r>
      <w:r w:rsidR="00D172D6">
        <w:t>rmie księgi uczniów prowadzonej</w:t>
      </w:r>
      <w:r w:rsidRPr="00466236">
        <w:t xml:space="preserve"> na zasadach określonych </w:t>
      </w:r>
      <w:r w:rsidR="00C65ACF">
        <w:t xml:space="preserve">w </w:t>
      </w:r>
      <w:r w:rsidRPr="00466236">
        <w:t>odrębnych przepisach;</w:t>
      </w:r>
    </w:p>
    <w:p w:rsidR="00B03105" w:rsidRPr="00466236" w:rsidRDefault="00B03105" w:rsidP="001D7D92">
      <w:pPr>
        <w:pStyle w:val="punkt"/>
        <w:numPr>
          <w:ilvl w:val="0"/>
          <w:numId w:val="76"/>
        </w:numPr>
      </w:pPr>
      <w:r w:rsidRPr="00466236">
        <w:t>na ud</w:t>
      </w:r>
      <w:r w:rsidR="008C1B5E" w:rsidRPr="00466236">
        <w:t>okumentowany wniosek rodziców/prawnych opiekunów</w:t>
      </w:r>
      <w:r w:rsidRPr="00466236">
        <w:t xml:space="preserve"> oraz na podstawie opinii poradni psychologiczno</w:t>
      </w:r>
      <w:r w:rsidR="007E42DC">
        <w:t xml:space="preserve"> </w:t>
      </w:r>
      <w:r w:rsidRPr="00466236">
        <w:t>-</w:t>
      </w:r>
      <w:r w:rsidR="007E42DC">
        <w:t xml:space="preserve"> </w:t>
      </w:r>
      <w:r w:rsidRPr="00466236">
        <w:t>pedagogicznej, w tym specjalistycznej, zwalnia do końca danego etapu edukacyjnego ucznia z wadą słuchu, z głęboką d</w:t>
      </w:r>
      <w:r w:rsidR="007E42DC">
        <w:t>ysleksją rozwojową, z afazją, z </w:t>
      </w:r>
      <w:r w:rsidRPr="00466236">
        <w:t>niepełnosprawnościami sprzężonymi lub z autyzmem z nauki d</w:t>
      </w:r>
      <w:r w:rsidR="007E42DC">
        <w:t>rugiego języka obcego; ucznia z </w:t>
      </w:r>
      <w:r w:rsidRPr="00466236">
        <w:t>orzeczeniem o potrzebie kształcenia specjalnego zwalnia na podstawie tego orzeczenia;</w:t>
      </w:r>
    </w:p>
    <w:p w:rsidR="00B03105" w:rsidRPr="00466236" w:rsidRDefault="00B03105" w:rsidP="001D7D92">
      <w:pPr>
        <w:pStyle w:val="punkt"/>
        <w:numPr>
          <w:ilvl w:val="0"/>
          <w:numId w:val="76"/>
        </w:numPr>
      </w:pPr>
      <w:r w:rsidRPr="00466236">
        <w:t>wyznacza terminy egzaminów poprawkowych do dnia zakończenia rocznych zajęć dydaktyczno</w:t>
      </w:r>
      <w:r w:rsidR="009F6222">
        <w:t xml:space="preserve"> </w:t>
      </w:r>
      <w:r w:rsidRPr="00466236">
        <w:t>-</w:t>
      </w:r>
      <w:r w:rsidR="009F6222">
        <w:t xml:space="preserve"> </w:t>
      </w:r>
      <w:r w:rsidRPr="00466236">
        <w:t>wychowawczych i podaje do wiadomości uczniów;</w:t>
      </w:r>
    </w:p>
    <w:p w:rsidR="00B03105" w:rsidRPr="001B6975" w:rsidRDefault="00B03105" w:rsidP="001D7D92">
      <w:pPr>
        <w:pStyle w:val="punkt"/>
        <w:numPr>
          <w:ilvl w:val="0"/>
          <w:numId w:val="76"/>
        </w:numPr>
        <w:rPr>
          <w:color w:val="auto"/>
        </w:rPr>
      </w:pPr>
      <w:r w:rsidRPr="001B6975">
        <w:rPr>
          <w:color w:val="auto"/>
        </w:rPr>
        <w:t xml:space="preserve">powołuje komisje do przeprowadzania egzaminów </w:t>
      </w:r>
      <w:r w:rsidR="00D172D6" w:rsidRPr="001B6975">
        <w:rPr>
          <w:color w:val="auto"/>
        </w:rPr>
        <w:t>klasyfikacyjnych, sprawdzających i poprawkowych,</w:t>
      </w:r>
      <w:r w:rsidR="00815A00" w:rsidRPr="001B6975">
        <w:rPr>
          <w:color w:val="auto"/>
        </w:rPr>
        <w:t xml:space="preserve"> </w:t>
      </w:r>
      <w:r w:rsidR="00D172D6" w:rsidRPr="001B6975">
        <w:rPr>
          <w:color w:val="auto"/>
        </w:rPr>
        <w:t xml:space="preserve">na zasadach określonych w </w:t>
      </w:r>
      <w:r w:rsidRPr="001B6975">
        <w:rPr>
          <w:color w:val="auto"/>
        </w:rPr>
        <w:t xml:space="preserve">§ </w:t>
      </w:r>
      <w:r w:rsidR="001B6975" w:rsidRPr="001B6975">
        <w:rPr>
          <w:color w:val="auto"/>
        </w:rPr>
        <w:t>119</w:t>
      </w:r>
      <w:r w:rsidR="00D172D6" w:rsidRPr="001B6975">
        <w:rPr>
          <w:color w:val="auto"/>
        </w:rPr>
        <w:t>,</w:t>
      </w:r>
      <w:r w:rsidR="001B6975" w:rsidRPr="001B6975">
        <w:rPr>
          <w:color w:val="auto"/>
        </w:rPr>
        <w:t xml:space="preserve"> § 120</w:t>
      </w:r>
      <w:r w:rsidR="00D172D6" w:rsidRPr="001B6975">
        <w:rPr>
          <w:color w:val="auto"/>
        </w:rPr>
        <w:t xml:space="preserve"> i § 12</w:t>
      </w:r>
      <w:r w:rsidR="001B6975" w:rsidRPr="001B6975">
        <w:rPr>
          <w:color w:val="auto"/>
        </w:rPr>
        <w:t>1</w:t>
      </w:r>
      <w:r w:rsidR="00D172D6" w:rsidRPr="001B6975">
        <w:rPr>
          <w:color w:val="auto"/>
        </w:rPr>
        <w:t xml:space="preserve"> </w:t>
      </w:r>
      <w:r w:rsidRPr="001B6975">
        <w:rPr>
          <w:color w:val="auto"/>
        </w:rPr>
        <w:t>statutu szkoły;</w:t>
      </w:r>
    </w:p>
    <w:p w:rsidR="00B03105" w:rsidRPr="00466236" w:rsidRDefault="00B03105" w:rsidP="001D7D92">
      <w:pPr>
        <w:pStyle w:val="punkt"/>
        <w:numPr>
          <w:ilvl w:val="0"/>
          <w:numId w:val="76"/>
        </w:numPr>
      </w:pPr>
      <w:r w:rsidRPr="00466236">
        <w:t>ustala zajęcia, które ze względu na indywidualne potrzeby edukacyjne uczniów niepełnosprawnych, niedostosowanych społecznie oraz zagrożonych niedostosowaniem społecznym prowadzą lub uczestniczą w zajęciach zatrudnieni nauczyciele posiadający kwalifikacje w zakresie pedagogiki specjalnej oraz pomoc nauczyciela;</w:t>
      </w:r>
    </w:p>
    <w:p w:rsidR="00B03105" w:rsidRPr="00466236" w:rsidRDefault="00B03105" w:rsidP="001D7D92">
      <w:pPr>
        <w:pStyle w:val="punkt"/>
        <w:numPr>
          <w:ilvl w:val="0"/>
          <w:numId w:val="76"/>
        </w:numPr>
      </w:pPr>
      <w:r w:rsidRPr="00466236">
        <w:t>współdziała ze szkołami wyższymi oraz zakładami kształcenia nauczycieli w sprawie organizacji praktyk studenckich.</w:t>
      </w:r>
    </w:p>
    <w:p w:rsidR="00B03105" w:rsidRPr="00466236" w:rsidRDefault="00B03105" w:rsidP="00CD11EC">
      <w:pPr>
        <w:pStyle w:val="ustep1"/>
      </w:pPr>
      <w:r w:rsidRPr="00466236">
        <w:t>Organizuje działalność szkoły, a w szczególności:</w:t>
      </w:r>
    </w:p>
    <w:p w:rsidR="00B03105" w:rsidRPr="00466236" w:rsidRDefault="00AB5BDB" w:rsidP="001D7D92">
      <w:pPr>
        <w:pStyle w:val="punkt"/>
        <w:numPr>
          <w:ilvl w:val="0"/>
          <w:numId w:val="77"/>
        </w:numPr>
      </w:pPr>
      <w:r w:rsidRPr="00466236">
        <w:t xml:space="preserve">opracowuje </w:t>
      </w:r>
      <w:r w:rsidR="00B03105" w:rsidRPr="00466236">
        <w:t>arkusz organizacyjny na kolejny rok szkolny</w:t>
      </w:r>
      <w:r w:rsidR="009E0B12" w:rsidRPr="00466236">
        <w:t xml:space="preserve"> i przekazuje go po zaopiniowaniu przez radę pedagogiczną i zakładowe organizacje związkowe </w:t>
      </w:r>
      <w:r w:rsidR="009B3703" w:rsidRPr="00466236">
        <w:t>organowi prowadzącemu</w:t>
      </w:r>
      <w:r w:rsidR="008C1B5E" w:rsidRPr="00466236">
        <w:t xml:space="preserve"> i </w:t>
      </w:r>
      <w:r w:rsidR="00CB5D1E" w:rsidRPr="00466236">
        <w:t>nadzorującemu</w:t>
      </w:r>
      <w:r w:rsidR="009B3703" w:rsidRPr="00466236">
        <w:t>;</w:t>
      </w:r>
    </w:p>
    <w:p w:rsidR="00B03105" w:rsidRPr="00466236" w:rsidRDefault="00B03105" w:rsidP="001D7D92">
      <w:pPr>
        <w:pStyle w:val="punkt"/>
        <w:numPr>
          <w:ilvl w:val="0"/>
          <w:numId w:val="77"/>
        </w:numPr>
      </w:pPr>
      <w:r w:rsidRPr="00466236">
        <w:t>przydziela nauczycielom stałe prace i zajęcia w ramach wynagrodzenia zasadniczego oraz dodatkowo płatnych zajęć dydaktyczno</w:t>
      </w:r>
      <w:r w:rsidR="007E42DC">
        <w:t xml:space="preserve"> </w:t>
      </w:r>
      <w:r w:rsidRPr="00466236">
        <w:t>- wychowawczych lub opiekuńczych;</w:t>
      </w:r>
    </w:p>
    <w:p w:rsidR="00B03105" w:rsidRPr="00466236" w:rsidRDefault="00B03105" w:rsidP="001D7D92">
      <w:pPr>
        <w:pStyle w:val="punkt"/>
        <w:numPr>
          <w:ilvl w:val="0"/>
          <w:numId w:val="77"/>
        </w:numPr>
      </w:pPr>
      <w:r w:rsidRPr="00466236">
        <w:lastRenderedPageBreak/>
        <w:t>określa i ustala sposoby dokumentowania pracy dydaktyczno</w:t>
      </w:r>
      <w:r w:rsidR="007E42DC">
        <w:t xml:space="preserve"> </w:t>
      </w:r>
      <w:r w:rsidRPr="00466236">
        <w:t>-</w:t>
      </w:r>
      <w:r w:rsidR="007E42DC">
        <w:t xml:space="preserve"> </w:t>
      </w:r>
      <w:r w:rsidRPr="00466236">
        <w:t>wychowawczej;</w:t>
      </w:r>
    </w:p>
    <w:p w:rsidR="00B03105" w:rsidRPr="00466236" w:rsidRDefault="00B03105" w:rsidP="001D7D92">
      <w:pPr>
        <w:pStyle w:val="punkt"/>
        <w:numPr>
          <w:ilvl w:val="0"/>
          <w:numId w:val="77"/>
        </w:numPr>
      </w:pPr>
      <w:r w:rsidRPr="00466236">
        <w:t>wyznacza w miarę potrzeb w wymiarze i na zasadach</w:t>
      </w:r>
      <w:r w:rsidR="00C65ACF">
        <w:t xml:space="preserve"> ustalonych</w:t>
      </w:r>
      <w:r w:rsidRPr="00466236">
        <w:t xml:space="preserve"> w odrębnych przepisach dni wolne od zajęć; </w:t>
      </w:r>
    </w:p>
    <w:p w:rsidR="00B03105" w:rsidRPr="00466236" w:rsidRDefault="00B03105" w:rsidP="001D7D92">
      <w:pPr>
        <w:pStyle w:val="punkt"/>
        <w:numPr>
          <w:ilvl w:val="0"/>
          <w:numId w:val="77"/>
        </w:numPr>
      </w:pPr>
      <w:r w:rsidRPr="00466236">
        <w:t>informuje nauczycieli, rodziców</w:t>
      </w:r>
      <w:r w:rsidR="00397901">
        <w:t>/prawnych opiekunów</w:t>
      </w:r>
      <w:r w:rsidRPr="00466236">
        <w:t xml:space="preserve"> i uczniów o ustalonych dniach wolnych;</w:t>
      </w:r>
    </w:p>
    <w:p w:rsidR="00B03105" w:rsidRPr="00466236" w:rsidRDefault="00B03105" w:rsidP="001D7D92">
      <w:pPr>
        <w:pStyle w:val="punkt"/>
        <w:numPr>
          <w:ilvl w:val="0"/>
          <w:numId w:val="77"/>
        </w:numPr>
      </w:pPr>
      <w:r w:rsidRPr="00466236">
        <w:t>odwołuje zajęcia dydaktyczno-wychowawcze</w:t>
      </w:r>
      <w:r w:rsidR="006A274A" w:rsidRPr="00466236">
        <w:t xml:space="preserve"> i opiekuńcze</w:t>
      </w:r>
      <w:r w:rsidRPr="00466236">
        <w:t xml:space="preserve"> w sytuacjach, gdy występuje zagrożenie zdrowia uczniów;</w:t>
      </w:r>
    </w:p>
    <w:p w:rsidR="00B03105" w:rsidRPr="00466236" w:rsidRDefault="00B03105" w:rsidP="001D7D92">
      <w:pPr>
        <w:pStyle w:val="punkt"/>
        <w:numPr>
          <w:ilvl w:val="0"/>
          <w:numId w:val="77"/>
        </w:numPr>
      </w:pPr>
      <w:r w:rsidRPr="00466236">
        <w:t>zawiesza, za zgodą organu prowadzącego, zajęcia dydaktyczno</w:t>
      </w:r>
      <w:r w:rsidR="007E42DC">
        <w:t xml:space="preserve"> </w:t>
      </w:r>
      <w:r w:rsidRPr="00466236">
        <w:t>-</w:t>
      </w:r>
      <w:r w:rsidR="007E42DC">
        <w:t xml:space="preserve"> </w:t>
      </w:r>
      <w:r w:rsidRPr="00466236">
        <w:t>wychowawcze w sytuacjach wystąpienia w kolejnych w dwóch dniach poprzedzających zawieszenie zajęć temperatury - 15°C, mierzonej o godzinie 21.00. Określone warunki pogodowe nie są bezwzględnym czynnikiem determinującym decyzje dyrektora szkoły;</w:t>
      </w:r>
    </w:p>
    <w:p w:rsidR="00B03105" w:rsidRPr="00466236" w:rsidRDefault="00B03105" w:rsidP="001D7D92">
      <w:pPr>
        <w:pStyle w:val="punkt"/>
        <w:numPr>
          <w:ilvl w:val="0"/>
          <w:numId w:val="77"/>
        </w:numPr>
      </w:pPr>
      <w:r w:rsidRPr="00466236">
        <w:t>zapewnia odpowiednie warunki do jak najpełniejszej realizacji zadań szkoły, a w szczególności należytego stanu higieniczno –</w:t>
      </w:r>
      <w:r w:rsidR="007E42DC">
        <w:t xml:space="preserve"> </w:t>
      </w:r>
      <w:r w:rsidRPr="00466236">
        <w:t>sanitarnego, bezpiecznych warunków pobytu uczniów w budynku szkolnym i placu szkolnym;</w:t>
      </w:r>
    </w:p>
    <w:p w:rsidR="00B03105" w:rsidRPr="00466236" w:rsidRDefault="00B03105" w:rsidP="001D7D92">
      <w:pPr>
        <w:pStyle w:val="punkt"/>
        <w:numPr>
          <w:ilvl w:val="0"/>
          <w:numId w:val="77"/>
        </w:numPr>
      </w:pPr>
      <w:r w:rsidRPr="00466236">
        <w:t>dba o właściwe wyposażenie szkoły w sprzęt i pomoce dydaktyczne;</w:t>
      </w:r>
    </w:p>
    <w:p w:rsidR="00B03105" w:rsidRPr="00466236" w:rsidRDefault="00B03105" w:rsidP="001D7D92">
      <w:pPr>
        <w:pStyle w:val="punkt"/>
        <w:numPr>
          <w:ilvl w:val="0"/>
          <w:numId w:val="77"/>
        </w:numPr>
      </w:pPr>
      <w:r w:rsidRPr="00466236">
        <w:t>egzekwuje przestrzeganie przez pracowników szkoły ustalonego porządku oraz dbałości o estetykę i czystość;</w:t>
      </w:r>
    </w:p>
    <w:p w:rsidR="00B03105" w:rsidRPr="00466236" w:rsidRDefault="00B03105" w:rsidP="001D7D92">
      <w:pPr>
        <w:pStyle w:val="punkt"/>
        <w:numPr>
          <w:ilvl w:val="0"/>
          <w:numId w:val="77"/>
        </w:numPr>
      </w:pPr>
      <w:r w:rsidRPr="00466236">
        <w:t>sprawuje nadzór nad działalnością administracyjną i gospodarczą szkoły;</w:t>
      </w:r>
    </w:p>
    <w:p w:rsidR="00B03105" w:rsidRPr="00466236" w:rsidRDefault="00B03105" w:rsidP="001D7D92">
      <w:pPr>
        <w:pStyle w:val="punkt"/>
        <w:numPr>
          <w:ilvl w:val="0"/>
          <w:numId w:val="77"/>
        </w:numPr>
      </w:pPr>
      <w:r w:rsidRPr="00466236">
        <w:t>opracowuje projekt planu finansowego szkoły i prze</w:t>
      </w:r>
      <w:r w:rsidR="00397901">
        <w:t>dstawia go celem zaopiniowania radzie pedagogicznej i radzie r</w:t>
      </w:r>
      <w:r w:rsidRPr="00466236">
        <w:t>odziców;</w:t>
      </w:r>
    </w:p>
    <w:p w:rsidR="00B03105" w:rsidRPr="00466236" w:rsidRDefault="00B03105" w:rsidP="001D7D92">
      <w:pPr>
        <w:pStyle w:val="punkt"/>
        <w:numPr>
          <w:ilvl w:val="0"/>
          <w:numId w:val="77"/>
        </w:numPr>
      </w:pPr>
      <w:r w:rsidRPr="00466236">
        <w:t>dysponuje środkami finansowymi określonymi w planie finansowym szkoły; ponosi odpowiedzialność za ich prawidłowe wykorzystanie;</w:t>
      </w:r>
    </w:p>
    <w:p w:rsidR="00B03105" w:rsidRPr="00466236" w:rsidRDefault="007E42DC" w:rsidP="001D7D92">
      <w:pPr>
        <w:pStyle w:val="punkt"/>
        <w:numPr>
          <w:ilvl w:val="0"/>
          <w:numId w:val="77"/>
        </w:numPr>
      </w:pPr>
      <w:r>
        <w:t xml:space="preserve">dokonuje co najmniej </w:t>
      </w:r>
      <w:r w:rsidR="00B03105" w:rsidRPr="00466236">
        <w:t>raz w ciągu roku przeglądu technicznego budynku i stanu technicznego urządzeń na szkolnym boisku;</w:t>
      </w:r>
    </w:p>
    <w:p w:rsidR="00B03105" w:rsidRPr="00466236" w:rsidRDefault="00B03105" w:rsidP="001D7D92">
      <w:pPr>
        <w:pStyle w:val="punkt"/>
        <w:numPr>
          <w:ilvl w:val="0"/>
          <w:numId w:val="77"/>
        </w:numPr>
      </w:pPr>
      <w:r w:rsidRPr="00466236">
        <w:t>za zgodą organu prowadzącego i w uzasadnionych potrzebach organizacyjnych szkoły tworzy stanowisko wicedyrektora lub inne stanowiska kierowni</w:t>
      </w:r>
      <w:r w:rsidR="00E31BD2">
        <w:t>cze;</w:t>
      </w:r>
    </w:p>
    <w:p w:rsidR="00B03105" w:rsidRPr="00466236" w:rsidRDefault="00B03105" w:rsidP="001D7D92">
      <w:pPr>
        <w:pStyle w:val="punkt"/>
        <w:numPr>
          <w:ilvl w:val="0"/>
          <w:numId w:val="77"/>
        </w:numPr>
      </w:pPr>
      <w:r w:rsidRPr="00466236">
        <w:t>organizuje prace konserwacyjno – remontowe oraz powołuje komisje przetargowe;</w:t>
      </w:r>
    </w:p>
    <w:p w:rsidR="00B03105" w:rsidRPr="00466236" w:rsidRDefault="00B03105" w:rsidP="001D7D92">
      <w:pPr>
        <w:pStyle w:val="punkt"/>
        <w:numPr>
          <w:ilvl w:val="0"/>
          <w:numId w:val="77"/>
        </w:numPr>
      </w:pPr>
      <w:r w:rsidRPr="00466236">
        <w:t>powołuje komisję w celu dokonania inwentaryzacji majątku szkoły;</w:t>
      </w:r>
    </w:p>
    <w:p w:rsidR="00B03105" w:rsidRPr="00466236" w:rsidRDefault="00B03105" w:rsidP="001D7D92">
      <w:pPr>
        <w:pStyle w:val="punkt"/>
        <w:numPr>
          <w:ilvl w:val="0"/>
          <w:numId w:val="77"/>
        </w:numPr>
      </w:pPr>
      <w:r w:rsidRPr="00466236">
        <w:t>odpowiada za prowadzenie, przechowywanie i archiwizację dokumentacji szkoły zgodnie z odrębnymi przepisami;</w:t>
      </w:r>
    </w:p>
    <w:p w:rsidR="00B03105" w:rsidRPr="0026194E" w:rsidRDefault="00B03105" w:rsidP="001D7D92">
      <w:pPr>
        <w:pStyle w:val="punkt"/>
        <w:numPr>
          <w:ilvl w:val="0"/>
          <w:numId w:val="77"/>
        </w:numPr>
        <w:rPr>
          <w:b/>
        </w:rPr>
      </w:pPr>
      <w:r w:rsidRPr="00466236">
        <w:t>organizuje i sprawuje kontrolę zarządczą zgodnie z ustawą o finansach publicznych</w:t>
      </w:r>
      <w:r w:rsidRPr="00B27FE1">
        <w:rPr>
          <w:b/>
        </w:rPr>
        <w:t>.</w:t>
      </w:r>
    </w:p>
    <w:p w:rsidR="00B03105" w:rsidRPr="00466236" w:rsidRDefault="00B03105" w:rsidP="00CD11EC">
      <w:pPr>
        <w:pStyle w:val="ustep1"/>
      </w:pPr>
      <w:r w:rsidRPr="00466236">
        <w:t>Prowadzi sprawy kadrowe i socjalne pracowników, a w szczególności:</w:t>
      </w:r>
    </w:p>
    <w:p w:rsidR="00B03105" w:rsidRPr="00466236" w:rsidRDefault="00B03105" w:rsidP="001D7D92">
      <w:pPr>
        <w:pStyle w:val="punkt"/>
        <w:numPr>
          <w:ilvl w:val="0"/>
          <w:numId w:val="78"/>
        </w:numPr>
      </w:pPr>
      <w:r w:rsidRPr="00466236">
        <w:t>nawiązuje i rozwiązuje stosunek pracy z nauczycielami i innymi pracownikami szkoły;</w:t>
      </w:r>
    </w:p>
    <w:p w:rsidR="00B03105" w:rsidRPr="00466236" w:rsidRDefault="00B03105" w:rsidP="001D7D92">
      <w:pPr>
        <w:pStyle w:val="punkt"/>
        <w:numPr>
          <w:ilvl w:val="0"/>
          <w:numId w:val="78"/>
        </w:numPr>
      </w:pPr>
      <w:r w:rsidRPr="00466236">
        <w:t>powierza pełnienie funkcji wicedyrektorowi i innym pracownikom na stanowiskach kierowniczych;</w:t>
      </w:r>
    </w:p>
    <w:p w:rsidR="00B03105" w:rsidRPr="00466236" w:rsidRDefault="00B03105" w:rsidP="001D7D92">
      <w:pPr>
        <w:pStyle w:val="punkt"/>
        <w:numPr>
          <w:ilvl w:val="0"/>
          <w:numId w:val="78"/>
        </w:numPr>
      </w:pPr>
      <w:r w:rsidRPr="00466236">
        <w:t xml:space="preserve">dokonuje oceny pracy nauczycieli i okresowych ocen pracy pracowników samorządowych zatrudnionych na stanowiskach urzędniczych i urzędniczych kierowniczych w oparciu o opracowane </w:t>
      </w:r>
      <w:r w:rsidR="0073338D" w:rsidRPr="00466236">
        <w:t>szczegółowe kryteria oceniania</w:t>
      </w:r>
      <w:r w:rsidRPr="00466236">
        <w:t>;</w:t>
      </w:r>
    </w:p>
    <w:p w:rsidR="00B03105" w:rsidRPr="00466236" w:rsidRDefault="00B03105" w:rsidP="001D7D92">
      <w:pPr>
        <w:pStyle w:val="punkt"/>
        <w:numPr>
          <w:ilvl w:val="0"/>
          <w:numId w:val="78"/>
        </w:numPr>
      </w:pPr>
      <w:r w:rsidRPr="00466236">
        <w:t>decyduje o skierowywaniu pracownika podejmującego pracę po raz pierwszy w jednostkach samorządu terytorialnego do służby przygotowawczej;</w:t>
      </w:r>
    </w:p>
    <w:p w:rsidR="00B03105" w:rsidRPr="00466236" w:rsidRDefault="00B03105" w:rsidP="001D7D92">
      <w:pPr>
        <w:pStyle w:val="punkt"/>
        <w:numPr>
          <w:ilvl w:val="0"/>
          <w:numId w:val="78"/>
        </w:numPr>
      </w:pPr>
      <w:r w:rsidRPr="00466236">
        <w:t>organizuje służbę przygotowawczą pracownikom samorządowym zatrudnionym na stanowiskach urzędniczych w szkole;</w:t>
      </w:r>
    </w:p>
    <w:p w:rsidR="00B03105" w:rsidRPr="00466236" w:rsidRDefault="00B03105" w:rsidP="001D7D92">
      <w:pPr>
        <w:pStyle w:val="punkt"/>
        <w:numPr>
          <w:ilvl w:val="0"/>
          <w:numId w:val="78"/>
        </w:numPr>
      </w:pPr>
      <w:r w:rsidRPr="00466236">
        <w:t>opracowuje regulamin wynagradzania pracowników samorządowych;</w:t>
      </w:r>
    </w:p>
    <w:p w:rsidR="00B03105" w:rsidRPr="00466236" w:rsidRDefault="00B03105" w:rsidP="001D7D92">
      <w:pPr>
        <w:pStyle w:val="punkt"/>
        <w:numPr>
          <w:ilvl w:val="0"/>
          <w:numId w:val="78"/>
        </w:numPr>
      </w:pPr>
      <w:r w:rsidRPr="00466236">
        <w:t xml:space="preserve">dokonuje oceny </w:t>
      </w:r>
      <w:r w:rsidR="003F187A" w:rsidRPr="00466236">
        <w:t xml:space="preserve">pracy </w:t>
      </w:r>
      <w:r w:rsidRPr="00466236">
        <w:t>za okres stażu na stopień awansu zawodowego;</w:t>
      </w:r>
    </w:p>
    <w:p w:rsidR="00B03105" w:rsidRPr="00466236" w:rsidRDefault="00B03105" w:rsidP="001D7D92">
      <w:pPr>
        <w:pStyle w:val="punkt"/>
        <w:numPr>
          <w:ilvl w:val="0"/>
          <w:numId w:val="78"/>
        </w:numPr>
      </w:pPr>
      <w:r w:rsidRPr="00466236">
        <w:lastRenderedPageBreak/>
        <w:t>przyznaje nagrody dyrektora oraz wymierza k</w:t>
      </w:r>
      <w:r w:rsidR="00F33305" w:rsidRPr="00466236">
        <w:t xml:space="preserve">ary porządkowe nauczycielom </w:t>
      </w:r>
      <w:r w:rsidRPr="00466236">
        <w:t>i pracownikom administracji i obsługi szkoły;</w:t>
      </w:r>
    </w:p>
    <w:p w:rsidR="00B03105" w:rsidRPr="00466236" w:rsidRDefault="00B03105" w:rsidP="001D7D92">
      <w:pPr>
        <w:pStyle w:val="punkt"/>
        <w:numPr>
          <w:ilvl w:val="0"/>
          <w:numId w:val="78"/>
        </w:numPr>
      </w:pPr>
      <w:r w:rsidRPr="00466236">
        <w:t>występuje z wnioskami o odznaczenia, nagrody i in</w:t>
      </w:r>
      <w:r w:rsidR="00F33305" w:rsidRPr="00466236">
        <w:t>ne wyróżnienia dla nauczycieli i </w:t>
      </w:r>
      <w:r w:rsidRPr="00466236">
        <w:t>pracowników;</w:t>
      </w:r>
    </w:p>
    <w:p w:rsidR="00B03105" w:rsidRPr="00466236" w:rsidRDefault="00B03105" w:rsidP="001D7D92">
      <w:pPr>
        <w:pStyle w:val="punkt"/>
        <w:numPr>
          <w:ilvl w:val="0"/>
          <w:numId w:val="78"/>
        </w:numPr>
      </w:pPr>
      <w:r w:rsidRPr="00466236">
        <w:t>udziela urlopów zgodnie z K</w:t>
      </w:r>
      <w:r w:rsidR="00ED7DF7">
        <w:t xml:space="preserve">artą </w:t>
      </w:r>
      <w:r w:rsidRPr="00466236">
        <w:t>N</w:t>
      </w:r>
      <w:r w:rsidR="00ED7DF7">
        <w:t>auczyciela</w:t>
      </w:r>
      <w:r w:rsidRPr="00466236">
        <w:t xml:space="preserve"> i K</w:t>
      </w:r>
      <w:r w:rsidR="00ED7DF7">
        <w:t>odeksem Pr</w:t>
      </w:r>
      <w:r w:rsidRPr="00466236">
        <w:t>a</w:t>
      </w:r>
      <w:r w:rsidR="00ED7DF7">
        <w:t>cy</w:t>
      </w:r>
      <w:r w:rsidRPr="00466236">
        <w:t>;</w:t>
      </w:r>
    </w:p>
    <w:p w:rsidR="00B03105" w:rsidRPr="00466236" w:rsidRDefault="00B03105" w:rsidP="001D7D92">
      <w:pPr>
        <w:pStyle w:val="punkt"/>
        <w:numPr>
          <w:ilvl w:val="0"/>
          <w:numId w:val="78"/>
        </w:numPr>
      </w:pPr>
      <w:r w:rsidRPr="00466236">
        <w:t>załatwia sprawy osobowe nauczycieli i pracowników niebędących nauczycielami;</w:t>
      </w:r>
    </w:p>
    <w:p w:rsidR="00B03105" w:rsidRPr="00466236" w:rsidRDefault="00B03105" w:rsidP="001D7D92">
      <w:pPr>
        <w:pStyle w:val="punkt"/>
        <w:numPr>
          <w:ilvl w:val="0"/>
          <w:numId w:val="78"/>
        </w:numPr>
      </w:pPr>
      <w:r w:rsidRPr="00466236">
        <w:t>wydaje świadectwa pracy i opinie wymagane prawem;</w:t>
      </w:r>
    </w:p>
    <w:p w:rsidR="00B03105" w:rsidRPr="00466236" w:rsidRDefault="00B03105" w:rsidP="001D7D92">
      <w:pPr>
        <w:pStyle w:val="punkt"/>
        <w:numPr>
          <w:ilvl w:val="0"/>
          <w:numId w:val="78"/>
        </w:numPr>
      </w:pPr>
      <w:r w:rsidRPr="00466236">
        <w:t>wydaje decyzje o nadaniu stopnia nauczyciela kontraktowego;</w:t>
      </w:r>
    </w:p>
    <w:p w:rsidR="00B03105" w:rsidRPr="00466236" w:rsidRDefault="00B03105" w:rsidP="001D7D92">
      <w:pPr>
        <w:pStyle w:val="punkt"/>
        <w:numPr>
          <w:ilvl w:val="0"/>
          <w:numId w:val="78"/>
        </w:numPr>
      </w:pPr>
      <w:r w:rsidRPr="00466236">
        <w:t>przyznaje dodatek motywacyjny nauczycielom zgodnie z zasadami opracowanymi przez organ prowadzący;</w:t>
      </w:r>
    </w:p>
    <w:p w:rsidR="00B03105" w:rsidRPr="00466236" w:rsidRDefault="00B03105" w:rsidP="001D7D92">
      <w:pPr>
        <w:pStyle w:val="punkt"/>
        <w:numPr>
          <w:ilvl w:val="0"/>
          <w:numId w:val="78"/>
        </w:numPr>
      </w:pPr>
      <w:r w:rsidRPr="00466236">
        <w:t>dysponuje środkami Zakładowego Funduszu Świadczeń Socjalnych;</w:t>
      </w:r>
    </w:p>
    <w:p w:rsidR="00B03105" w:rsidRPr="00466236" w:rsidRDefault="00B03105" w:rsidP="001D7D92">
      <w:pPr>
        <w:pStyle w:val="punkt"/>
        <w:numPr>
          <w:ilvl w:val="0"/>
          <w:numId w:val="78"/>
        </w:numPr>
      </w:pPr>
      <w:r w:rsidRPr="00466236">
        <w:t>określa zakresy obowiązków, uprawnień i odpowiedzialności na stanowiskach pracy;</w:t>
      </w:r>
    </w:p>
    <w:p w:rsidR="00B03105" w:rsidRPr="00466236" w:rsidRDefault="00B03105" w:rsidP="001D7D92">
      <w:pPr>
        <w:pStyle w:val="punkt"/>
        <w:numPr>
          <w:ilvl w:val="0"/>
          <w:numId w:val="78"/>
        </w:numPr>
      </w:pPr>
      <w:r w:rsidRPr="00466236">
        <w:t>odbiera ślubowania od pracowników, zgodnie z Ustawą o samorządzie terytorialnym;</w:t>
      </w:r>
    </w:p>
    <w:p w:rsidR="00B03105" w:rsidRPr="00466236" w:rsidRDefault="00B03105" w:rsidP="001D7D92">
      <w:pPr>
        <w:pStyle w:val="punkt"/>
        <w:numPr>
          <w:ilvl w:val="0"/>
          <w:numId w:val="78"/>
        </w:numPr>
      </w:pPr>
      <w:r w:rsidRPr="00466236">
        <w:t>współdziała ze związkami zawodowymi w zakresie upr</w:t>
      </w:r>
      <w:r w:rsidR="00815A00">
        <w:t>awnień związków do opiniowania i </w:t>
      </w:r>
      <w:r w:rsidRPr="00466236">
        <w:t>zatwierdzania;</w:t>
      </w:r>
    </w:p>
    <w:p w:rsidR="00B03105" w:rsidRPr="00466236" w:rsidRDefault="00B03105" w:rsidP="001D7D92">
      <w:pPr>
        <w:pStyle w:val="punkt"/>
        <w:numPr>
          <w:ilvl w:val="0"/>
          <w:numId w:val="78"/>
        </w:numPr>
      </w:pPr>
      <w:r w:rsidRPr="00466236">
        <w:t xml:space="preserve">wykonuje inne zadania wynikające z przepisów prawa. </w:t>
      </w:r>
    </w:p>
    <w:p w:rsidR="00B03105" w:rsidRPr="00466236" w:rsidRDefault="00B03105" w:rsidP="00CD11EC">
      <w:pPr>
        <w:pStyle w:val="ustep1"/>
      </w:pPr>
      <w:r w:rsidRPr="00466236">
        <w:t>Sprawuje opiekę nad uczniami:</w:t>
      </w:r>
    </w:p>
    <w:p w:rsidR="00B03105" w:rsidRPr="00466236" w:rsidRDefault="00B03105" w:rsidP="001D7D92">
      <w:pPr>
        <w:pStyle w:val="punkt"/>
        <w:numPr>
          <w:ilvl w:val="0"/>
          <w:numId w:val="79"/>
        </w:numPr>
      </w:pPr>
      <w:r w:rsidRPr="00466236">
        <w:t>tworzy warunki do</w:t>
      </w:r>
      <w:r w:rsidR="00397901">
        <w:t xml:space="preserve"> samorządności, współpracuje z samorządem uczniowskim</w:t>
      </w:r>
      <w:r w:rsidRPr="00466236">
        <w:t>;</w:t>
      </w:r>
    </w:p>
    <w:p w:rsidR="00B03105" w:rsidRPr="00466236" w:rsidRDefault="00397901" w:rsidP="001D7D92">
      <w:pPr>
        <w:pStyle w:val="punkt"/>
        <w:numPr>
          <w:ilvl w:val="0"/>
          <w:numId w:val="79"/>
        </w:numPr>
      </w:pPr>
      <w:r>
        <w:t>powołuje komisję s</w:t>
      </w:r>
      <w:r w:rsidR="00B03105" w:rsidRPr="00466236">
        <w:t>typendialną;</w:t>
      </w:r>
    </w:p>
    <w:p w:rsidR="00B03105" w:rsidRPr="00466236" w:rsidRDefault="00B03105" w:rsidP="001D7D92">
      <w:pPr>
        <w:pStyle w:val="punkt"/>
        <w:numPr>
          <w:ilvl w:val="0"/>
          <w:numId w:val="79"/>
        </w:numPr>
      </w:pPr>
      <w:r w:rsidRPr="00466236">
        <w:t>ustala w porozumieniu z organem prowadzącym i po zasięgnięciu</w:t>
      </w:r>
      <w:r w:rsidR="00397901">
        <w:t xml:space="preserve"> opinii komisji s</w:t>
      </w:r>
      <w:r w:rsidR="00A3299C">
        <w:t>typendialnej i </w:t>
      </w:r>
      <w:r w:rsidR="00397901">
        <w:t>rady p</w:t>
      </w:r>
      <w:r w:rsidRPr="00466236">
        <w:t>edagogicznej, wysokość stypendium za wyniki w nauce i za osiągnięcia sportowe;</w:t>
      </w:r>
    </w:p>
    <w:p w:rsidR="00B03105" w:rsidRPr="00466236" w:rsidRDefault="00B03105" w:rsidP="001D7D92">
      <w:pPr>
        <w:pStyle w:val="punkt"/>
        <w:numPr>
          <w:ilvl w:val="0"/>
          <w:numId w:val="79"/>
        </w:numPr>
      </w:pPr>
      <w:r w:rsidRPr="00466236">
        <w:t>egzekwuje przestrzeganie przez uczniów i nauczycieli postanowień statutu szkoły;</w:t>
      </w:r>
    </w:p>
    <w:p w:rsidR="00B03105" w:rsidRPr="00466236" w:rsidRDefault="00B03105" w:rsidP="001D7D92">
      <w:pPr>
        <w:pStyle w:val="punkt"/>
        <w:numPr>
          <w:ilvl w:val="0"/>
          <w:numId w:val="79"/>
        </w:numPr>
      </w:pPr>
      <w:r w:rsidRPr="00466236">
        <w:t>organizuje stołówkę szkolną i określa warunki korzystania z wyżywienia;</w:t>
      </w:r>
    </w:p>
    <w:p w:rsidR="00B03105" w:rsidRPr="00466236" w:rsidRDefault="00B03105" w:rsidP="001D7D92">
      <w:pPr>
        <w:pStyle w:val="punkt"/>
        <w:numPr>
          <w:ilvl w:val="0"/>
          <w:numId w:val="79"/>
        </w:numPr>
      </w:pPr>
      <w:r w:rsidRPr="00466236">
        <w:t>opracowuje na potrzeby organu prowadzącego listę osób uprawnionych do otrzymania pomocy materialnej na zakup podręczników;</w:t>
      </w:r>
    </w:p>
    <w:p w:rsidR="00B03105" w:rsidRPr="00466236" w:rsidRDefault="00B03105" w:rsidP="001D7D92">
      <w:pPr>
        <w:pStyle w:val="punkt"/>
        <w:numPr>
          <w:ilvl w:val="0"/>
          <w:numId w:val="79"/>
        </w:numPr>
      </w:pPr>
      <w:r w:rsidRPr="00466236">
        <w:t>sprawuje opiekę nad uczniami oraz stwarza warunki do harmonijnego rozwoju psychofizycznego poprzez aktywne działania prozdrowotne i organizację opieki medycznej w szkole.</w:t>
      </w:r>
    </w:p>
    <w:p w:rsidR="00B03105" w:rsidRPr="00466236" w:rsidRDefault="00FB6B4A" w:rsidP="00B27FE1">
      <w:pPr>
        <w:pStyle w:val="paragraf"/>
      </w:pPr>
      <w:r w:rsidRPr="00466236">
        <w:rPr>
          <w:b/>
        </w:rPr>
        <w:t>§ </w:t>
      </w:r>
      <w:r w:rsidR="00C30939">
        <w:rPr>
          <w:b/>
        </w:rPr>
        <w:t>46</w:t>
      </w:r>
      <w:r w:rsidR="00B27FE1">
        <w:rPr>
          <w:b/>
        </w:rPr>
        <w:t>.</w:t>
      </w:r>
      <w:r w:rsidR="00B03105" w:rsidRPr="00466236">
        <w:t> Dyrektor prowadzi zajęcia dydakt</w:t>
      </w:r>
      <w:r w:rsidR="00397901">
        <w:t>yczne w wymiarze ustalonym dla d</w:t>
      </w:r>
      <w:r w:rsidR="00B03105" w:rsidRPr="00466236">
        <w:t>yrektora szkoły. Dyrektor współpracuje z organem prowadzącym i nadzorującym</w:t>
      </w:r>
      <w:r w:rsidR="0026194E">
        <w:t xml:space="preserve"> w zakresie określonym ustawą i </w:t>
      </w:r>
      <w:r w:rsidR="00B03105" w:rsidRPr="00466236">
        <w:t>aktami wykonawczymi do ustawy.</w:t>
      </w:r>
    </w:p>
    <w:p w:rsidR="00B03105" w:rsidRPr="00466236" w:rsidRDefault="001245BF" w:rsidP="00B27FE1">
      <w:pPr>
        <w:pStyle w:val="paragraf"/>
      </w:pPr>
      <w:r w:rsidRPr="00B27FE1">
        <w:rPr>
          <w:b/>
        </w:rPr>
        <w:t>§ </w:t>
      </w:r>
      <w:r w:rsidR="00C30939">
        <w:rPr>
          <w:b/>
        </w:rPr>
        <w:t>47</w:t>
      </w:r>
      <w:r w:rsidR="00B27FE1" w:rsidRPr="00B27FE1">
        <w:rPr>
          <w:b/>
        </w:rPr>
        <w:t>.</w:t>
      </w:r>
      <w:r w:rsidR="003112E2">
        <w:t> Rada p</w:t>
      </w:r>
      <w:r w:rsidR="00B03105" w:rsidRPr="00466236">
        <w:t xml:space="preserve">edagogiczna </w:t>
      </w:r>
    </w:p>
    <w:p w:rsidR="00B03105" w:rsidRPr="00466236" w:rsidRDefault="00B03105" w:rsidP="001D7D92">
      <w:pPr>
        <w:pStyle w:val="ustep1"/>
        <w:numPr>
          <w:ilvl w:val="0"/>
          <w:numId w:val="80"/>
        </w:numPr>
      </w:pPr>
      <w:r w:rsidRPr="00466236">
        <w:t xml:space="preserve">Rada Pedagogiczna </w:t>
      </w:r>
      <w:r w:rsidR="001245BF" w:rsidRPr="00466236">
        <w:t>Szkoł</w:t>
      </w:r>
      <w:r w:rsidR="00656F86" w:rsidRPr="00466236">
        <w:t xml:space="preserve">y Podstawowej </w:t>
      </w:r>
      <w:r w:rsidR="00350AB5">
        <w:t>n</w:t>
      </w:r>
      <w:r w:rsidR="00D5604A" w:rsidRPr="00466236">
        <w:t xml:space="preserve">r 6 </w:t>
      </w:r>
      <w:r w:rsidR="00656F86" w:rsidRPr="00466236">
        <w:t>w</w:t>
      </w:r>
      <w:r w:rsidRPr="00466236">
        <w:t xml:space="preserve"> </w:t>
      </w:r>
      <w:r w:rsidR="00D5604A" w:rsidRPr="00466236">
        <w:t>Kraśniku</w:t>
      </w:r>
      <w:r w:rsidRPr="00CD11EC">
        <w:rPr>
          <w:b/>
        </w:rPr>
        <w:t xml:space="preserve"> </w:t>
      </w:r>
      <w:r w:rsidRPr="00466236">
        <w:t xml:space="preserve">jest kolegialnym organem szkoły. </w:t>
      </w:r>
    </w:p>
    <w:p w:rsidR="00B03105" w:rsidRPr="00466236" w:rsidRDefault="00397901" w:rsidP="001D7D92">
      <w:pPr>
        <w:pStyle w:val="ustep1"/>
        <w:numPr>
          <w:ilvl w:val="0"/>
          <w:numId w:val="80"/>
        </w:numPr>
      </w:pPr>
      <w:r>
        <w:t>W skład rady p</w:t>
      </w:r>
      <w:r w:rsidR="00B03105" w:rsidRPr="00466236">
        <w:t>edagogicznej wchodzą wszyscy nauczyc</w:t>
      </w:r>
      <w:r w:rsidR="000C166B">
        <w:t>iele zatrudnieni w s</w:t>
      </w:r>
      <w:r w:rsidR="00E75FEB" w:rsidRPr="00466236">
        <w:t>zkole</w:t>
      </w:r>
      <w:r w:rsidR="00B03105" w:rsidRPr="00466236">
        <w:t>.</w:t>
      </w:r>
    </w:p>
    <w:p w:rsidR="00B03105" w:rsidRPr="00466236" w:rsidRDefault="00397901" w:rsidP="001D7D92">
      <w:pPr>
        <w:pStyle w:val="ustep1"/>
        <w:numPr>
          <w:ilvl w:val="0"/>
          <w:numId w:val="80"/>
        </w:numPr>
      </w:pPr>
      <w:r>
        <w:t>Przewodniczącym rady p</w:t>
      </w:r>
      <w:r w:rsidR="00B03105" w:rsidRPr="00466236">
        <w:t>edagogicz</w:t>
      </w:r>
      <w:r w:rsidR="003112E2">
        <w:t>nej jest D</w:t>
      </w:r>
      <w:r w:rsidR="00656F86" w:rsidRPr="00466236">
        <w:t xml:space="preserve">yrektor Szkoły Podstawowej </w:t>
      </w:r>
      <w:r w:rsidR="00350AB5">
        <w:t>n</w:t>
      </w:r>
      <w:r w:rsidR="00D5604A" w:rsidRPr="00466236">
        <w:t xml:space="preserve">r 6 </w:t>
      </w:r>
      <w:r w:rsidR="00656F86" w:rsidRPr="00466236">
        <w:t xml:space="preserve">w </w:t>
      </w:r>
      <w:r w:rsidR="00D5604A" w:rsidRPr="00466236">
        <w:t>Kraśniku.</w:t>
      </w:r>
    </w:p>
    <w:p w:rsidR="00B03105" w:rsidRPr="00466236" w:rsidRDefault="00B03105" w:rsidP="001D7D92">
      <w:pPr>
        <w:pStyle w:val="ustep1"/>
        <w:numPr>
          <w:ilvl w:val="0"/>
          <w:numId w:val="80"/>
        </w:numPr>
      </w:pPr>
      <w:r w:rsidRPr="00466236">
        <w:t>Przewodniczący przygotowuje i prowadzi zebrania rady pedagogicznej oraz jest odpowiedzialny za zawiadomienie wszystkich jej członków</w:t>
      </w:r>
      <w:r w:rsidR="00384341" w:rsidRPr="00466236">
        <w:t xml:space="preserve"> o terminie i porządku zebrania</w:t>
      </w:r>
      <w:r w:rsidRPr="00466236">
        <w:t xml:space="preserve">. Przewodniczący może wyznaczyć do wykonywania swoich zadań zastępcę. </w:t>
      </w:r>
    </w:p>
    <w:p w:rsidR="00B03105" w:rsidRPr="00466236" w:rsidRDefault="00B03105" w:rsidP="001D7D92">
      <w:pPr>
        <w:pStyle w:val="ustep1"/>
        <w:numPr>
          <w:ilvl w:val="0"/>
          <w:numId w:val="80"/>
        </w:numPr>
      </w:pPr>
      <w:r w:rsidRPr="00466236">
        <w:t xml:space="preserve">W zebraniach rady pedagogicznej lub określonych punktach </w:t>
      </w:r>
      <w:r w:rsidR="00DB6C0D">
        <w:t>porządku obrad</w:t>
      </w:r>
      <w:r w:rsidRPr="00466236">
        <w:t xml:space="preserve"> mogą także brać udział z głosem dora</w:t>
      </w:r>
      <w:r w:rsidR="00DB6C0D">
        <w:t>dczym osoby zaproszone przez</w:t>
      </w:r>
      <w:r w:rsidRPr="00466236">
        <w:t xml:space="preserve"> przewodniczącego za zgodą lub na wniosek rady </w:t>
      </w:r>
      <w:r w:rsidRPr="00466236">
        <w:lastRenderedPageBreak/>
        <w:t xml:space="preserve">pedagogicznej. Przedstawiciele organu sprawującego nadzór </w:t>
      </w:r>
      <w:r w:rsidR="0026194E">
        <w:t>pedagogiczny mogą brać udział w </w:t>
      </w:r>
      <w:r w:rsidRPr="00466236">
        <w:t>posiedzeniu rady pedagogicznej po uprzednim powiadomieniu dyrektora szkoły.</w:t>
      </w:r>
    </w:p>
    <w:p w:rsidR="00B03105" w:rsidRPr="00466236" w:rsidRDefault="00B03105" w:rsidP="001D7D92">
      <w:pPr>
        <w:pStyle w:val="ustep1"/>
        <w:numPr>
          <w:ilvl w:val="0"/>
          <w:numId w:val="80"/>
        </w:numPr>
      </w:pPr>
      <w:r w:rsidRPr="00466236">
        <w:t xml:space="preserve">Zebrania rady pedagogicznej </w:t>
      </w:r>
      <w:r w:rsidR="00397901">
        <w:t>s</w:t>
      </w:r>
      <w:r w:rsidR="00656F86" w:rsidRPr="00466236">
        <w:t>zkoły</w:t>
      </w:r>
      <w:r w:rsidRPr="00466236">
        <w:t xml:space="preserve"> są organizowane przed rozpoczęciem roku szkolnego, w każdym </w:t>
      </w:r>
      <w:r w:rsidR="002B1CF3" w:rsidRPr="00466236">
        <w:t>semestrze</w:t>
      </w:r>
      <w:r w:rsidRPr="00466236">
        <w:t xml:space="preserve"> w związku z zatwierdzeniem wyników klasyfikowania i promowania uczniów, po zakończeniu </w:t>
      </w:r>
      <w:r w:rsidR="002B1CF3" w:rsidRPr="00466236">
        <w:t xml:space="preserve">pierwszego semstru oraz </w:t>
      </w:r>
      <w:r w:rsidRPr="00466236">
        <w:t>rocznych zajęć szkolnych</w:t>
      </w:r>
      <w:r w:rsidR="002B1CF3" w:rsidRPr="00466236">
        <w:t xml:space="preserve"> w celu przedstawienia przez dyrektora ogólnych wniosków wnikających ze sprawowanego nadzoru p</w:t>
      </w:r>
      <w:r w:rsidR="00A3299C">
        <w:t>edagogicznego oraz informacji o </w:t>
      </w:r>
      <w:r w:rsidR="002B1CF3" w:rsidRPr="00466236">
        <w:t xml:space="preserve">działaności szkoły i </w:t>
      </w:r>
      <w:r w:rsidRPr="00466236">
        <w:t>w miarę bieżących potrzeb.</w:t>
      </w:r>
    </w:p>
    <w:p w:rsidR="00584FCD" w:rsidRPr="00466236" w:rsidRDefault="00397901" w:rsidP="001D7D92">
      <w:pPr>
        <w:pStyle w:val="ustep1"/>
        <w:keepNext/>
        <w:numPr>
          <w:ilvl w:val="0"/>
          <w:numId w:val="80"/>
        </w:numPr>
      </w:pPr>
      <w:r>
        <w:t>Zebrania rady p</w:t>
      </w:r>
      <w:r w:rsidR="00584FCD" w:rsidRPr="00466236">
        <w:t>edagogicznej mogą być organizowane również w trybie nadzwyczajnym na wniosek organu sprawującego nadzór pedagogiczny nad szkołą oraz z inicjatywy:</w:t>
      </w:r>
    </w:p>
    <w:p w:rsidR="00584FCD" w:rsidRPr="00466236" w:rsidRDefault="00584FCD" w:rsidP="001D7D92">
      <w:pPr>
        <w:pStyle w:val="punkt"/>
        <w:numPr>
          <w:ilvl w:val="0"/>
          <w:numId w:val="81"/>
        </w:numPr>
      </w:pPr>
      <w:r w:rsidRPr="00466236">
        <w:t>przewodniczą</w:t>
      </w:r>
      <w:r w:rsidR="00397901">
        <w:t>cego rady p</w:t>
      </w:r>
      <w:r w:rsidR="00796BD0">
        <w:t>edagogicznej;</w:t>
      </w:r>
    </w:p>
    <w:p w:rsidR="00584FCD" w:rsidRPr="00466236" w:rsidRDefault="00397901" w:rsidP="001D7D92">
      <w:pPr>
        <w:pStyle w:val="punkt"/>
        <w:numPr>
          <w:ilvl w:val="0"/>
          <w:numId w:val="81"/>
        </w:numPr>
      </w:pPr>
      <w:r>
        <w:t>rady r</w:t>
      </w:r>
      <w:r w:rsidR="00796BD0">
        <w:t>odziców;</w:t>
      </w:r>
    </w:p>
    <w:p w:rsidR="00584FCD" w:rsidRPr="00466236" w:rsidRDefault="00796BD0" w:rsidP="001D7D92">
      <w:pPr>
        <w:pStyle w:val="punkt"/>
        <w:numPr>
          <w:ilvl w:val="0"/>
          <w:numId w:val="81"/>
        </w:numPr>
      </w:pPr>
      <w:r>
        <w:t>organu prowadzącego szkołę;</w:t>
      </w:r>
    </w:p>
    <w:p w:rsidR="00584FCD" w:rsidRPr="00466236" w:rsidRDefault="00397901" w:rsidP="001D7D92">
      <w:pPr>
        <w:pStyle w:val="punkt"/>
        <w:numPr>
          <w:ilvl w:val="0"/>
          <w:numId w:val="81"/>
        </w:numPr>
      </w:pPr>
      <w:r>
        <w:t>co najmniej 1/3 jej członków rady p</w:t>
      </w:r>
      <w:r w:rsidR="00584FCD" w:rsidRPr="00466236">
        <w:t>edagogicznej.</w:t>
      </w:r>
    </w:p>
    <w:p w:rsidR="00B03105" w:rsidRPr="00466236" w:rsidRDefault="00397901" w:rsidP="00CD11EC">
      <w:pPr>
        <w:pStyle w:val="ustep1"/>
      </w:pPr>
      <w:r>
        <w:t>Rada pedagogiczna s</w:t>
      </w:r>
      <w:r w:rsidR="00B03105" w:rsidRPr="00466236">
        <w:t>zkoły w ramach kompetencji stanowiących:</w:t>
      </w:r>
    </w:p>
    <w:p w:rsidR="00B03105" w:rsidRPr="00466236" w:rsidRDefault="00B03105" w:rsidP="001D7D92">
      <w:pPr>
        <w:pStyle w:val="punkt"/>
        <w:numPr>
          <w:ilvl w:val="0"/>
          <w:numId w:val="313"/>
        </w:numPr>
      </w:pPr>
      <w:r w:rsidRPr="00466236">
        <w:t>uchwala regulamin swojej działalności;</w:t>
      </w:r>
    </w:p>
    <w:p w:rsidR="00B03105" w:rsidRPr="00466236" w:rsidRDefault="00B03105" w:rsidP="001D7D92">
      <w:pPr>
        <w:pStyle w:val="punkt"/>
        <w:numPr>
          <w:ilvl w:val="0"/>
          <w:numId w:val="313"/>
        </w:numPr>
      </w:pPr>
      <w:r w:rsidRPr="00466236">
        <w:t>podejmuje uchwały w sprawie klasyfikacji i promocji uczniów</w:t>
      </w:r>
      <w:r w:rsidR="00F806E6" w:rsidRPr="00466236">
        <w:t xml:space="preserve"> </w:t>
      </w:r>
      <w:r w:rsidRPr="00466236">
        <w:t>szkoły;</w:t>
      </w:r>
    </w:p>
    <w:p w:rsidR="00B03105" w:rsidRPr="00466236" w:rsidRDefault="00B03105" w:rsidP="001D7D92">
      <w:pPr>
        <w:pStyle w:val="punkt"/>
        <w:numPr>
          <w:ilvl w:val="0"/>
          <w:numId w:val="313"/>
        </w:numPr>
      </w:pPr>
      <w:r w:rsidRPr="00466236">
        <w:t>podejmuje decyzje o przedłużeniu okresu nauki uczniowi niepełnosprawnemu po uzyskaniu pozytywnej opinii zespołu ds. pomocy psychologiczno-pedagogicznej i zgody rodziców</w:t>
      </w:r>
      <w:r w:rsidR="00397901">
        <w:t>/prawnych opiekunów</w:t>
      </w:r>
      <w:r w:rsidRPr="00466236">
        <w:t>;</w:t>
      </w:r>
    </w:p>
    <w:p w:rsidR="00B03105" w:rsidRPr="00466236" w:rsidRDefault="00B03105" w:rsidP="001D7D92">
      <w:pPr>
        <w:pStyle w:val="punkt"/>
        <w:numPr>
          <w:ilvl w:val="0"/>
          <w:numId w:val="313"/>
        </w:numPr>
      </w:pPr>
      <w:r w:rsidRPr="00466236">
        <w:t>może wyrazić zgodę na egzamin klasyfikacyjny na p</w:t>
      </w:r>
      <w:r w:rsidR="00A3299C">
        <w:t>rośbę ucznia lub jego rodziców/prawnych opiekunów</w:t>
      </w:r>
      <w:r w:rsidR="00DB6C0D">
        <w:t xml:space="preserve"> nie</w:t>
      </w:r>
      <w:r w:rsidRPr="00466236">
        <w:t>klasyfikowanego z powodu nieobecności nieusprawiedliwionej, przekraczającej połowę czasu przeznaczonego na zajęcia edukacyjne w szkolnym planie nauczania;</w:t>
      </w:r>
    </w:p>
    <w:p w:rsidR="00B03105" w:rsidRPr="00466236" w:rsidRDefault="00B03105" w:rsidP="001D7D92">
      <w:pPr>
        <w:pStyle w:val="punkt"/>
        <w:numPr>
          <w:ilvl w:val="0"/>
          <w:numId w:val="313"/>
        </w:numPr>
      </w:pPr>
      <w:r w:rsidRPr="00466236">
        <w:t>może jeden raz w ciągu danego etapu edukacyjnego promować ucznia, który nie zdał egzaminu poprawkowego z jednych zajęć edukacyjnych;</w:t>
      </w:r>
    </w:p>
    <w:p w:rsidR="00B03105" w:rsidRPr="00466236" w:rsidRDefault="00B03105" w:rsidP="001D7D92">
      <w:pPr>
        <w:pStyle w:val="punkt"/>
        <w:numPr>
          <w:ilvl w:val="0"/>
          <w:numId w:val="313"/>
        </w:numPr>
      </w:pPr>
      <w:r w:rsidRPr="00466236">
        <w:t>zatwierdza plan pracy szkoły na każdy rok szkolny;</w:t>
      </w:r>
    </w:p>
    <w:p w:rsidR="00B03105" w:rsidRPr="00B27FE1" w:rsidRDefault="00B03105" w:rsidP="001D7D92">
      <w:pPr>
        <w:pStyle w:val="punkt"/>
        <w:numPr>
          <w:ilvl w:val="0"/>
          <w:numId w:val="313"/>
        </w:numPr>
        <w:rPr>
          <w:b/>
        </w:rPr>
      </w:pPr>
      <w:r w:rsidRPr="00466236">
        <w:t>podejmuje uchwały w sprawie innowacji i eksperymentu pedagogicznego;</w:t>
      </w:r>
    </w:p>
    <w:p w:rsidR="00B03105" w:rsidRPr="00B27FE1" w:rsidRDefault="00B03105" w:rsidP="001D7D92">
      <w:pPr>
        <w:pStyle w:val="punkt"/>
        <w:numPr>
          <w:ilvl w:val="0"/>
          <w:numId w:val="313"/>
        </w:numPr>
        <w:rPr>
          <w:b/>
        </w:rPr>
      </w:pPr>
      <w:r w:rsidRPr="00466236">
        <w:t xml:space="preserve">podejmuje uchwały w sprawie wniosku do </w:t>
      </w:r>
      <w:r w:rsidR="00700DDF">
        <w:t xml:space="preserve">Lubelskiego </w:t>
      </w:r>
      <w:r w:rsidRPr="00466236">
        <w:t xml:space="preserve">Kuratora </w:t>
      </w:r>
      <w:r w:rsidR="00700DDF">
        <w:t xml:space="preserve">Oświaty </w:t>
      </w:r>
      <w:r w:rsidRPr="00466236">
        <w:t>o przeniesienie ucznia do innej szkoły;</w:t>
      </w:r>
    </w:p>
    <w:p w:rsidR="00B03105" w:rsidRPr="00B27FE1" w:rsidRDefault="00B03105" w:rsidP="001D7D92">
      <w:pPr>
        <w:pStyle w:val="punkt"/>
        <w:numPr>
          <w:ilvl w:val="0"/>
          <w:numId w:val="313"/>
        </w:numPr>
        <w:rPr>
          <w:b/>
        </w:rPr>
      </w:pPr>
      <w:r w:rsidRPr="00466236">
        <w:t>ustala organizację doskonalenia zawodowego nauczycieli;</w:t>
      </w:r>
    </w:p>
    <w:p w:rsidR="00B03105" w:rsidRPr="00B27FE1" w:rsidRDefault="00B03105" w:rsidP="001D7D92">
      <w:pPr>
        <w:pStyle w:val="punkt"/>
        <w:numPr>
          <w:ilvl w:val="0"/>
          <w:numId w:val="313"/>
        </w:numPr>
        <w:rPr>
          <w:b/>
        </w:rPr>
      </w:pPr>
      <w:r w:rsidRPr="00466236">
        <w:t xml:space="preserve">uchwala statut szkoły i wprowadzane </w:t>
      </w:r>
      <w:r w:rsidR="00A64953" w:rsidRPr="00466236">
        <w:t>zmiany (nowelizacje) do statutu;</w:t>
      </w:r>
    </w:p>
    <w:p w:rsidR="00A64953" w:rsidRPr="00466236" w:rsidRDefault="009970CB" w:rsidP="001D7D92">
      <w:pPr>
        <w:pStyle w:val="punkt"/>
        <w:numPr>
          <w:ilvl w:val="0"/>
          <w:numId w:val="313"/>
        </w:numPr>
      </w:pPr>
      <w:r w:rsidRPr="00466236">
        <w:t>ustala sposób</w:t>
      </w:r>
      <w:r w:rsidR="00A64953" w:rsidRPr="00466236">
        <w:t xml:space="preserve"> wykorzystania wyników nadzoru pedagogicznego, w tym sprawowanego nad szkołą przez organ sprawujący nadzór pedagogiczny, w celu doskon</w:t>
      </w:r>
      <w:r w:rsidR="008C13AA" w:rsidRPr="00466236">
        <w:t>alenia pracy szkoły</w:t>
      </w:r>
      <w:r w:rsidR="00A64953" w:rsidRPr="00466236">
        <w:t>.</w:t>
      </w:r>
    </w:p>
    <w:p w:rsidR="00B03105" w:rsidRPr="00466236" w:rsidRDefault="00700DDF" w:rsidP="00CD11EC">
      <w:pPr>
        <w:pStyle w:val="ustep1"/>
      </w:pPr>
      <w:r>
        <w:t>Rada p</w:t>
      </w:r>
      <w:r w:rsidR="00B03105" w:rsidRPr="00466236">
        <w:t xml:space="preserve">edagogiczna </w:t>
      </w:r>
      <w:r>
        <w:t>s</w:t>
      </w:r>
      <w:r w:rsidR="00C46113" w:rsidRPr="00466236">
        <w:t>zkoły</w:t>
      </w:r>
      <w:r w:rsidR="00B03105" w:rsidRPr="00466236">
        <w:t xml:space="preserve"> w ramach kompetencji opiniujących:</w:t>
      </w:r>
    </w:p>
    <w:p w:rsidR="00B03105" w:rsidRPr="00466236" w:rsidRDefault="00700DDF" w:rsidP="001D7D92">
      <w:pPr>
        <w:pStyle w:val="punkt"/>
        <w:numPr>
          <w:ilvl w:val="0"/>
          <w:numId w:val="82"/>
        </w:numPr>
      </w:pPr>
      <w:r>
        <w:t>opiniuje</w:t>
      </w:r>
      <w:r w:rsidR="00B03105" w:rsidRPr="00B27FE1">
        <w:rPr>
          <w:b/>
        </w:rPr>
        <w:t xml:space="preserve"> </w:t>
      </w:r>
      <w:r w:rsidR="00B03105" w:rsidRPr="00466236">
        <w:t>programy z zakresu kształcenia ogólnego przed dopuszczeniem do użytku szkolnego;</w:t>
      </w:r>
    </w:p>
    <w:p w:rsidR="00B03105" w:rsidRPr="00466236" w:rsidRDefault="00B03105" w:rsidP="001D7D92">
      <w:pPr>
        <w:pStyle w:val="punkt"/>
        <w:numPr>
          <w:ilvl w:val="0"/>
          <w:numId w:val="82"/>
        </w:numPr>
      </w:pPr>
      <w:r w:rsidRPr="00466236">
        <w:t xml:space="preserve">wskazuje sposób dostosowania warunków przeprowadzania egzaminu </w:t>
      </w:r>
      <w:r w:rsidR="00C1704E">
        <w:t xml:space="preserve">ósmoklasisty </w:t>
      </w:r>
      <w:r w:rsidR="00B21D62" w:rsidRPr="00466236">
        <w:t xml:space="preserve">do </w:t>
      </w:r>
      <w:r w:rsidRPr="00466236">
        <w:t>rodzaju niepełnosprawności lub indywidualnych potrzeb rozwojowych i edukacyjnych oraz możliwości psychofizycznych ucznia uwzględniając posiadane przez ucznia orzeczenie o potrzebie kształcenia specjalnego;</w:t>
      </w:r>
    </w:p>
    <w:p w:rsidR="00314529" w:rsidRPr="00466236" w:rsidRDefault="00B03105" w:rsidP="00C1704E">
      <w:pPr>
        <w:pStyle w:val="punkt"/>
        <w:numPr>
          <w:ilvl w:val="0"/>
          <w:numId w:val="82"/>
        </w:numPr>
      </w:pPr>
      <w:r w:rsidRPr="00466236">
        <w:t>opiniuje projekt innowacji do realizacji w szkole;</w:t>
      </w:r>
    </w:p>
    <w:p w:rsidR="00314529" w:rsidRPr="00466236" w:rsidRDefault="00C37400" w:rsidP="001D7D92">
      <w:pPr>
        <w:pStyle w:val="punkt"/>
        <w:numPr>
          <w:ilvl w:val="0"/>
          <w:numId w:val="82"/>
        </w:numPr>
      </w:pPr>
      <w:r>
        <w:t>opiniuje organizację</w:t>
      </w:r>
      <w:r w:rsidR="00B03105" w:rsidRPr="00466236">
        <w:t xml:space="preserve"> pracy szkoły, w tym tygodniowy rozkład zajęć edukacyjnych; </w:t>
      </w:r>
    </w:p>
    <w:p w:rsidR="00314529" w:rsidRPr="00466236" w:rsidRDefault="00B03105" w:rsidP="001D7D92">
      <w:pPr>
        <w:pStyle w:val="punkt"/>
        <w:numPr>
          <w:ilvl w:val="0"/>
          <w:numId w:val="82"/>
        </w:numPr>
      </w:pPr>
      <w:r w:rsidRPr="00466236">
        <w:lastRenderedPageBreak/>
        <w:t>opiniuje propozycje dyrektora szkoły w sprawach przydziału nauczycielom stałych prac w ramach wynagrodzenia zasadniczego oraz w ramach godzin ponadwymiarowych;</w:t>
      </w:r>
    </w:p>
    <w:p w:rsidR="00314529" w:rsidRPr="00466236" w:rsidRDefault="00B03105" w:rsidP="001D7D92">
      <w:pPr>
        <w:pStyle w:val="punkt"/>
        <w:numPr>
          <w:ilvl w:val="0"/>
          <w:numId w:val="82"/>
        </w:numPr>
      </w:pPr>
      <w:r w:rsidRPr="00466236">
        <w:t>opiniuje wnioski dyrektora o przyznanie nauczycielom odznaczeń, nagród i innych wyróżnień;</w:t>
      </w:r>
    </w:p>
    <w:p w:rsidR="00314529" w:rsidRPr="00466236" w:rsidRDefault="00B03105" w:rsidP="001D7D92">
      <w:pPr>
        <w:pStyle w:val="punkt"/>
        <w:numPr>
          <w:ilvl w:val="0"/>
          <w:numId w:val="82"/>
        </w:numPr>
      </w:pPr>
      <w:r w:rsidRPr="00466236">
        <w:t>opiniuje projekt finansowy szkoły;</w:t>
      </w:r>
    </w:p>
    <w:p w:rsidR="00314529" w:rsidRPr="00466236" w:rsidRDefault="00B03105" w:rsidP="001D7D92">
      <w:pPr>
        <w:pStyle w:val="punkt"/>
        <w:numPr>
          <w:ilvl w:val="0"/>
          <w:numId w:val="82"/>
        </w:numPr>
      </w:pPr>
      <w:r w:rsidRPr="00466236">
        <w:t>opiniuje wniosek o nagrodę kuratora oświaty dla dyrektora szkoły;</w:t>
      </w:r>
    </w:p>
    <w:p w:rsidR="00314529" w:rsidRPr="00466236" w:rsidRDefault="00B03105" w:rsidP="001D7D92">
      <w:pPr>
        <w:pStyle w:val="punkt"/>
        <w:numPr>
          <w:ilvl w:val="0"/>
          <w:numId w:val="82"/>
        </w:numPr>
      </w:pPr>
      <w:r w:rsidRPr="00466236">
        <w:t>opiniuje podjęcie działalności stowarzyszeń, wolontariuszy oraz innych organizacji, których celem statutowym</w:t>
      </w:r>
      <w:r w:rsidR="00D76E61">
        <w:t xml:space="preserve"> jest działalność dydaktyczna, </w:t>
      </w:r>
      <w:r w:rsidRPr="00466236">
        <w:t>wychowawcza i opiekuńcza;</w:t>
      </w:r>
    </w:p>
    <w:p w:rsidR="00314529" w:rsidRPr="00466236" w:rsidRDefault="00B03105" w:rsidP="001D7D92">
      <w:pPr>
        <w:pStyle w:val="punkt"/>
        <w:numPr>
          <w:ilvl w:val="0"/>
          <w:numId w:val="82"/>
        </w:numPr>
      </w:pPr>
      <w:r w:rsidRPr="00466236">
        <w:t>opiniuje pracę dyrektora przy ustalaniu jego oceny pracy;</w:t>
      </w:r>
    </w:p>
    <w:p w:rsidR="00314529" w:rsidRPr="00466236" w:rsidRDefault="00735B8F" w:rsidP="001D7D92">
      <w:pPr>
        <w:pStyle w:val="punkt"/>
        <w:numPr>
          <w:ilvl w:val="0"/>
          <w:numId w:val="82"/>
        </w:numPr>
      </w:pPr>
      <w:r w:rsidRPr="00466236">
        <w:t xml:space="preserve">opiniuje formy realizacji </w:t>
      </w:r>
      <w:r w:rsidR="00B03105" w:rsidRPr="00466236">
        <w:t>2 godzin wychowania fizycznego;</w:t>
      </w:r>
    </w:p>
    <w:p w:rsidR="00B03105" w:rsidRPr="00466236" w:rsidRDefault="00B03105" w:rsidP="001D7D92">
      <w:pPr>
        <w:pStyle w:val="punkt"/>
        <w:numPr>
          <w:ilvl w:val="0"/>
          <w:numId w:val="82"/>
        </w:numPr>
      </w:pPr>
      <w:r w:rsidRPr="00466236">
        <w:t>opiniuje kandydatów na stanowisko wicedyrektora lub inne peda</w:t>
      </w:r>
      <w:r w:rsidR="00796BD0">
        <w:t>gogiczne stanowiska kierownicze.</w:t>
      </w:r>
    </w:p>
    <w:p w:rsidR="00B03105" w:rsidRPr="00466236" w:rsidRDefault="00700DDF" w:rsidP="00CD11EC">
      <w:pPr>
        <w:pStyle w:val="ustep1"/>
      </w:pPr>
      <w:r>
        <w:t>Rada p</w:t>
      </w:r>
      <w:r w:rsidR="00B03105" w:rsidRPr="00466236">
        <w:t>edagogiczna ponadto:</w:t>
      </w:r>
    </w:p>
    <w:p w:rsidR="00B03105" w:rsidRPr="00466236" w:rsidRDefault="00B03105" w:rsidP="001D7D92">
      <w:pPr>
        <w:pStyle w:val="punkt"/>
        <w:numPr>
          <w:ilvl w:val="0"/>
          <w:numId w:val="83"/>
        </w:numPr>
      </w:pPr>
      <w:r w:rsidRPr="00466236">
        <w:t xml:space="preserve">przygotowuje projekt zmian (nowelizacji) do statutu; </w:t>
      </w:r>
    </w:p>
    <w:p w:rsidR="00B03105" w:rsidRPr="00466236" w:rsidRDefault="00B03105" w:rsidP="001D7D92">
      <w:pPr>
        <w:pStyle w:val="punkt"/>
        <w:numPr>
          <w:ilvl w:val="0"/>
          <w:numId w:val="83"/>
        </w:numPr>
      </w:pPr>
      <w:r w:rsidRPr="00466236">
        <w:t>może występować z wnioskiem o odwołanie nauczyciela z funkcji dyrektora szkoły lub z innych funkcji kierowniczych w szkole;</w:t>
      </w:r>
    </w:p>
    <w:p w:rsidR="00B03105" w:rsidRPr="00466236" w:rsidRDefault="00B03105" w:rsidP="001D7D92">
      <w:pPr>
        <w:pStyle w:val="punkt"/>
        <w:numPr>
          <w:ilvl w:val="0"/>
          <w:numId w:val="83"/>
        </w:numPr>
      </w:pPr>
      <w:r w:rsidRPr="00466236">
        <w:t>uczestniczy w rozwiązywaniu spraw wewnętrznych szkoły;</w:t>
      </w:r>
    </w:p>
    <w:p w:rsidR="00B03105" w:rsidRPr="00466236" w:rsidRDefault="00B03105" w:rsidP="001D7D92">
      <w:pPr>
        <w:pStyle w:val="punkt"/>
        <w:numPr>
          <w:ilvl w:val="0"/>
          <w:numId w:val="83"/>
        </w:numPr>
      </w:pPr>
      <w:r w:rsidRPr="00466236">
        <w:t>głosuje nad wotum nieufności dla dyrektora szkoły;</w:t>
      </w:r>
    </w:p>
    <w:p w:rsidR="00B03105" w:rsidRPr="00466236" w:rsidRDefault="00B03105" w:rsidP="001D7D92">
      <w:pPr>
        <w:pStyle w:val="punkt"/>
        <w:numPr>
          <w:ilvl w:val="0"/>
          <w:numId w:val="83"/>
        </w:numPr>
      </w:pPr>
      <w:r w:rsidRPr="00466236">
        <w:t>ocenia, z własnej inicjatywy sytuację oraz stan szkoły i występuje z wnioskami do organu prowadzącego;</w:t>
      </w:r>
    </w:p>
    <w:p w:rsidR="00B03105" w:rsidRPr="00466236" w:rsidRDefault="00B03105" w:rsidP="001D7D92">
      <w:pPr>
        <w:pStyle w:val="punkt"/>
        <w:numPr>
          <w:ilvl w:val="0"/>
          <w:numId w:val="83"/>
        </w:numPr>
      </w:pPr>
      <w:r w:rsidRPr="00466236">
        <w:t>uczestniczy w tworzeniu planu doskonalenia nauczycieli;</w:t>
      </w:r>
    </w:p>
    <w:p w:rsidR="00B03105" w:rsidRPr="00466236" w:rsidRDefault="00B03105" w:rsidP="001D7D92">
      <w:pPr>
        <w:pStyle w:val="punkt"/>
        <w:numPr>
          <w:ilvl w:val="0"/>
          <w:numId w:val="83"/>
        </w:numPr>
      </w:pPr>
      <w:r w:rsidRPr="00466236">
        <w:t xml:space="preserve">rozpatruje wnioski i opinie samorządu uczniowskiego </w:t>
      </w:r>
      <w:r w:rsidR="00A23174" w:rsidRPr="00466236">
        <w:t>dotyczące</w:t>
      </w:r>
      <w:r w:rsidRPr="00466236">
        <w:t xml:space="preserve"> realizacji podstawowych praw uczniów;</w:t>
      </w:r>
    </w:p>
    <w:p w:rsidR="00B03105" w:rsidRPr="00466236" w:rsidRDefault="00B03105" w:rsidP="001D7D92">
      <w:pPr>
        <w:pStyle w:val="punkt"/>
        <w:numPr>
          <w:ilvl w:val="0"/>
          <w:numId w:val="83"/>
        </w:numPr>
      </w:pPr>
      <w:r w:rsidRPr="00466236">
        <w:t>ma prawo skł</w:t>
      </w:r>
      <w:r w:rsidR="00700DDF">
        <w:t>adania wniosku wspólnie z radą rodziców i samorządem u</w:t>
      </w:r>
      <w:r w:rsidR="0000459B" w:rsidRPr="00466236">
        <w:t>c</w:t>
      </w:r>
      <w:r w:rsidRPr="00466236">
        <w:t>zniowskim</w:t>
      </w:r>
      <w:r w:rsidR="0000459B" w:rsidRPr="00466236">
        <w:t xml:space="preserve"> </w:t>
      </w:r>
      <w:r w:rsidRPr="00466236">
        <w:t>o zmianę nazwy szkoły i nadanie imienia szkole;</w:t>
      </w:r>
    </w:p>
    <w:p w:rsidR="00B03105" w:rsidRPr="00466236" w:rsidRDefault="00700DDF" w:rsidP="001D7D92">
      <w:pPr>
        <w:pStyle w:val="punkt"/>
        <w:numPr>
          <w:ilvl w:val="0"/>
          <w:numId w:val="83"/>
        </w:numPr>
      </w:pPr>
      <w:r>
        <w:t>może wybierać delegatów do rady s</w:t>
      </w:r>
      <w:r w:rsidR="00B03105" w:rsidRPr="00466236">
        <w:t>zkoły, jeśli taka będzie powstawała;</w:t>
      </w:r>
    </w:p>
    <w:p w:rsidR="00B03105" w:rsidRPr="00466236" w:rsidRDefault="00B03105" w:rsidP="001D7D92">
      <w:pPr>
        <w:pStyle w:val="punkt"/>
        <w:numPr>
          <w:ilvl w:val="0"/>
          <w:numId w:val="83"/>
        </w:numPr>
      </w:pPr>
      <w:r w:rsidRPr="00466236">
        <w:t>wybiera swoich przedstawicieli do udziału w konkursie na stanowisko dyrektora szkoły;</w:t>
      </w:r>
    </w:p>
    <w:p w:rsidR="00B03105" w:rsidRPr="00466236" w:rsidRDefault="00B03105" w:rsidP="001D7D92">
      <w:pPr>
        <w:pStyle w:val="punkt"/>
        <w:numPr>
          <w:ilvl w:val="0"/>
          <w:numId w:val="83"/>
        </w:numPr>
      </w:pPr>
      <w:r w:rsidRPr="00466236">
        <w:t>wybiera przedstawiciela do zespołu rozpatrującego odwołanie nauczyciela od oceny pracy;</w:t>
      </w:r>
    </w:p>
    <w:p w:rsidR="00B03105" w:rsidRPr="00466236" w:rsidRDefault="00B03105" w:rsidP="001D7D92">
      <w:pPr>
        <w:pStyle w:val="punkt"/>
        <w:numPr>
          <w:ilvl w:val="0"/>
          <w:numId w:val="83"/>
        </w:numPr>
      </w:pPr>
      <w:r w:rsidRPr="00466236">
        <w:t>zgłasza i opiniuje kandydatów na członków Komisji Dyscyplinarnej dla Nauczycieli.</w:t>
      </w:r>
    </w:p>
    <w:p w:rsidR="00B03105" w:rsidRPr="00466236" w:rsidRDefault="00700DDF" w:rsidP="00CD11EC">
      <w:pPr>
        <w:pStyle w:val="ustep1"/>
      </w:pPr>
      <w:r>
        <w:t>Rada p</w:t>
      </w:r>
      <w:r w:rsidR="00B03105" w:rsidRPr="00466236">
        <w:t>edagogiczna podejmuje swoje decyzje w formie uchwał. Uchwały są</w:t>
      </w:r>
      <w:r w:rsidR="00A3299C">
        <w:t xml:space="preserve"> podejmowane zwykłą większością</w:t>
      </w:r>
      <w:r w:rsidR="00B03105" w:rsidRPr="00466236">
        <w:t xml:space="preserve"> głosów w obecności co najmniej połowy jej członków.</w:t>
      </w:r>
    </w:p>
    <w:p w:rsidR="00B03105" w:rsidRPr="00466236" w:rsidRDefault="00B03105" w:rsidP="00CD11EC">
      <w:pPr>
        <w:pStyle w:val="ustep1"/>
      </w:pPr>
      <w:r w:rsidRPr="00466236">
        <w:t xml:space="preserve">Dyrektor szkoły wstrzymuje wykonanie uchwał niezgodnych z przepisami prawa. </w:t>
      </w:r>
      <w:r w:rsidR="00AA3F99">
        <w:t>O </w:t>
      </w:r>
      <w:r w:rsidR="00D45C30">
        <w:t>wstrzymaniu wykonania uchwały d</w:t>
      </w:r>
      <w:r w:rsidRPr="00466236">
        <w:t>yrektor niezwłocznie zawiadamia organ prowadzący szkołę oraz organ sprawujący nadzór pedagogiczny. Organ sprawujący nadzó</w:t>
      </w:r>
      <w:r w:rsidR="00AA3F99">
        <w:t>r pedagogiczny uchyla uchwałę w </w:t>
      </w:r>
      <w:r w:rsidRPr="00466236">
        <w:t>razie stwierdzenia jej niezgodności z przepisami prawa po zasięgnięciu opinii organu prowadzącego. Rozstrzygnięcie organu sprawującego nadzór pedagogiczny jest ostateczne.</w:t>
      </w:r>
    </w:p>
    <w:p w:rsidR="00B03105" w:rsidRDefault="00700DDF" w:rsidP="00CD11EC">
      <w:pPr>
        <w:pStyle w:val="ustep1"/>
      </w:pPr>
      <w:r>
        <w:t>Protokoły posiedzeń rady pe</w:t>
      </w:r>
      <w:r w:rsidR="007216B3" w:rsidRPr="00466236">
        <w:t>dagogicznej sporządza</w:t>
      </w:r>
      <w:r w:rsidR="00AA3F99">
        <w:t>ne są w formie elektronicznej z </w:t>
      </w:r>
      <w:r w:rsidR="007216B3" w:rsidRPr="00466236">
        <w:t>wykorzystaniem technologii informatycznej, zabezpieczającej selektywny dostęp do pro</w:t>
      </w:r>
      <w:r w:rsidR="00AA3F99">
        <w:t>tokołów, a </w:t>
      </w:r>
      <w:r w:rsidR="007216B3" w:rsidRPr="00466236">
        <w:t xml:space="preserve">także umożliwiający </w:t>
      </w:r>
      <w:r w:rsidR="00102A43" w:rsidRPr="00466236">
        <w:t>sporządzanie protokołów w formie papierowej. W treminie 10 dni od zakończenia roku szkolnego dokonuje się wydruku papierowego ze wszystkich protokołów</w:t>
      </w:r>
      <w:r w:rsidR="00B03105" w:rsidRPr="00466236">
        <w:t>.</w:t>
      </w:r>
      <w:r w:rsidR="00102A43" w:rsidRPr="00466236">
        <w:t xml:space="preserve"> Ostemplowane i przesznurowane dokumenty przechowuje się w archiwum szkoły zgodnie z </w:t>
      </w:r>
      <w:r w:rsidR="00C37400">
        <w:t>instrukcją a</w:t>
      </w:r>
      <w:r w:rsidR="00102A43" w:rsidRPr="00C37400">
        <w:t>rchiwalną.</w:t>
      </w:r>
    </w:p>
    <w:p w:rsidR="004F7CB1" w:rsidRPr="00C37400" w:rsidRDefault="004F7CB1" w:rsidP="004F7CB1">
      <w:pPr>
        <w:pStyle w:val="ustep1"/>
        <w:numPr>
          <w:ilvl w:val="0"/>
          <w:numId w:val="0"/>
        </w:numPr>
        <w:ind w:left="567"/>
      </w:pPr>
    </w:p>
    <w:p w:rsidR="00B03105" w:rsidRPr="00466236" w:rsidRDefault="00B03105" w:rsidP="00CD11EC">
      <w:pPr>
        <w:pStyle w:val="ustep1"/>
      </w:pPr>
      <w:r w:rsidRPr="00466236">
        <w:lastRenderedPageBreak/>
        <w:t>Protokół z zebrania rady pedagogicznej powinien w szczególności zawierać:</w:t>
      </w:r>
    </w:p>
    <w:p w:rsidR="00B03105" w:rsidRPr="00466236" w:rsidRDefault="00B03105" w:rsidP="001D7D92">
      <w:pPr>
        <w:pStyle w:val="punkt"/>
        <w:numPr>
          <w:ilvl w:val="0"/>
          <w:numId w:val="314"/>
        </w:numPr>
      </w:pPr>
      <w:r w:rsidRPr="00466236">
        <w:t>określenie numeru, daty zebrania i nazwiska przewodniczącego rady oraz osoby sporządzającej protokół;</w:t>
      </w:r>
    </w:p>
    <w:p w:rsidR="00B03105" w:rsidRPr="00466236" w:rsidRDefault="00B03105" w:rsidP="001D7D92">
      <w:pPr>
        <w:pStyle w:val="punkt"/>
        <w:numPr>
          <w:ilvl w:val="0"/>
          <w:numId w:val="314"/>
        </w:numPr>
      </w:pPr>
      <w:r w:rsidRPr="00466236">
        <w:t>stwierdzenie prawomocności obrad;</w:t>
      </w:r>
    </w:p>
    <w:p w:rsidR="00B03105" w:rsidRPr="00466236" w:rsidRDefault="00B03105" w:rsidP="001D7D92">
      <w:pPr>
        <w:pStyle w:val="punkt"/>
        <w:numPr>
          <w:ilvl w:val="0"/>
          <w:numId w:val="314"/>
        </w:numPr>
      </w:pPr>
      <w:r w:rsidRPr="00466236">
        <w:t>odnotowanie przyjęcia protokołu z poprzedniego zebrania;</w:t>
      </w:r>
    </w:p>
    <w:p w:rsidR="00B03105" w:rsidRPr="00466236" w:rsidRDefault="00B03105" w:rsidP="001D7D92">
      <w:pPr>
        <w:pStyle w:val="punkt"/>
        <w:numPr>
          <w:ilvl w:val="0"/>
          <w:numId w:val="314"/>
        </w:numPr>
      </w:pPr>
      <w:r w:rsidRPr="00466236">
        <w:t>listę obecności nauczycieli;</w:t>
      </w:r>
    </w:p>
    <w:p w:rsidR="00B03105" w:rsidRPr="00466236" w:rsidRDefault="00B03105" w:rsidP="001D7D92">
      <w:pPr>
        <w:pStyle w:val="punkt"/>
        <w:numPr>
          <w:ilvl w:val="0"/>
          <w:numId w:val="314"/>
        </w:numPr>
      </w:pPr>
      <w:r w:rsidRPr="00466236">
        <w:t>uchwalony porządek obrad;</w:t>
      </w:r>
    </w:p>
    <w:p w:rsidR="00B03105" w:rsidRPr="00466236" w:rsidRDefault="00B03105" w:rsidP="001D7D92">
      <w:pPr>
        <w:pStyle w:val="punkt"/>
        <w:numPr>
          <w:ilvl w:val="0"/>
          <w:numId w:val="314"/>
        </w:numPr>
      </w:pPr>
      <w:r w:rsidRPr="00466236">
        <w:t xml:space="preserve">przebieg obrad, a w szczególności: treść lub streszczenie </w:t>
      </w:r>
      <w:r w:rsidR="00A94811" w:rsidRPr="00466236">
        <w:t>wystąpień, teksty zgłoszonych</w:t>
      </w:r>
      <w:r w:rsidRPr="00466236">
        <w:t xml:space="preserve"> wniosków, odnotowanie zgłoszenia pisemnych wystąpień;</w:t>
      </w:r>
    </w:p>
    <w:p w:rsidR="00A94811" w:rsidRPr="00466236" w:rsidRDefault="00A94811" w:rsidP="001D7D92">
      <w:pPr>
        <w:pStyle w:val="punkt"/>
        <w:numPr>
          <w:ilvl w:val="0"/>
          <w:numId w:val="314"/>
        </w:numPr>
      </w:pPr>
      <w:r w:rsidRPr="00466236">
        <w:t>podjęte uchwały i wnioski;</w:t>
      </w:r>
    </w:p>
    <w:p w:rsidR="00B03105" w:rsidRPr="00466236" w:rsidRDefault="00B03105" w:rsidP="001D7D92">
      <w:pPr>
        <w:pStyle w:val="punkt"/>
        <w:numPr>
          <w:ilvl w:val="0"/>
          <w:numId w:val="314"/>
        </w:numPr>
      </w:pPr>
      <w:r w:rsidRPr="00466236">
        <w:t>przebieg głosowania i jej wyniki;</w:t>
      </w:r>
    </w:p>
    <w:p w:rsidR="00B03105" w:rsidRPr="00466236" w:rsidRDefault="00B03105" w:rsidP="001D7D92">
      <w:pPr>
        <w:pStyle w:val="punkt"/>
        <w:numPr>
          <w:ilvl w:val="0"/>
          <w:numId w:val="314"/>
        </w:numPr>
      </w:pPr>
      <w:r w:rsidRPr="00466236">
        <w:t>podpis przewodniczącego i protokolanta.</w:t>
      </w:r>
    </w:p>
    <w:p w:rsidR="00B03105" w:rsidRPr="00466236" w:rsidRDefault="00B03105" w:rsidP="00CD11EC">
      <w:pPr>
        <w:pStyle w:val="ustep1"/>
      </w:pPr>
      <w:r w:rsidRPr="00466236">
        <w:t>Do protokołu dołącza się: listę zaproszonych gości, teksty uchwał przyjętych przez radę, protokoły głosowań tajnych, zgłoszone na piśmie wnioski, oświadczenia i inne dokumenty złożone do przewodniczącego rady pedagogicznej.</w:t>
      </w:r>
    </w:p>
    <w:p w:rsidR="00B03105" w:rsidRPr="00466236" w:rsidRDefault="00B03105" w:rsidP="00CD11EC">
      <w:pPr>
        <w:pStyle w:val="ustep1"/>
      </w:pPr>
      <w:r w:rsidRPr="00466236">
        <w:t>P</w:t>
      </w:r>
      <w:r w:rsidR="00735B8F" w:rsidRPr="00466236">
        <w:t>rotokół sporządza się w ciągu 7</w:t>
      </w:r>
      <w:r w:rsidRPr="00466236">
        <w:t xml:space="preserve"> dni po zakończeniu obrad.</w:t>
      </w:r>
    </w:p>
    <w:p w:rsidR="00B03105" w:rsidRPr="00466236" w:rsidRDefault="00B03105" w:rsidP="00CD11EC">
      <w:pPr>
        <w:pStyle w:val="ustep1"/>
      </w:pPr>
      <w:r w:rsidRPr="00466236">
        <w:t xml:space="preserve">Protokół z zebrania </w:t>
      </w:r>
      <w:r w:rsidR="00700DDF">
        <w:t>rady p</w:t>
      </w:r>
      <w:r w:rsidRPr="00466236">
        <w:t xml:space="preserve">edagogicznej </w:t>
      </w:r>
      <w:r w:rsidR="005545AD" w:rsidRPr="00466236">
        <w:t>znajduje się w gabinecie wicedyrektora</w:t>
      </w:r>
      <w:r w:rsidRPr="00466236">
        <w:t>.</w:t>
      </w:r>
    </w:p>
    <w:p w:rsidR="00B03105" w:rsidRPr="00466236" w:rsidRDefault="00700DDF" w:rsidP="00CD11EC">
      <w:pPr>
        <w:pStyle w:val="ustep1"/>
      </w:pPr>
      <w:r>
        <w:t>Członkowie r</w:t>
      </w:r>
      <w:r w:rsidR="005545AD" w:rsidRPr="00466236">
        <w:t>ady zobowiązani są w terminie do 7 dni od sporządzenia protokołu do zpoznania się z jego treścią i pisemnego zg</w:t>
      </w:r>
      <w:r>
        <w:t>łoszenia ewentualnych poprawek przewodniczącemu r</w:t>
      </w:r>
      <w:r w:rsidR="005545AD" w:rsidRPr="00466236">
        <w:t>ady. Rada na następnym zebraniu decyduje o wprowadzeniu zgłoszonych poprawek do protokołu</w:t>
      </w:r>
      <w:r w:rsidR="00B03105" w:rsidRPr="00466236">
        <w:t>.</w:t>
      </w:r>
    </w:p>
    <w:p w:rsidR="00B03105" w:rsidRPr="00466236" w:rsidRDefault="00B03105" w:rsidP="00CD11EC">
      <w:pPr>
        <w:pStyle w:val="ustep1"/>
      </w:pPr>
      <w:r w:rsidRPr="00466236">
        <w:t>Nauczyciele są zobowiązani do nieujawniania spraw</w:t>
      </w:r>
      <w:r w:rsidR="00700DDF">
        <w:t xml:space="preserve"> poruszanych na posiedzeniach rady p</w:t>
      </w:r>
      <w:r w:rsidRPr="00466236">
        <w:t xml:space="preserve">edagogicznej, które mogą naruszać dobro osobiste uczniów lub ich </w:t>
      </w:r>
      <w:r w:rsidR="00AA3F99">
        <w:t>rodziców</w:t>
      </w:r>
      <w:r w:rsidR="003112E2">
        <w:t>/prawnych opiekunów</w:t>
      </w:r>
      <w:r w:rsidR="00AA3F99">
        <w:t>, a także nauczycieli i </w:t>
      </w:r>
      <w:r w:rsidRPr="00466236">
        <w:t>innych pracowników szkoły.</w:t>
      </w:r>
    </w:p>
    <w:p w:rsidR="00B03105" w:rsidRPr="00466236" w:rsidRDefault="00B03105" w:rsidP="00B27FE1">
      <w:pPr>
        <w:pStyle w:val="paragraf"/>
      </w:pPr>
      <w:r w:rsidRPr="00B27FE1">
        <w:rPr>
          <w:b/>
        </w:rPr>
        <w:t>§ </w:t>
      </w:r>
      <w:r w:rsidR="00C30939">
        <w:rPr>
          <w:b/>
        </w:rPr>
        <w:t>48</w:t>
      </w:r>
      <w:r w:rsidR="00B27FE1" w:rsidRPr="00B27FE1">
        <w:rPr>
          <w:b/>
        </w:rPr>
        <w:t>.</w:t>
      </w:r>
      <w:r w:rsidR="00B27FE1">
        <w:t> </w:t>
      </w:r>
      <w:r w:rsidR="00700DDF">
        <w:t>Rada r</w:t>
      </w:r>
      <w:r w:rsidRPr="00466236">
        <w:t>odziców.</w:t>
      </w:r>
    </w:p>
    <w:p w:rsidR="00B03105" w:rsidRPr="00CD11EC" w:rsidRDefault="00700DDF" w:rsidP="001D7D92">
      <w:pPr>
        <w:pStyle w:val="ustep1"/>
        <w:numPr>
          <w:ilvl w:val="0"/>
          <w:numId w:val="84"/>
        </w:numPr>
        <w:rPr>
          <w:strike/>
        </w:rPr>
      </w:pPr>
      <w:r>
        <w:t xml:space="preserve"> Rada r</w:t>
      </w:r>
      <w:r w:rsidR="00B03105" w:rsidRPr="00466236">
        <w:t>odziców jest kolegialnym organem szkoły.</w:t>
      </w:r>
    </w:p>
    <w:p w:rsidR="00B03105" w:rsidRPr="00466236" w:rsidRDefault="00700DDF" w:rsidP="001D7D92">
      <w:pPr>
        <w:pStyle w:val="ustep1"/>
        <w:numPr>
          <w:ilvl w:val="0"/>
          <w:numId w:val="84"/>
        </w:numPr>
      </w:pPr>
      <w:r>
        <w:t>Rada r</w:t>
      </w:r>
      <w:r w:rsidR="00B03105" w:rsidRPr="00466236">
        <w:t>odziców reprezentuje ogół rodziców uczniów przed innymi organami szkoły.</w:t>
      </w:r>
    </w:p>
    <w:p w:rsidR="00B03105" w:rsidRPr="00466236" w:rsidRDefault="00700DDF" w:rsidP="001D7D92">
      <w:pPr>
        <w:pStyle w:val="ustep1"/>
        <w:numPr>
          <w:ilvl w:val="0"/>
          <w:numId w:val="84"/>
        </w:numPr>
      </w:pPr>
      <w:r>
        <w:t>W skład rady r</w:t>
      </w:r>
      <w:r w:rsidR="00B03105" w:rsidRPr="00466236">
        <w:t>odziców wchodzi jeden przedstawiciel rodziców/prawnych opiekunów z każdego oddziału szkolnego</w:t>
      </w:r>
      <w:r w:rsidR="00F806E6" w:rsidRPr="00466236">
        <w:t xml:space="preserve"> wchodzącego w skład </w:t>
      </w:r>
      <w:r w:rsidR="00B03105" w:rsidRPr="00466236">
        <w:t>szkoły</w:t>
      </w:r>
      <w:r w:rsidR="00473E5F" w:rsidRPr="00466236">
        <w:t>.</w:t>
      </w:r>
    </w:p>
    <w:p w:rsidR="00B03105" w:rsidRPr="00466236" w:rsidRDefault="00700DDF" w:rsidP="001D7D92">
      <w:pPr>
        <w:pStyle w:val="ustep1"/>
        <w:numPr>
          <w:ilvl w:val="0"/>
          <w:numId w:val="84"/>
        </w:numPr>
      </w:pPr>
      <w:r>
        <w:t>Celem rady r</w:t>
      </w:r>
      <w:r w:rsidR="00B03105" w:rsidRPr="00466236">
        <w:t xml:space="preserve">odziców jest reprezentowanie </w:t>
      </w:r>
      <w:r>
        <w:t>s</w:t>
      </w:r>
      <w:r w:rsidR="002152FD" w:rsidRPr="00466236">
        <w:t>zkoły</w:t>
      </w:r>
      <w:r w:rsidR="00B03105" w:rsidRPr="00466236">
        <w:t xml:space="preserve"> oraz podejmowanie działań zmierzających do doskonalenia </w:t>
      </w:r>
      <w:r w:rsidR="002152FD" w:rsidRPr="00466236">
        <w:t xml:space="preserve">jej </w:t>
      </w:r>
      <w:r w:rsidR="00B03105" w:rsidRPr="00466236">
        <w:t>statutowej działalności.</w:t>
      </w:r>
    </w:p>
    <w:p w:rsidR="00B03105" w:rsidRPr="00466236" w:rsidRDefault="00700DDF" w:rsidP="001D7D92">
      <w:pPr>
        <w:pStyle w:val="ustep1"/>
        <w:numPr>
          <w:ilvl w:val="0"/>
          <w:numId w:val="84"/>
        </w:numPr>
      </w:pPr>
      <w:r>
        <w:t>Szczególnym celem rady r</w:t>
      </w:r>
      <w:r w:rsidR="00B03105" w:rsidRPr="00466236">
        <w:t>odziców jest działanie na rzecz opiekuńczej funkcji szkoły.</w:t>
      </w:r>
    </w:p>
    <w:p w:rsidR="00B03105" w:rsidRPr="00466236" w:rsidRDefault="00700DDF" w:rsidP="001D7D92">
      <w:pPr>
        <w:pStyle w:val="ustep1"/>
        <w:numPr>
          <w:ilvl w:val="0"/>
          <w:numId w:val="84"/>
        </w:numPr>
      </w:pPr>
      <w:r>
        <w:t>Zadaniem rady r</w:t>
      </w:r>
      <w:r w:rsidR="00B03105" w:rsidRPr="00466236">
        <w:t>odziców jest w szczególności</w:t>
      </w:r>
      <w:r w:rsidR="00B03105" w:rsidRPr="00CD11EC">
        <w:rPr>
          <w:b/>
        </w:rPr>
        <w:t>:</w:t>
      </w:r>
    </w:p>
    <w:p w:rsidR="00B03105" w:rsidRPr="00466236" w:rsidRDefault="00B03105" w:rsidP="001D7D92">
      <w:pPr>
        <w:pStyle w:val="punkt"/>
        <w:numPr>
          <w:ilvl w:val="0"/>
          <w:numId w:val="85"/>
        </w:numPr>
      </w:pPr>
      <w:r w:rsidRPr="00466236">
        <w:t>pobudzanie i organizowanie form aktywności rodziców na rzecz wspomaga</w:t>
      </w:r>
      <w:r w:rsidR="00AA3F99">
        <w:t>nia realizacji celów i </w:t>
      </w:r>
      <w:r w:rsidRPr="00466236">
        <w:t>zadań szkoły;</w:t>
      </w:r>
    </w:p>
    <w:p w:rsidR="00B03105" w:rsidRPr="00466236" w:rsidRDefault="00B03105" w:rsidP="001D7D92">
      <w:pPr>
        <w:pStyle w:val="punkt"/>
        <w:numPr>
          <w:ilvl w:val="0"/>
          <w:numId w:val="85"/>
        </w:numPr>
      </w:pPr>
      <w:r w:rsidRPr="00466236">
        <w:t>gromadzenie funduszy niezbędnych dla wspierania działalności szkoły, a także ustalanie zasad użytkowania tych funduszy;</w:t>
      </w:r>
    </w:p>
    <w:p w:rsidR="00B03105" w:rsidRPr="00466236" w:rsidRDefault="00B03105" w:rsidP="001D7D92">
      <w:pPr>
        <w:pStyle w:val="punkt"/>
        <w:numPr>
          <w:ilvl w:val="0"/>
          <w:numId w:val="85"/>
        </w:numPr>
      </w:pPr>
      <w:r w:rsidRPr="00466236">
        <w:t>zapewnienie rodzicom we współdziałaniu z innymi organami szkoły, rzeczywistego wpływu na działalność szkoły, wśród nich zaś:</w:t>
      </w:r>
    </w:p>
    <w:p w:rsidR="00B03105" w:rsidRPr="00466236" w:rsidRDefault="00B03105" w:rsidP="001D7D92">
      <w:pPr>
        <w:pStyle w:val="litera"/>
        <w:numPr>
          <w:ilvl w:val="0"/>
          <w:numId w:val="265"/>
        </w:numPr>
      </w:pPr>
      <w:r w:rsidRPr="00466236">
        <w:lastRenderedPageBreak/>
        <w:t>znajomość zadań i zamierzeń dydaktyczno-wychowawczych w</w:t>
      </w:r>
      <w:r w:rsidR="00AA3F99">
        <w:t xml:space="preserve"> szkole i w klasie, uzyskania w </w:t>
      </w:r>
      <w:r w:rsidRPr="00466236">
        <w:t>każdym czasie rzetelnej informacji na temat swego dziecka i jego postępów lub trudności,</w:t>
      </w:r>
    </w:p>
    <w:p w:rsidR="00B03105" w:rsidRPr="00466236" w:rsidRDefault="00B03105" w:rsidP="001D7D92">
      <w:pPr>
        <w:pStyle w:val="litera"/>
        <w:numPr>
          <w:ilvl w:val="0"/>
          <w:numId w:val="265"/>
        </w:numPr>
      </w:pPr>
      <w:r w:rsidRPr="00466236">
        <w:t>znajomość statutu szkoły, regul</w:t>
      </w:r>
      <w:r w:rsidR="00232F20">
        <w:t>aminów szkolnych, w</w:t>
      </w:r>
      <w:r w:rsidRPr="00466236">
        <w:t>ew</w:t>
      </w:r>
      <w:r w:rsidR="00232F20">
        <w:t>nątrzszkolnych zasad oceniania,</w:t>
      </w:r>
      <w:r w:rsidRPr="00466236">
        <w:t xml:space="preserve"> </w:t>
      </w:r>
    </w:p>
    <w:p w:rsidR="00B03105" w:rsidRPr="00466236" w:rsidRDefault="00B03105" w:rsidP="001D7D92">
      <w:pPr>
        <w:pStyle w:val="litera"/>
        <w:numPr>
          <w:ilvl w:val="0"/>
          <w:numId w:val="265"/>
        </w:numPr>
      </w:pPr>
      <w:r w:rsidRPr="00466236">
        <w:t>uzyskiwania porad w sprawie wychowania i dalszego kształcenia swych dzieci,</w:t>
      </w:r>
    </w:p>
    <w:p w:rsidR="00B03105" w:rsidRPr="00466236" w:rsidRDefault="00B03105" w:rsidP="001D7D92">
      <w:pPr>
        <w:pStyle w:val="litera"/>
        <w:numPr>
          <w:ilvl w:val="0"/>
          <w:numId w:val="265"/>
        </w:numPr>
      </w:pPr>
      <w:r w:rsidRPr="00466236">
        <w:t>wyrażania i przekazywania opinii na temat pracy szkoły,</w:t>
      </w:r>
    </w:p>
    <w:p w:rsidR="00B03105" w:rsidRPr="00466236" w:rsidRDefault="00B03105" w:rsidP="001D7D92">
      <w:pPr>
        <w:pStyle w:val="litera"/>
        <w:numPr>
          <w:ilvl w:val="0"/>
          <w:numId w:val="265"/>
        </w:numPr>
      </w:pPr>
      <w:r w:rsidRPr="00466236">
        <w:t>określanie struktur</w:t>
      </w:r>
      <w:r w:rsidR="00700DDF">
        <w:t xml:space="preserve"> działania ogółu rodziców oraz rady r</w:t>
      </w:r>
      <w:r w:rsidRPr="00466236">
        <w:t xml:space="preserve">odziców. </w:t>
      </w:r>
    </w:p>
    <w:p w:rsidR="00B03105" w:rsidRPr="00466236" w:rsidRDefault="00700DDF" w:rsidP="00CD11EC">
      <w:pPr>
        <w:pStyle w:val="ustep1"/>
        <w:rPr>
          <w:b/>
        </w:rPr>
      </w:pPr>
      <w:r>
        <w:t>Rada r</w:t>
      </w:r>
      <w:r w:rsidR="00B03105" w:rsidRPr="00466236">
        <w:t xml:space="preserve">odziców może występować do dyrektora i innych organów szkoły, organu prowadzącego szkołę oraz organu sprawującego nadzór pedagogiczny z wnioskami i opiniami </w:t>
      </w:r>
      <w:r w:rsidR="0042034F" w:rsidRPr="00466236">
        <w:t>dotyczącymi spraw szkoły</w:t>
      </w:r>
      <w:r w:rsidR="00B03105" w:rsidRPr="00466236">
        <w:t>.</w:t>
      </w:r>
    </w:p>
    <w:p w:rsidR="00B03105" w:rsidRPr="00466236" w:rsidRDefault="00700DDF" w:rsidP="00CD11EC">
      <w:pPr>
        <w:pStyle w:val="ustep1"/>
        <w:rPr>
          <w:b/>
        </w:rPr>
      </w:pPr>
      <w:r>
        <w:t>Do kompetencji rady r</w:t>
      </w:r>
      <w:r w:rsidR="00B03105" w:rsidRPr="00466236">
        <w:t>odziców należy:</w:t>
      </w:r>
    </w:p>
    <w:p w:rsidR="00B03105" w:rsidRPr="00466236" w:rsidRDefault="00B03105" w:rsidP="001D7D92">
      <w:pPr>
        <w:pStyle w:val="punkt"/>
        <w:numPr>
          <w:ilvl w:val="0"/>
          <w:numId w:val="86"/>
        </w:numPr>
      </w:pPr>
      <w:r w:rsidRPr="00466236">
        <w:t>uchwalanie w p</w:t>
      </w:r>
      <w:r w:rsidR="00700DDF">
        <w:t>orozumieniu z radą p</w:t>
      </w:r>
      <w:r w:rsidR="0026194E">
        <w:t xml:space="preserve">edagogiczną </w:t>
      </w:r>
      <w:r w:rsidR="00D45C30">
        <w:t>p</w:t>
      </w:r>
      <w:r w:rsidR="001763F6" w:rsidRPr="00466236">
        <w:t>r</w:t>
      </w:r>
      <w:r w:rsidR="00700DDF">
        <w:t>ogramu wychowawczo – profilaktycznego szkoły. Jeżeli rada r</w:t>
      </w:r>
      <w:r w:rsidR="001763F6" w:rsidRPr="00466236">
        <w:t>odziców w terminie 30 dni od dnia rozpoczęcia roku szkol</w:t>
      </w:r>
      <w:r w:rsidR="00700DDF">
        <w:t>nego nie uzyska porozumienia</w:t>
      </w:r>
      <w:r w:rsidR="004D012E">
        <w:t xml:space="preserve"> z radą pedagogiczną w sprawie p</w:t>
      </w:r>
      <w:r w:rsidR="00700DDF">
        <w:t>rogramu w</w:t>
      </w:r>
      <w:r w:rsidR="001763F6" w:rsidRPr="00466236">
        <w:t>ychowawczo</w:t>
      </w:r>
      <w:r w:rsidR="00232F20">
        <w:t xml:space="preserve"> </w:t>
      </w:r>
      <w:r w:rsidR="001763F6" w:rsidRPr="00466236">
        <w:t>-</w:t>
      </w:r>
      <w:r w:rsidR="00232F20">
        <w:t xml:space="preserve"> </w:t>
      </w:r>
      <w:r w:rsidR="001763F6" w:rsidRPr="00466236">
        <w:t>profilaktycznego, program ten ustala dyrektor szkoły w uzgodnieniu</w:t>
      </w:r>
      <w:r w:rsidR="001763F6">
        <w:t xml:space="preserve"> z </w:t>
      </w:r>
      <w:r w:rsidR="001763F6" w:rsidRPr="00466236">
        <w:t>organem sprawującym nadzór pedagogiczny. Program ustalony przez dyrektora szkoły obowiązuje do c</w:t>
      </w:r>
      <w:r w:rsidR="00700DDF">
        <w:t>zasu uchwalenia</w:t>
      </w:r>
      <w:r w:rsidR="009F6222">
        <w:t xml:space="preserve"> programu przez radę rodziców w </w:t>
      </w:r>
      <w:r w:rsidR="00700DDF">
        <w:t>porozumieniu z radą p</w:t>
      </w:r>
      <w:r w:rsidR="001763F6" w:rsidRPr="00466236">
        <w:t>edagogiczną</w:t>
      </w:r>
      <w:r w:rsidR="001763F6">
        <w:t>;</w:t>
      </w:r>
    </w:p>
    <w:p w:rsidR="00B03105" w:rsidRPr="00466236" w:rsidRDefault="00FB6C06" w:rsidP="001D7D92">
      <w:pPr>
        <w:pStyle w:val="punkt"/>
        <w:numPr>
          <w:ilvl w:val="0"/>
          <w:numId w:val="86"/>
        </w:numPr>
      </w:pPr>
      <w:r w:rsidRPr="00466236">
        <w:t>opiniowanie projektów</w:t>
      </w:r>
      <w:r w:rsidR="00D45C30">
        <w:t xml:space="preserve"> planów </w:t>
      </w:r>
      <w:r w:rsidR="00B03105" w:rsidRPr="00466236">
        <w:t>finansowych składanych przez dyrektora szkoły;</w:t>
      </w:r>
    </w:p>
    <w:p w:rsidR="00B03105" w:rsidRPr="00466236" w:rsidRDefault="00B03105" w:rsidP="001D7D92">
      <w:pPr>
        <w:pStyle w:val="punkt"/>
        <w:numPr>
          <w:ilvl w:val="0"/>
          <w:numId w:val="86"/>
        </w:numPr>
      </w:pPr>
      <w:r w:rsidRPr="00466236">
        <w:t xml:space="preserve">opiniowanie decyzji dyrektora szkoły o dopuszczeniu do działalności w szkole stowarzyszenia lub innej organizacji, z wyjątkiem partii i organizacji politycznych, a w szczególności organizacji harcerskich, których celem statutowym jest działalność </w:t>
      </w:r>
      <w:r w:rsidR="009F6222">
        <w:t>wychowawcza albo rozszerzanie i </w:t>
      </w:r>
      <w:r w:rsidRPr="00466236">
        <w:t>wzbogacanie form działalności dydaktycznej, wychowawczej i opiekuńczej szkoły;</w:t>
      </w:r>
    </w:p>
    <w:p w:rsidR="00B03105" w:rsidRPr="00466236" w:rsidRDefault="00B03105" w:rsidP="001D7D92">
      <w:pPr>
        <w:pStyle w:val="punkt"/>
        <w:numPr>
          <w:ilvl w:val="0"/>
          <w:numId w:val="86"/>
        </w:numPr>
      </w:pPr>
      <w:r w:rsidRPr="00466236">
        <w:t>opiniowanie pracy nauczyciela do ustalenia oceny dorobku zawodowego na</w:t>
      </w:r>
      <w:r w:rsidR="00700DDF">
        <w:t>uczyciela za okres stażu. Rada r</w:t>
      </w:r>
      <w:r w:rsidRPr="00466236">
        <w:t>odziców przedstawia swoją opinię na piśmie w terminie 14 dni od dnia otrzymania zawiadomienia o dokonywanej ocenie dorobku zawodowego. Nie przedstawienie opinii nie wstrzymuje postępowania;</w:t>
      </w:r>
    </w:p>
    <w:p w:rsidR="00B03105" w:rsidRPr="00466236" w:rsidRDefault="00B03105" w:rsidP="001D7D92">
      <w:pPr>
        <w:pStyle w:val="punkt"/>
        <w:numPr>
          <w:ilvl w:val="0"/>
          <w:numId w:val="86"/>
        </w:numPr>
      </w:pPr>
      <w:r w:rsidRPr="00466236">
        <w:t>opiniowanie decyzji dyrektora szkoły w sprawie wprowadzenia obowiązku noszenia przez uczniów na terenie szkoły jednolitego stroju. Wzór jednolitego stroju, określa d</w:t>
      </w:r>
      <w:r w:rsidR="00AA3F99">
        <w:t>yrektor szkoły w porozumieniu z </w:t>
      </w:r>
      <w:r w:rsidR="002374B8">
        <w:t>radą rodziców;</w:t>
      </w:r>
    </w:p>
    <w:p w:rsidR="00B03105" w:rsidRPr="00466236" w:rsidRDefault="00B03105" w:rsidP="001D7D92">
      <w:pPr>
        <w:pStyle w:val="punkt"/>
        <w:numPr>
          <w:ilvl w:val="0"/>
          <w:numId w:val="86"/>
        </w:numPr>
      </w:pPr>
      <w:r w:rsidRPr="00466236">
        <w:t>opiniowanie formy realizacji 2 godzin wychowania fizycznego;</w:t>
      </w:r>
    </w:p>
    <w:p w:rsidR="00B03105" w:rsidRPr="00466236" w:rsidRDefault="00B03105" w:rsidP="001D7D92">
      <w:pPr>
        <w:pStyle w:val="punkt"/>
        <w:numPr>
          <w:ilvl w:val="0"/>
          <w:numId w:val="86"/>
        </w:numPr>
      </w:pPr>
      <w:r w:rsidRPr="00466236">
        <w:t>opiniowanie dodatkowych dni wolnych od zajęć dydaktyczno</w:t>
      </w:r>
      <w:r w:rsidR="00232F20">
        <w:t xml:space="preserve"> </w:t>
      </w:r>
      <w:r w:rsidRPr="00466236">
        <w:t>- wychowawczych;</w:t>
      </w:r>
    </w:p>
    <w:p w:rsidR="00B03105" w:rsidRPr="00466236" w:rsidRDefault="00B03105" w:rsidP="001D7D92">
      <w:pPr>
        <w:pStyle w:val="punkt"/>
        <w:numPr>
          <w:ilvl w:val="0"/>
          <w:numId w:val="86"/>
        </w:numPr>
      </w:pPr>
      <w:r w:rsidRPr="00466236">
        <w:t xml:space="preserve">opiniowanie ustalonych przez dyrektora podręczników i materiałów edukacyjnych, w przypadku braku zgody pomiędzy nauczycielami przedmiotu. </w:t>
      </w:r>
    </w:p>
    <w:p w:rsidR="00B03105" w:rsidRPr="00466236" w:rsidRDefault="00B03105" w:rsidP="00CD11EC">
      <w:pPr>
        <w:pStyle w:val="ustep1"/>
        <w:rPr>
          <w:b/>
        </w:rPr>
      </w:pPr>
      <w:r w:rsidRPr="00466236">
        <w:t>Ustala się, że projekty dokumentów opracowane przez organy kierowania szkołą, których opiniow</w:t>
      </w:r>
      <w:r w:rsidR="00700DDF">
        <w:t>anie jest ustawową kompetencją rady r</w:t>
      </w:r>
      <w:r w:rsidRPr="00466236">
        <w:t>odziców, powinny b</w:t>
      </w:r>
      <w:r w:rsidR="00700DDF">
        <w:t>yć przekazane przewodniczącemu r</w:t>
      </w:r>
      <w:r w:rsidRPr="00466236">
        <w:t>ady w formie pisemnej z wyprzedzeniem co najmniej 3 dni przed ich rozpatrzeniem. Rada dla uzyskania pomocy w opiniowaniu projektów może zaprosić ekspertów spoza swego składu.</w:t>
      </w:r>
    </w:p>
    <w:p w:rsidR="00B03105" w:rsidRPr="00466236" w:rsidRDefault="00700DDF" w:rsidP="00CD11EC">
      <w:pPr>
        <w:pStyle w:val="ustep1"/>
      </w:pPr>
      <w:r>
        <w:t>Rada r</w:t>
      </w:r>
      <w:r w:rsidR="00B03105" w:rsidRPr="00466236">
        <w:t>odziców może:</w:t>
      </w:r>
    </w:p>
    <w:p w:rsidR="00B03105" w:rsidRPr="00466236" w:rsidRDefault="00B03105" w:rsidP="001D7D92">
      <w:pPr>
        <w:pStyle w:val="punkt"/>
        <w:numPr>
          <w:ilvl w:val="0"/>
          <w:numId w:val="87"/>
        </w:numPr>
      </w:pPr>
      <w:r w:rsidRPr="00466236">
        <w:t>wnioskować do dyrektora szkoły o dokonanie oceny nauczyciela, z wyjątkiem nauczyciela stażysty;</w:t>
      </w:r>
    </w:p>
    <w:p w:rsidR="00B03105" w:rsidRPr="00466236" w:rsidRDefault="00B03105" w:rsidP="001D7D92">
      <w:pPr>
        <w:pStyle w:val="punkt"/>
        <w:numPr>
          <w:ilvl w:val="0"/>
          <w:numId w:val="87"/>
        </w:numPr>
      </w:pPr>
      <w:r w:rsidRPr="00466236">
        <w:t>występować do dyrektora szkoły, innych organów szkoły, organu sprawującego nadzór pedago</w:t>
      </w:r>
      <w:r w:rsidR="005124A9" w:rsidRPr="00466236">
        <w:t>giczny lub organu prowadzącego z</w:t>
      </w:r>
      <w:r w:rsidRPr="00466236">
        <w:t xml:space="preserve"> wnioskami i opiniami </w:t>
      </w:r>
      <w:r w:rsidR="005124A9" w:rsidRPr="00466236">
        <w:t>dotyczącymi spraw</w:t>
      </w:r>
      <w:r w:rsidRPr="00466236">
        <w:t xml:space="preserve"> szkolnych;</w:t>
      </w:r>
    </w:p>
    <w:p w:rsidR="00B03105" w:rsidRPr="00466236" w:rsidRDefault="00B03105" w:rsidP="001D7D92">
      <w:pPr>
        <w:pStyle w:val="punkt"/>
        <w:numPr>
          <w:ilvl w:val="0"/>
          <w:numId w:val="87"/>
        </w:numPr>
      </w:pPr>
      <w:r w:rsidRPr="00466236">
        <w:t>delegować swojego przedstawiciela do komisji konkursowej wyłaniającej kandydata</w:t>
      </w:r>
      <w:r w:rsidR="005124A9" w:rsidRPr="00466236">
        <w:t xml:space="preserve"> na stanowisko dyrektora szkoły.</w:t>
      </w:r>
    </w:p>
    <w:p w:rsidR="00B03105" w:rsidRPr="00466236" w:rsidRDefault="00700DDF" w:rsidP="00CD11EC">
      <w:pPr>
        <w:pStyle w:val="ustep1"/>
        <w:rPr>
          <w:b/>
        </w:rPr>
      </w:pPr>
      <w:r>
        <w:t>Rada r</w:t>
      </w:r>
      <w:r w:rsidR="00B03105" w:rsidRPr="00466236">
        <w:t>odziców przeprowadza wybory rodziców, spośród swego grona, do komisji konkursowej na dyrektora szkoły.</w:t>
      </w:r>
    </w:p>
    <w:p w:rsidR="00B03105" w:rsidRPr="00466236" w:rsidRDefault="00700DDF" w:rsidP="00CD11EC">
      <w:pPr>
        <w:pStyle w:val="ustep1"/>
      </w:pPr>
      <w:r>
        <w:lastRenderedPageBreak/>
        <w:t>Rada r</w:t>
      </w:r>
      <w:r w:rsidR="00B03105" w:rsidRPr="00466236">
        <w:t>odziców uchwala reg</w:t>
      </w:r>
      <w:r w:rsidR="005124A9" w:rsidRPr="00466236">
        <w:t>ulamin swojej działalności.</w:t>
      </w:r>
      <w:r w:rsidR="00B03105" w:rsidRPr="00466236">
        <w:t xml:space="preserve"> </w:t>
      </w:r>
    </w:p>
    <w:p w:rsidR="00B03105" w:rsidRPr="00466236" w:rsidRDefault="00B03105" w:rsidP="00CD11EC">
      <w:pPr>
        <w:pStyle w:val="ustep1"/>
        <w:rPr>
          <w:b/>
        </w:rPr>
      </w:pPr>
      <w:r w:rsidRPr="00466236">
        <w:t>W celu wspierania d</w:t>
      </w:r>
      <w:r w:rsidR="00700DDF">
        <w:t>ziałalności statutowej szkoły, rada r</w:t>
      </w:r>
      <w:r w:rsidRPr="00466236">
        <w:t>od</w:t>
      </w:r>
      <w:r w:rsidR="00700DDF">
        <w:t>ziców może gromadzić fundusze z </w:t>
      </w:r>
      <w:r w:rsidRPr="00466236">
        <w:t>dobrowolnych składek rodziców oraz innych źródeł. Zasady wydatkowania funduszy rady rodziców określa regulamin.</w:t>
      </w:r>
    </w:p>
    <w:p w:rsidR="00B03105" w:rsidRPr="00466236" w:rsidRDefault="00C30939" w:rsidP="004D012E">
      <w:pPr>
        <w:pStyle w:val="paragraf"/>
        <w:keepNext/>
      </w:pPr>
      <w:r>
        <w:rPr>
          <w:b/>
        </w:rPr>
        <w:t>§ 49</w:t>
      </w:r>
      <w:r w:rsidR="00472CC0" w:rsidRPr="00472CC0">
        <w:rPr>
          <w:b/>
        </w:rPr>
        <w:t>.</w:t>
      </w:r>
      <w:r w:rsidR="00472CC0">
        <w:t> </w:t>
      </w:r>
      <w:r w:rsidR="00700DDF">
        <w:t>Samorząd u</w:t>
      </w:r>
      <w:r w:rsidR="00B03105" w:rsidRPr="00466236">
        <w:t>czniowski</w:t>
      </w:r>
    </w:p>
    <w:p w:rsidR="00B03105" w:rsidRPr="00CD11EC" w:rsidRDefault="002152FD" w:rsidP="001D7D92">
      <w:pPr>
        <w:pStyle w:val="ustep1"/>
        <w:numPr>
          <w:ilvl w:val="0"/>
          <w:numId w:val="88"/>
        </w:numPr>
        <w:rPr>
          <w:sz w:val="14"/>
        </w:rPr>
      </w:pPr>
      <w:r w:rsidRPr="00466236">
        <w:t xml:space="preserve">W Szkole </w:t>
      </w:r>
      <w:r w:rsidR="00437559" w:rsidRPr="00466236">
        <w:t>Podstawow</w:t>
      </w:r>
      <w:r w:rsidR="00700DDF">
        <w:t xml:space="preserve">ej </w:t>
      </w:r>
      <w:r w:rsidR="00350AB5">
        <w:t>n</w:t>
      </w:r>
      <w:r w:rsidR="00437559" w:rsidRPr="00466236">
        <w:t xml:space="preserve">r 6 </w:t>
      </w:r>
      <w:r w:rsidR="001165B9">
        <w:t>im. Jana Pawła II</w:t>
      </w:r>
      <w:r w:rsidR="00B03105" w:rsidRPr="00466236">
        <w:t xml:space="preserve">w </w:t>
      </w:r>
      <w:r w:rsidR="00437559" w:rsidRPr="00466236">
        <w:t>Kraśniku</w:t>
      </w:r>
      <w:r w:rsidR="00B03105" w:rsidRPr="00466236">
        <w:t xml:space="preserve"> </w:t>
      </w:r>
      <w:r w:rsidR="009F6222">
        <w:t>działa s</w:t>
      </w:r>
      <w:r w:rsidR="007318F6" w:rsidRPr="00466236">
        <w:t>a</w:t>
      </w:r>
      <w:r w:rsidR="009F6222">
        <w:t>morząd u</w:t>
      </w:r>
      <w:r w:rsidR="00700DDF">
        <w:t>czniowski, zwany dalej s</w:t>
      </w:r>
      <w:r w:rsidR="007318F6" w:rsidRPr="00466236">
        <w:t>amorządem</w:t>
      </w:r>
      <w:r w:rsidR="00B03105" w:rsidRPr="00466236">
        <w:t>.</w:t>
      </w:r>
    </w:p>
    <w:p w:rsidR="00B03105" w:rsidRPr="00466236" w:rsidRDefault="002152FD" w:rsidP="001D7D92">
      <w:pPr>
        <w:pStyle w:val="ustep1"/>
        <w:numPr>
          <w:ilvl w:val="0"/>
          <w:numId w:val="88"/>
        </w:numPr>
      </w:pPr>
      <w:r w:rsidRPr="00466236">
        <w:t xml:space="preserve">Samorząd </w:t>
      </w:r>
      <w:r w:rsidR="00B03105" w:rsidRPr="00466236">
        <w:t>tworzą ws</w:t>
      </w:r>
      <w:r w:rsidR="00700DDF">
        <w:t>zyscy uczniowie szkoły. Organy s</w:t>
      </w:r>
      <w:r w:rsidR="00B03105" w:rsidRPr="00466236">
        <w:t>amorządu są jedynymi reprezentantami ogółu uczniów.</w:t>
      </w:r>
    </w:p>
    <w:p w:rsidR="00B03105" w:rsidRPr="00466236" w:rsidRDefault="00B03105" w:rsidP="001D7D92">
      <w:pPr>
        <w:pStyle w:val="ustep1"/>
        <w:numPr>
          <w:ilvl w:val="0"/>
          <w:numId w:val="88"/>
        </w:numPr>
      </w:pPr>
      <w:r w:rsidRPr="00466236">
        <w:t xml:space="preserve">Zasady </w:t>
      </w:r>
      <w:r w:rsidR="00700DDF">
        <w:t>wybierania i działania organów s</w:t>
      </w:r>
      <w:r w:rsidRPr="00466236">
        <w:t>amorządu określa regulamin uchwalany przez ogół uczniów w głosowaniu równym, tajnym i powszechnym.</w:t>
      </w:r>
    </w:p>
    <w:p w:rsidR="00B03105" w:rsidRPr="00466236" w:rsidRDefault="00700DDF" w:rsidP="001D7D92">
      <w:pPr>
        <w:pStyle w:val="ustep1"/>
        <w:numPr>
          <w:ilvl w:val="0"/>
          <w:numId w:val="88"/>
        </w:numPr>
      </w:pPr>
      <w:r>
        <w:t xml:space="preserve"> Regulamin s</w:t>
      </w:r>
      <w:r w:rsidR="00B03105" w:rsidRPr="00466236">
        <w:t>amorządu nie może być sprzeczny</w:t>
      </w:r>
      <w:r w:rsidR="009F6222">
        <w:t xml:space="preserve"> ze statutem s</w:t>
      </w:r>
      <w:r w:rsidR="00B03105" w:rsidRPr="00466236">
        <w:t>zkoły.</w:t>
      </w:r>
    </w:p>
    <w:p w:rsidR="00B03105" w:rsidRPr="00466236" w:rsidRDefault="00700DDF" w:rsidP="001D7D92">
      <w:pPr>
        <w:pStyle w:val="ustep1"/>
        <w:numPr>
          <w:ilvl w:val="0"/>
          <w:numId w:val="88"/>
        </w:numPr>
      </w:pPr>
      <w:r>
        <w:t>Samorząd może przedstawiać radzie pedagogicznej oraz d</w:t>
      </w:r>
      <w:r w:rsidR="00B03105" w:rsidRPr="00466236">
        <w:t>yrektor</w:t>
      </w:r>
      <w:r w:rsidR="00C65ACF">
        <w:t>owi wnioski i opinie dotyczące</w:t>
      </w:r>
      <w:r w:rsidR="00B03105" w:rsidRPr="00466236">
        <w:t xml:space="preserve"> realizacji podstawowych praw uczniów</w:t>
      </w:r>
      <w:r w:rsidR="00722EA4" w:rsidRPr="00466236">
        <w:t>.</w:t>
      </w:r>
    </w:p>
    <w:p w:rsidR="00B03105" w:rsidRPr="00466236" w:rsidRDefault="00B03105" w:rsidP="001D7D92">
      <w:pPr>
        <w:pStyle w:val="ustep1"/>
        <w:numPr>
          <w:ilvl w:val="0"/>
          <w:numId w:val="88"/>
        </w:numPr>
      </w:pPr>
      <w:r w:rsidRPr="00466236">
        <w:t>Samorząd ma prawo składać zapytania w sprawie szkolnej każdemu organowi szkoły.</w:t>
      </w:r>
    </w:p>
    <w:p w:rsidR="00B03105" w:rsidRPr="00466236" w:rsidRDefault="00700DDF" w:rsidP="001D7D92">
      <w:pPr>
        <w:pStyle w:val="ustep1"/>
        <w:numPr>
          <w:ilvl w:val="0"/>
          <w:numId w:val="88"/>
        </w:numPr>
      </w:pPr>
      <w:r>
        <w:t>Podmiot, do którego s</w:t>
      </w:r>
      <w:r w:rsidR="00B03105" w:rsidRPr="00466236">
        <w:t>amorząd skierował zapytanie lub wniosek, winien ustosunkować się do treści zapytania lub wniosku w ciągu 14 dni. Sprawy pilne wymagają odpowiedzi niezwłocznej.</w:t>
      </w:r>
    </w:p>
    <w:p w:rsidR="00B03105" w:rsidRPr="00466236" w:rsidRDefault="00B03105" w:rsidP="001D7D92">
      <w:pPr>
        <w:pStyle w:val="ustep1"/>
        <w:numPr>
          <w:ilvl w:val="0"/>
          <w:numId w:val="88"/>
        </w:numPr>
      </w:pPr>
      <w:r w:rsidRPr="00466236">
        <w:t xml:space="preserve">Samorząd </w:t>
      </w:r>
      <w:r w:rsidR="00700DDF">
        <w:t>ma prawo opiniować, na wniosek dyrektora s</w:t>
      </w:r>
      <w:r w:rsidRPr="00466236">
        <w:t xml:space="preserve">zkoły — pracę nauczycieli </w:t>
      </w:r>
      <w:r w:rsidR="00700DDF">
        <w:t>szkoły, dla których d</w:t>
      </w:r>
      <w:r w:rsidRPr="00466236">
        <w:t>yrektor doko</w:t>
      </w:r>
      <w:r w:rsidR="00FB6C06" w:rsidRPr="00466236">
        <w:t>nuje oceny ich pracy zawodowej.</w:t>
      </w:r>
    </w:p>
    <w:p w:rsidR="00B03105" w:rsidRPr="00466236" w:rsidRDefault="001245BF" w:rsidP="00472CC0">
      <w:pPr>
        <w:pStyle w:val="paragraf"/>
      </w:pPr>
      <w:r w:rsidRPr="00472CC0">
        <w:rPr>
          <w:b/>
        </w:rPr>
        <w:t>§ 5</w:t>
      </w:r>
      <w:r w:rsidR="00C30939">
        <w:rPr>
          <w:b/>
        </w:rPr>
        <w:t>0</w:t>
      </w:r>
      <w:r w:rsidR="00472CC0" w:rsidRPr="00472CC0">
        <w:rPr>
          <w:b/>
        </w:rPr>
        <w:t>.</w:t>
      </w:r>
      <w:r w:rsidR="00472CC0">
        <w:t> </w:t>
      </w:r>
      <w:r w:rsidR="00B03105" w:rsidRPr="00466236">
        <w:t>Zasady współpracy organów szkoły.</w:t>
      </w:r>
    </w:p>
    <w:p w:rsidR="00B03105" w:rsidRPr="00466236" w:rsidRDefault="00B03105" w:rsidP="001D7D92">
      <w:pPr>
        <w:pStyle w:val="ustep1"/>
        <w:numPr>
          <w:ilvl w:val="0"/>
          <w:numId w:val="89"/>
        </w:numPr>
      </w:pPr>
      <w:r w:rsidRPr="00466236">
        <w:t>Wszystkie organa szkoły współpracują w duchu porozumienia i wzajemnego szacunku, umożliwiając swobodne działanie i podejmowanie decyzji przez każdy organ w granicach swoich kompetencji.</w:t>
      </w:r>
    </w:p>
    <w:p w:rsidR="00B03105" w:rsidRPr="00466236" w:rsidRDefault="00B03105" w:rsidP="001D7D92">
      <w:pPr>
        <w:pStyle w:val="ustep1"/>
        <w:numPr>
          <w:ilvl w:val="0"/>
          <w:numId w:val="89"/>
        </w:numPr>
      </w:pPr>
      <w:r w:rsidRPr="00466236">
        <w:t xml:space="preserve">Każdy organ szkoły planuje swoją działalność na rok szkolny. Plany działań powinny być uchwalone (sporządzone) do końca września. </w:t>
      </w:r>
    </w:p>
    <w:p w:rsidR="00B03105" w:rsidRPr="00466236" w:rsidRDefault="00B03105" w:rsidP="001D7D92">
      <w:pPr>
        <w:pStyle w:val="ustep1"/>
        <w:numPr>
          <w:ilvl w:val="0"/>
          <w:numId w:val="89"/>
        </w:numPr>
      </w:pPr>
      <w:r w:rsidRPr="00466236">
        <w:t>Każdy organ po analizie planów działania pozostałych organów, może włączyć się do realizacji konkretnych zadań, proponując swoją opinię lub stanowisko w danej sprawie, nie naruszając kompetencji organu uprawnionego.</w:t>
      </w:r>
    </w:p>
    <w:p w:rsidR="00B03105" w:rsidRPr="00466236" w:rsidRDefault="00B03105" w:rsidP="001D7D92">
      <w:pPr>
        <w:pStyle w:val="ustep1"/>
        <w:numPr>
          <w:ilvl w:val="0"/>
          <w:numId w:val="89"/>
        </w:numPr>
      </w:pPr>
      <w:r w:rsidRPr="00466236">
        <w:t>Organa szkoły mogą zapraszać na swoje planowane lub doraźne zebrania przedstawicieli innych organów w celu wymiany poglądów i informacji.</w:t>
      </w:r>
    </w:p>
    <w:p w:rsidR="00B03105" w:rsidRPr="00AA36D5" w:rsidRDefault="00B03105" w:rsidP="001D7D92">
      <w:pPr>
        <w:pStyle w:val="ustep1"/>
        <w:numPr>
          <w:ilvl w:val="0"/>
          <w:numId w:val="89"/>
        </w:numPr>
      </w:pPr>
      <w:r w:rsidRPr="00AA36D5">
        <w:t xml:space="preserve">Uchwały organów szkoły prawomocnie podjęte w ramach ich kompetencji stanowiących oprócz uchwał personalnych podaje się do ogólnej wiadomości w formie pisemnych tekstów uchwał umieszczanych na </w:t>
      </w:r>
      <w:r w:rsidR="00AA36D5" w:rsidRPr="00AA36D5">
        <w:t>BIP-ie szkoły</w:t>
      </w:r>
      <w:r w:rsidRPr="00AA36D5">
        <w:t>.</w:t>
      </w:r>
    </w:p>
    <w:p w:rsidR="00B03105" w:rsidRPr="00466236" w:rsidRDefault="002E2E5F" w:rsidP="001D7D92">
      <w:pPr>
        <w:pStyle w:val="ustep1"/>
        <w:numPr>
          <w:ilvl w:val="0"/>
          <w:numId w:val="89"/>
        </w:numPr>
      </w:pPr>
      <w:r>
        <w:t xml:space="preserve">Rodzice/prawni opiekunowie </w:t>
      </w:r>
      <w:r w:rsidR="00B03105" w:rsidRPr="00466236">
        <w:t>i uczniowie przedstawiają swoje wnioski i opinie dyrektorowi szkoły po</w:t>
      </w:r>
      <w:r w:rsidR="00700DDF">
        <w:t>przez swoją reprezentację, tj. r</w:t>
      </w:r>
      <w:r w:rsidR="00B03105" w:rsidRPr="00466236">
        <w:t xml:space="preserve">adę </w:t>
      </w:r>
      <w:r w:rsidR="00700DDF">
        <w:t>r</w:t>
      </w:r>
      <w:r w:rsidR="00B03105" w:rsidRPr="00466236">
        <w:t xml:space="preserve">odziców i </w:t>
      </w:r>
      <w:r w:rsidR="00700DDF">
        <w:t>samorząd uczniowski.</w:t>
      </w:r>
    </w:p>
    <w:p w:rsidR="00B03105" w:rsidRPr="00466236" w:rsidRDefault="00B03105" w:rsidP="001D7D92">
      <w:pPr>
        <w:pStyle w:val="ustep1"/>
        <w:numPr>
          <w:ilvl w:val="0"/>
          <w:numId w:val="89"/>
        </w:numPr>
      </w:pPr>
      <w:r w:rsidRPr="00466236">
        <w:t>Wnioski i opinie rozpatrywane są zgodnie z procedurą rozpatrywania skarg i wniosków.</w:t>
      </w:r>
    </w:p>
    <w:p w:rsidR="00B03105" w:rsidRPr="00466236" w:rsidRDefault="00B03105" w:rsidP="001D7D92">
      <w:pPr>
        <w:pStyle w:val="ustep1"/>
        <w:numPr>
          <w:ilvl w:val="0"/>
          <w:numId w:val="89"/>
        </w:numPr>
      </w:pPr>
      <w:r w:rsidRPr="00466236">
        <w:t>Rodzice</w:t>
      </w:r>
      <w:r w:rsidR="002E2E5F">
        <w:t>/prawni opiekunowie</w:t>
      </w:r>
      <w:r w:rsidRPr="00466236">
        <w:t xml:space="preserve"> i nauczyciele współdziałają ze sob</w:t>
      </w:r>
      <w:r w:rsidR="00056FF4" w:rsidRPr="00466236">
        <w:t>ą w sprawach wychowania, opieki</w:t>
      </w:r>
      <w:r w:rsidRPr="00466236">
        <w:t xml:space="preserve"> i kształcenia dz</w:t>
      </w:r>
      <w:r w:rsidR="00F95B91" w:rsidRPr="00466236">
        <w:t>ieci</w:t>
      </w:r>
      <w:r w:rsidRPr="00466236">
        <w:t>.</w:t>
      </w:r>
    </w:p>
    <w:p w:rsidR="00B03105" w:rsidRPr="00466236" w:rsidRDefault="00B03105" w:rsidP="001D7D92">
      <w:pPr>
        <w:pStyle w:val="ustep1"/>
        <w:numPr>
          <w:ilvl w:val="0"/>
          <w:numId w:val="89"/>
        </w:numPr>
      </w:pPr>
      <w:r w:rsidRPr="00466236">
        <w:lastRenderedPageBreak/>
        <w:t>Wszelkie sprawy sporne rozwiązywane są wewnątrz szkoły, z zachowaniem drogi</w:t>
      </w:r>
      <w:r w:rsidR="00F95B91" w:rsidRPr="00466236">
        <w:t xml:space="preserve"> służbowej</w:t>
      </w:r>
      <w:r w:rsidRPr="00466236">
        <w:t>.</w:t>
      </w:r>
    </w:p>
    <w:p w:rsidR="00B03105" w:rsidRPr="00466236" w:rsidRDefault="001245BF" w:rsidP="00472CC0">
      <w:pPr>
        <w:pStyle w:val="paragraf"/>
      </w:pPr>
      <w:r w:rsidRPr="00466236">
        <w:rPr>
          <w:b/>
        </w:rPr>
        <w:t>§ 5</w:t>
      </w:r>
      <w:r w:rsidR="00C30939">
        <w:rPr>
          <w:b/>
        </w:rPr>
        <w:t>1</w:t>
      </w:r>
      <w:r w:rsidR="00B03105" w:rsidRPr="00466236">
        <w:rPr>
          <w:b/>
        </w:rPr>
        <w:t>.</w:t>
      </w:r>
      <w:r w:rsidR="00472CC0">
        <w:rPr>
          <w:b/>
        </w:rPr>
        <w:t> </w:t>
      </w:r>
      <w:r w:rsidR="00B03105" w:rsidRPr="00466236">
        <w:rPr>
          <w:b/>
        </w:rPr>
        <w:t>1</w:t>
      </w:r>
      <w:r w:rsidR="00B03105" w:rsidRPr="00466236">
        <w:t>.</w:t>
      </w:r>
      <w:r w:rsidR="00472CC0">
        <w:t> </w:t>
      </w:r>
      <w:r w:rsidR="00B03105" w:rsidRPr="00466236">
        <w:t>Rodzice</w:t>
      </w:r>
      <w:r w:rsidR="002E2E5F">
        <w:t>/prawni opiekunowie</w:t>
      </w:r>
      <w:r w:rsidR="00B03105" w:rsidRPr="00466236">
        <w:t xml:space="preserve"> i nauczyciele współdziałają ze szkołą w sprawach wychowania i kształcenia dzieci.</w:t>
      </w:r>
    </w:p>
    <w:p w:rsidR="00B03105" w:rsidRPr="00466236" w:rsidRDefault="002E2E5F" w:rsidP="001D7D92">
      <w:pPr>
        <w:pStyle w:val="ustep"/>
        <w:numPr>
          <w:ilvl w:val="0"/>
          <w:numId w:val="90"/>
        </w:numPr>
      </w:pPr>
      <w:r>
        <w:t xml:space="preserve">Rodzice/prawni opiekunowie </w:t>
      </w:r>
      <w:r w:rsidR="00B03105" w:rsidRPr="00466236">
        <w:t>współpracując ze szkołą mają prawo do:</w:t>
      </w:r>
    </w:p>
    <w:p w:rsidR="00B03105" w:rsidRPr="00466236" w:rsidRDefault="00B03105" w:rsidP="001D7D92">
      <w:pPr>
        <w:pStyle w:val="punkt"/>
        <w:numPr>
          <w:ilvl w:val="0"/>
          <w:numId w:val="91"/>
        </w:numPr>
      </w:pPr>
      <w:r w:rsidRPr="00466236">
        <w:t>znajomości statutu szkoły, a w</w:t>
      </w:r>
      <w:r w:rsidR="00437559" w:rsidRPr="00466236">
        <w:t xml:space="preserve"> </w:t>
      </w:r>
      <w:r w:rsidRPr="00466236">
        <w:t>szczególności do znajomości celów i zada</w:t>
      </w:r>
      <w:r w:rsidR="002374B8">
        <w:t>ń</w:t>
      </w:r>
      <w:r w:rsidR="002E2E5F">
        <w:t xml:space="preserve"> szkoły, p</w:t>
      </w:r>
      <w:r w:rsidR="002374B8">
        <w:t>rogramu wychowawczo -</w:t>
      </w:r>
      <w:r w:rsidR="0050257B">
        <w:t xml:space="preserve"> </w:t>
      </w:r>
      <w:r w:rsidR="002374B8">
        <w:t>profilaktycznego</w:t>
      </w:r>
      <w:r w:rsidRPr="00466236">
        <w:t xml:space="preserve"> szkoły;</w:t>
      </w:r>
    </w:p>
    <w:p w:rsidR="00B03105" w:rsidRPr="00466236" w:rsidRDefault="00B03105" w:rsidP="001D7D92">
      <w:pPr>
        <w:pStyle w:val="punkt"/>
        <w:numPr>
          <w:ilvl w:val="0"/>
          <w:numId w:val="91"/>
        </w:numPr>
      </w:pPr>
      <w:r w:rsidRPr="00466236">
        <w:t>zgłas</w:t>
      </w:r>
      <w:r w:rsidR="00700DDF">
        <w:t>zania do</w:t>
      </w:r>
      <w:r w:rsidR="002E2E5F">
        <w:t xml:space="preserve"> p</w:t>
      </w:r>
      <w:r w:rsidR="002374B8">
        <w:t>rogramu w</w:t>
      </w:r>
      <w:r w:rsidR="00280FE1" w:rsidRPr="00466236">
        <w:t>ychowawczo</w:t>
      </w:r>
      <w:r w:rsidR="0050257B">
        <w:t xml:space="preserve"> </w:t>
      </w:r>
      <w:r w:rsidR="00280FE1" w:rsidRPr="00466236">
        <w:t>-</w:t>
      </w:r>
      <w:r w:rsidR="0050257B">
        <w:t xml:space="preserve"> </w:t>
      </w:r>
      <w:r w:rsidR="00280FE1" w:rsidRPr="00466236">
        <w:t>profilaktycznego</w:t>
      </w:r>
      <w:r w:rsidR="00B6789B" w:rsidRPr="00466236">
        <w:t xml:space="preserve"> swoich propozycji; wnioski i </w:t>
      </w:r>
      <w:r w:rsidRPr="00466236">
        <w:t>propozycje przekazują za pośrednictwem wychowawcy do przewodniczącego rady pedagogicznej;</w:t>
      </w:r>
    </w:p>
    <w:p w:rsidR="00B03105" w:rsidRPr="00466236" w:rsidRDefault="00B03105" w:rsidP="001D7D92">
      <w:pPr>
        <w:pStyle w:val="punkt"/>
        <w:numPr>
          <w:ilvl w:val="0"/>
          <w:numId w:val="91"/>
        </w:numPr>
      </w:pPr>
      <w:r w:rsidRPr="00466236">
        <w:t>współudziału w pracy wychowawczej;</w:t>
      </w:r>
    </w:p>
    <w:p w:rsidR="00B03105" w:rsidRPr="00466236" w:rsidRDefault="00B03105" w:rsidP="001D7D92">
      <w:pPr>
        <w:pStyle w:val="punkt"/>
        <w:numPr>
          <w:ilvl w:val="0"/>
          <w:numId w:val="91"/>
        </w:numPr>
      </w:pPr>
      <w:r w:rsidRPr="00466236">
        <w:t>znajomości organizacji pracy szkoły w danym roku szkolnym. Informacje te przekazuje dyrektor szkoły po zebraniu rady pedagogicznej;</w:t>
      </w:r>
    </w:p>
    <w:p w:rsidR="00B03105" w:rsidRPr="00466236" w:rsidRDefault="00B03105" w:rsidP="001D7D92">
      <w:pPr>
        <w:pStyle w:val="punkt"/>
        <w:numPr>
          <w:ilvl w:val="0"/>
          <w:numId w:val="91"/>
        </w:numPr>
      </w:pPr>
      <w:r w:rsidRPr="00466236">
        <w:t>znajomości przepisów dotyczących oceniania, klasyfikowania i promowania oraz przeprowadzania egzaminów. Przepisy te są omówione na pierwszym zebraniu rodziców i w przypadkach wymagających ich znajomości;</w:t>
      </w:r>
    </w:p>
    <w:p w:rsidR="00B03105" w:rsidRPr="00466236" w:rsidRDefault="00B03105" w:rsidP="001D7D92">
      <w:pPr>
        <w:pStyle w:val="punkt"/>
        <w:numPr>
          <w:ilvl w:val="0"/>
          <w:numId w:val="91"/>
        </w:numPr>
      </w:pPr>
      <w:r w:rsidRPr="00466236">
        <w:t>uzyskiwania informacji na temat swojego dziecka - jego zachowania, postępów w nauce i przyczyn trudności</w:t>
      </w:r>
      <w:r w:rsidR="00E10A34" w:rsidRPr="00466236">
        <w:t xml:space="preserve">, frekwencji </w:t>
      </w:r>
      <w:r w:rsidRPr="00466236">
        <w:t>(uzyskiwanie informacji ma miejsce w czasie zebrań rodziców, indywidualnego spotkania się z nauczycielem po uprzednim określeniu terminu i miejsca spotkania, telefonicznie lub pisemnie);</w:t>
      </w:r>
    </w:p>
    <w:p w:rsidR="00B03105" w:rsidRPr="00466236" w:rsidRDefault="00B03105" w:rsidP="001D7D92">
      <w:pPr>
        <w:pStyle w:val="punkt"/>
        <w:numPr>
          <w:ilvl w:val="0"/>
          <w:numId w:val="91"/>
        </w:numPr>
      </w:pPr>
      <w:r w:rsidRPr="00466236">
        <w:t xml:space="preserve">uzyskiwania porad i informacji w sprawach wychowania </w:t>
      </w:r>
      <w:r w:rsidR="002374B8">
        <w:t>i dalszego kształcenia dziecka</w:t>
      </w:r>
      <w:r w:rsidRPr="00466236">
        <w:t>;</w:t>
      </w:r>
    </w:p>
    <w:p w:rsidR="00B03105" w:rsidRPr="00466236" w:rsidRDefault="00B03105" w:rsidP="001D7D92">
      <w:pPr>
        <w:pStyle w:val="punkt"/>
        <w:numPr>
          <w:ilvl w:val="0"/>
          <w:numId w:val="91"/>
        </w:numPr>
      </w:pPr>
      <w:r w:rsidRPr="00466236">
        <w:t>wyrażania i przekazywania opinii n</w:t>
      </w:r>
      <w:r w:rsidR="002E2E5F">
        <w:t>a temat pracy szkoły: d</w:t>
      </w:r>
      <w:r w:rsidRPr="00466236">
        <w:t>yrektorowi szkoły, organowi sprawującemu nadzór</w:t>
      </w:r>
      <w:r w:rsidR="003157E5">
        <w:t xml:space="preserve"> pedagogiczny za pośrednictwem r</w:t>
      </w:r>
      <w:r w:rsidRPr="00466236">
        <w:t>ady</w:t>
      </w:r>
      <w:r w:rsidR="003157E5">
        <w:t xml:space="preserve"> r</w:t>
      </w:r>
      <w:r w:rsidRPr="00466236">
        <w:t>odziców.</w:t>
      </w:r>
    </w:p>
    <w:p w:rsidR="00B03105" w:rsidRPr="00466236" w:rsidRDefault="00B03105" w:rsidP="00CD11EC">
      <w:pPr>
        <w:pStyle w:val="ustep"/>
      </w:pPr>
      <w:r w:rsidRPr="00466236">
        <w:t>Rodzice</w:t>
      </w:r>
      <w:r w:rsidR="002E2E5F">
        <w:t>/prawni opiekunowie</w:t>
      </w:r>
      <w:r w:rsidRPr="00466236">
        <w:t xml:space="preserve"> mają obowiązek:</w:t>
      </w:r>
    </w:p>
    <w:p w:rsidR="00B03105" w:rsidRPr="00466236" w:rsidRDefault="00B03105" w:rsidP="001D7D92">
      <w:pPr>
        <w:pStyle w:val="punkt"/>
        <w:numPr>
          <w:ilvl w:val="0"/>
          <w:numId w:val="92"/>
        </w:numPr>
      </w:pPr>
      <w:r w:rsidRPr="00466236">
        <w:t>dopełnienia formalności związanych ze zgłoszeniem dziecka do szkoły;</w:t>
      </w:r>
    </w:p>
    <w:p w:rsidR="00B03105" w:rsidRDefault="00B03105" w:rsidP="001D7D92">
      <w:pPr>
        <w:pStyle w:val="punkt"/>
        <w:numPr>
          <w:ilvl w:val="0"/>
          <w:numId w:val="92"/>
        </w:numPr>
      </w:pPr>
      <w:r w:rsidRPr="00466236">
        <w:t>zapewnienia regularnego uczęszczania dziecka na zajęcia szkolne;</w:t>
      </w:r>
    </w:p>
    <w:p w:rsidR="00CD1E77" w:rsidRPr="00466236" w:rsidRDefault="00CD1E77" w:rsidP="00CD1E77">
      <w:pPr>
        <w:pStyle w:val="punkt"/>
        <w:numPr>
          <w:ilvl w:val="0"/>
          <w:numId w:val="92"/>
        </w:numPr>
      </w:pPr>
      <w:r w:rsidRPr="00CD1E77">
        <w:t>usprawiedliwienia (pisemnie lub ustnie) nieobecności dziecka w szkole, w ciągu siedmiu dni po zakończeniu absencji;</w:t>
      </w:r>
    </w:p>
    <w:p w:rsidR="00B03105" w:rsidRPr="00466236" w:rsidRDefault="00B03105" w:rsidP="001D7D92">
      <w:pPr>
        <w:pStyle w:val="punkt"/>
        <w:numPr>
          <w:ilvl w:val="0"/>
          <w:numId w:val="92"/>
        </w:numPr>
      </w:pPr>
      <w:r w:rsidRPr="00466236">
        <w:t>interesowania się postępami dziecka w nauce, jego frekwencją;</w:t>
      </w:r>
    </w:p>
    <w:p w:rsidR="00B03105" w:rsidRPr="00466236" w:rsidRDefault="00B03105" w:rsidP="001D7D92">
      <w:pPr>
        <w:pStyle w:val="punkt"/>
        <w:numPr>
          <w:ilvl w:val="0"/>
          <w:numId w:val="92"/>
        </w:numPr>
      </w:pPr>
      <w:r w:rsidRPr="00466236">
        <w:t>zaopatrzenia dziecka w podręczniki szkolne i niezbędne pomoce;</w:t>
      </w:r>
    </w:p>
    <w:p w:rsidR="00B03105" w:rsidRPr="00466236" w:rsidRDefault="00B03105" w:rsidP="001D7D92">
      <w:pPr>
        <w:pStyle w:val="punkt"/>
        <w:numPr>
          <w:ilvl w:val="0"/>
          <w:numId w:val="92"/>
        </w:numPr>
      </w:pPr>
      <w:r w:rsidRPr="00466236">
        <w:t>interesowania się pracą domową oraz zapewnienia dziecku warunków, umożliwiających przygotowanie się do zajęć szkolnych;</w:t>
      </w:r>
    </w:p>
    <w:p w:rsidR="00B03105" w:rsidRPr="00466236" w:rsidRDefault="004A471C" w:rsidP="001D7D92">
      <w:pPr>
        <w:pStyle w:val="punkt"/>
        <w:numPr>
          <w:ilvl w:val="0"/>
          <w:numId w:val="92"/>
        </w:numPr>
      </w:pPr>
      <w:r w:rsidRPr="00466236">
        <w:t>przeglądania</w:t>
      </w:r>
      <w:r w:rsidR="00B03105" w:rsidRPr="00466236">
        <w:t xml:space="preserve"> zeszytów swoich dzieci, zachęcan</w:t>
      </w:r>
      <w:r w:rsidRPr="00466236">
        <w:t>ia</w:t>
      </w:r>
      <w:r w:rsidR="00B03105" w:rsidRPr="00466236">
        <w:t xml:space="preserve"> do starannego ich prowadzenia,</w:t>
      </w:r>
    </w:p>
    <w:p w:rsidR="00B03105" w:rsidRPr="00466236" w:rsidRDefault="00B03105" w:rsidP="001D7D92">
      <w:pPr>
        <w:pStyle w:val="punkt"/>
        <w:numPr>
          <w:ilvl w:val="0"/>
          <w:numId w:val="92"/>
        </w:numPr>
      </w:pPr>
      <w:r w:rsidRPr="00466236">
        <w:t>dbania o właściwy strój i higienę osobistą swojego dziecka;</w:t>
      </w:r>
    </w:p>
    <w:p w:rsidR="00B03105" w:rsidRPr="00466236" w:rsidRDefault="00B03105" w:rsidP="001D7D92">
      <w:pPr>
        <w:pStyle w:val="punkt"/>
        <w:numPr>
          <w:ilvl w:val="0"/>
          <w:numId w:val="92"/>
        </w:numPr>
      </w:pPr>
      <w:r w:rsidRPr="00466236">
        <w:t>dbania, aby dziecko spożyło posiłek w domu i w szkole;</w:t>
      </w:r>
    </w:p>
    <w:p w:rsidR="00B03105" w:rsidRPr="00466236" w:rsidRDefault="00B03105" w:rsidP="001D7D92">
      <w:pPr>
        <w:pStyle w:val="punkt"/>
        <w:numPr>
          <w:ilvl w:val="0"/>
          <w:numId w:val="92"/>
        </w:numPr>
      </w:pPr>
      <w:r w:rsidRPr="00466236">
        <w:t>interesowania się zdrowiem dziecka i współpracowania z pielęgniarką szkolną;</w:t>
      </w:r>
    </w:p>
    <w:p w:rsidR="00B03105" w:rsidRDefault="00B03105" w:rsidP="001D7D92">
      <w:pPr>
        <w:pStyle w:val="punkt"/>
        <w:numPr>
          <w:ilvl w:val="0"/>
          <w:numId w:val="92"/>
        </w:numPr>
      </w:pPr>
      <w:r w:rsidRPr="00466236">
        <w:t>współpracowania z nauczycielami w przezwyciężaniu trudności w nauce dziecka, trudności wychowawczych i rozwijaniu zdolności;</w:t>
      </w:r>
    </w:p>
    <w:p w:rsidR="00F551BD" w:rsidRPr="00466236" w:rsidRDefault="00F551BD" w:rsidP="001D7D92">
      <w:pPr>
        <w:pStyle w:val="punkt"/>
        <w:numPr>
          <w:ilvl w:val="0"/>
          <w:numId w:val="92"/>
        </w:numPr>
      </w:pPr>
      <w:r>
        <w:t>korzystania z dziennika elektronicznego: analizowania ocen, odbierania wiadomości od dyrekcji szkoły, wychowawcy klasy i pozostałych nauczycieli lub pracowników szkoły;</w:t>
      </w:r>
    </w:p>
    <w:p w:rsidR="00B03105" w:rsidRPr="00466236" w:rsidRDefault="00B03105" w:rsidP="001D7D92">
      <w:pPr>
        <w:pStyle w:val="punkt"/>
        <w:numPr>
          <w:ilvl w:val="0"/>
          <w:numId w:val="92"/>
        </w:numPr>
      </w:pPr>
      <w:r w:rsidRPr="00466236">
        <w:t>pokrywania szkód umyślnie spowodowanych przez dziecko;</w:t>
      </w:r>
    </w:p>
    <w:p w:rsidR="00B03105" w:rsidRPr="00466236" w:rsidRDefault="001C10B0" w:rsidP="001D7D92">
      <w:pPr>
        <w:pStyle w:val="punkt"/>
        <w:numPr>
          <w:ilvl w:val="0"/>
          <w:numId w:val="92"/>
        </w:numPr>
      </w:pPr>
      <w:r>
        <w:t xml:space="preserve">uczestniczenia w zebraniach </w:t>
      </w:r>
      <w:r w:rsidR="00B03105" w:rsidRPr="00466236">
        <w:t>zgodnie z ustalonym na dany rok szkolny harmonogramem zebrań.</w:t>
      </w:r>
    </w:p>
    <w:p w:rsidR="00B03105" w:rsidRPr="00466236" w:rsidRDefault="00D9634C" w:rsidP="00472CC0">
      <w:pPr>
        <w:pStyle w:val="paragraf"/>
      </w:pPr>
      <w:r w:rsidRPr="00472CC0">
        <w:rPr>
          <w:b/>
        </w:rPr>
        <w:lastRenderedPageBreak/>
        <w:t>§</w:t>
      </w:r>
      <w:r w:rsidR="001245BF" w:rsidRPr="00472CC0">
        <w:rPr>
          <w:b/>
        </w:rPr>
        <w:t xml:space="preserve"> 5</w:t>
      </w:r>
      <w:r w:rsidR="00C30939">
        <w:rPr>
          <w:b/>
        </w:rPr>
        <w:t>2</w:t>
      </w:r>
      <w:r w:rsidR="00B03105" w:rsidRPr="00472CC0">
        <w:rPr>
          <w:b/>
        </w:rPr>
        <w:t>.</w:t>
      </w:r>
      <w:r w:rsidR="00472CC0">
        <w:t> </w:t>
      </w:r>
      <w:r w:rsidR="00B03105" w:rsidRPr="00466236">
        <w:t>Rozstrzyganie sporów pomiędzy organami szkoły.</w:t>
      </w:r>
    </w:p>
    <w:p w:rsidR="00B03105" w:rsidRPr="00466236" w:rsidRDefault="00B03105" w:rsidP="001D7D92">
      <w:pPr>
        <w:pStyle w:val="ustep1"/>
        <w:numPr>
          <w:ilvl w:val="0"/>
          <w:numId w:val="93"/>
        </w:numPr>
      </w:pPr>
      <w:r w:rsidRPr="00466236">
        <w:t>W przypadku spo</w:t>
      </w:r>
      <w:r w:rsidR="003157E5">
        <w:t>ru pomiędzy radą pedagogiczną, a radą r</w:t>
      </w:r>
      <w:r w:rsidRPr="00466236">
        <w:t xml:space="preserve">odziców: </w:t>
      </w:r>
    </w:p>
    <w:p w:rsidR="00B03105" w:rsidRPr="00466236" w:rsidRDefault="00B03105" w:rsidP="00B03105">
      <w:pPr>
        <w:spacing w:before="240"/>
        <w:ind w:left="426"/>
        <w:jc w:val="both"/>
        <w:rPr>
          <w:rFonts w:ascii="Times New Roman" w:hAnsi="Times New Roman"/>
          <w:sz w:val="2"/>
        </w:rPr>
      </w:pPr>
    </w:p>
    <w:p w:rsidR="00B03105" w:rsidRPr="00466236" w:rsidRDefault="00B03105" w:rsidP="001D7D92">
      <w:pPr>
        <w:pStyle w:val="punkt"/>
        <w:numPr>
          <w:ilvl w:val="0"/>
          <w:numId w:val="94"/>
        </w:numPr>
      </w:pPr>
      <w:r w:rsidRPr="00466236">
        <w:t>prowadzenie mediacji w sprawie spornej i podejmowanie ostatecznych decyzji należy do dyrektora szkoły;</w:t>
      </w:r>
    </w:p>
    <w:p w:rsidR="00B03105" w:rsidRPr="00466236" w:rsidRDefault="00B03105" w:rsidP="001D7D92">
      <w:pPr>
        <w:pStyle w:val="punkt"/>
        <w:numPr>
          <w:ilvl w:val="0"/>
          <w:numId w:val="94"/>
        </w:numPr>
      </w:pPr>
      <w:r w:rsidRPr="00466236">
        <w:t>przed rozstrzygnięciem sporu dyrektor jest zobowiązany zapoznać się ze stanowiskiem każdej ze stron, zachowując bezstronność w ocenie tych stanowisk;</w:t>
      </w:r>
    </w:p>
    <w:p w:rsidR="00B03105" w:rsidRPr="00466236" w:rsidRDefault="00B03105" w:rsidP="001D7D92">
      <w:pPr>
        <w:pStyle w:val="punkt"/>
        <w:numPr>
          <w:ilvl w:val="0"/>
          <w:numId w:val="94"/>
        </w:numPr>
      </w:pPr>
      <w:r w:rsidRPr="00466236">
        <w:t>dyrektor szkoły podejmuje działanie na pisemny wniosek któregoś z organów – strony sporu;</w:t>
      </w:r>
    </w:p>
    <w:p w:rsidR="00B03105" w:rsidRPr="00466236" w:rsidRDefault="00B03105" w:rsidP="001D7D92">
      <w:pPr>
        <w:pStyle w:val="punkt"/>
        <w:numPr>
          <w:ilvl w:val="0"/>
          <w:numId w:val="94"/>
        </w:numPr>
      </w:pPr>
      <w:r w:rsidRPr="00466236">
        <w:t>o swoim rozstrzygnięciu wraz z uzasadnieniem dyrektor informu</w:t>
      </w:r>
      <w:r w:rsidR="00AA3F99">
        <w:t>je na piśmie zainteresowanych w </w:t>
      </w:r>
      <w:r w:rsidRPr="00466236">
        <w:t>ciągu 14 dni od złożenia informacji o sporze.</w:t>
      </w:r>
    </w:p>
    <w:p w:rsidR="00B03105" w:rsidRPr="00466236" w:rsidRDefault="00B03105" w:rsidP="00CD11EC">
      <w:pPr>
        <w:pStyle w:val="ustep1"/>
      </w:pPr>
      <w:r w:rsidRPr="00466236">
        <w:t xml:space="preserve">W przypadku sporu </w:t>
      </w:r>
      <w:r w:rsidR="00C76E33" w:rsidRPr="00466236">
        <w:t>między organami szkoły, w których</w:t>
      </w:r>
      <w:r w:rsidRPr="00466236">
        <w:t xml:space="preserve"> stroną jest dyrektor, powoływany jest Zespół Mediacyjny. W skład Zespołu Mediacyjnego wchodzi po jednym przedstawicielu organów szkoły, z tym, że dyrektor szkoły wyznacza swojego przedstawiciela do pracy w zespole.</w:t>
      </w:r>
    </w:p>
    <w:p w:rsidR="00B03105" w:rsidRPr="00466236" w:rsidRDefault="00B03105" w:rsidP="00CD11EC">
      <w:pPr>
        <w:pStyle w:val="ustep1"/>
      </w:pPr>
      <w:r w:rsidRPr="00466236">
        <w:t xml:space="preserve"> Zespół Mediacyjny w pierwszej kolejności powinien prowa</w:t>
      </w:r>
      <w:r w:rsidR="00AA3F99">
        <w:t>dzić postępowanie mediacyjne, a w </w:t>
      </w:r>
      <w:r w:rsidRPr="00466236">
        <w:t>przypadku niemożności rozwiązania sporu, podejmuje decyzję w drodze głosowania.</w:t>
      </w:r>
    </w:p>
    <w:p w:rsidR="00B03105" w:rsidRPr="00466236" w:rsidRDefault="00B03105" w:rsidP="00CD11EC">
      <w:pPr>
        <w:pStyle w:val="ustep1"/>
      </w:pPr>
      <w:r w:rsidRPr="00466236">
        <w:t xml:space="preserve"> Strony sporu są zobowiązane przyjąć rozstrzygnięcie Zespołu Mediacyjne</w:t>
      </w:r>
      <w:r w:rsidR="003157E5">
        <w:t>go jako rozwiązanie ostateczne.</w:t>
      </w:r>
      <w:r w:rsidRPr="00466236">
        <w:t xml:space="preserve"> Każdej ze stron przysługuje wniesienie zażalenia do organu prowadzącego.</w:t>
      </w:r>
    </w:p>
    <w:p w:rsidR="00B03105" w:rsidRPr="00466236" w:rsidRDefault="00B03105" w:rsidP="004D24BD">
      <w:pPr>
        <w:pStyle w:val="Nagwek1"/>
      </w:pPr>
      <w:bookmarkStart w:id="16" w:name="_Toc497772373"/>
      <w:r w:rsidRPr="00466236">
        <w:t>DZIAŁ IV</w:t>
      </w:r>
      <w:bookmarkEnd w:id="16"/>
    </w:p>
    <w:p w:rsidR="00B03105" w:rsidRPr="004D24BD" w:rsidRDefault="00B03105" w:rsidP="004D24BD">
      <w:pPr>
        <w:pStyle w:val="Nagwek2"/>
      </w:pPr>
      <w:bookmarkStart w:id="17" w:name="_Toc497772374"/>
      <w:r w:rsidRPr="004D24BD">
        <w:t>Rozdział 1</w:t>
      </w:r>
      <w:r w:rsidR="00997208" w:rsidRPr="004D24BD">
        <w:br/>
      </w:r>
      <w:r w:rsidRPr="004D24BD">
        <w:t>Organizacja  nauczania</w:t>
      </w:r>
      <w:bookmarkEnd w:id="17"/>
    </w:p>
    <w:p w:rsidR="00B03105" w:rsidRPr="00466236" w:rsidRDefault="00963376" w:rsidP="00472CC0">
      <w:pPr>
        <w:pStyle w:val="paragraf"/>
      </w:pPr>
      <w:r w:rsidRPr="00466236">
        <w:rPr>
          <w:b/>
        </w:rPr>
        <w:t xml:space="preserve">§ </w:t>
      </w:r>
      <w:r w:rsidR="00796E16" w:rsidRPr="00466236">
        <w:rPr>
          <w:b/>
        </w:rPr>
        <w:t>5</w:t>
      </w:r>
      <w:r w:rsidR="00C30939">
        <w:rPr>
          <w:b/>
        </w:rPr>
        <w:t>3</w:t>
      </w:r>
      <w:r w:rsidR="00B03105" w:rsidRPr="00466236">
        <w:rPr>
          <w:b/>
        </w:rPr>
        <w:t>. 1</w:t>
      </w:r>
      <w:r w:rsidR="00B03105" w:rsidRPr="00466236">
        <w:t xml:space="preserve">. Podstawowymi formami działalności dydaktyczno – wychowawczej są: </w:t>
      </w:r>
    </w:p>
    <w:p w:rsidR="00352971" w:rsidRPr="00466236" w:rsidRDefault="00B03105" w:rsidP="001D7D92">
      <w:pPr>
        <w:pStyle w:val="punkt"/>
        <w:numPr>
          <w:ilvl w:val="0"/>
          <w:numId w:val="95"/>
        </w:numPr>
      </w:pPr>
      <w:r w:rsidRPr="00466236">
        <w:t>obowiązkowe zajęcia edukacyjne realizowane zgodnie z ramowym planem nauczania;</w:t>
      </w:r>
    </w:p>
    <w:p w:rsidR="00B03105" w:rsidRPr="00466236" w:rsidRDefault="00B03105" w:rsidP="001D7D92">
      <w:pPr>
        <w:pStyle w:val="punkt"/>
        <w:numPr>
          <w:ilvl w:val="0"/>
          <w:numId w:val="95"/>
        </w:numPr>
      </w:pPr>
      <w:r w:rsidRPr="00466236">
        <w:t>zajęcia prowadzone w ramach pomocy psychologiczno</w:t>
      </w:r>
      <w:r w:rsidR="004A65FD">
        <w:t xml:space="preserve"> </w:t>
      </w:r>
      <w:r w:rsidRPr="00466236">
        <w:t>-</w:t>
      </w:r>
      <w:r w:rsidR="004A65FD">
        <w:t xml:space="preserve"> </w:t>
      </w:r>
      <w:r w:rsidRPr="00466236">
        <w:t>pedagogicznej, w tym:</w:t>
      </w:r>
    </w:p>
    <w:p w:rsidR="00B03105" w:rsidRPr="00466236" w:rsidRDefault="00B03105" w:rsidP="001D7D92">
      <w:pPr>
        <w:pStyle w:val="litera"/>
        <w:numPr>
          <w:ilvl w:val="0"/>
          <w:numId w:val="266"/>
        </w:numPr>
      </w:pPr>
      <w:r w:rsidRPr="00466236">
        <w:t>dydaktyczno –wyrównawcze,</w:t>
      </w:r>
    </w:p>
    <w:p w:rsidR="00B03105" w:rsidRPr="00466236" w:rsidRDefault="00B03105" w:rsidP="001D7D92">
      <w:pPr>
        <w:pStyle w:val="litera"/>
        <w:numPr>
          <w:ilvl w:val="0"/>
          <w:numId w:val="266"/>
        </w:numPr>
      </w:pPr>
      <w:r w:rsidRPr="00466236">
        <w:t>zajęcia specjalistyczne dla uczniów wymagają</w:t>
      </w:r>
      <w:r w:rsidR="00084A0C">
        <w:t xml:space="preserve">cych szczególnego wsparcia w </w:t>
      </w:r>
      <w:r w:rsidRPr="00466236">
        <w:t>rozwoju lub pomoc</w:t>
      </w:r>
      <w:r w:rsidR="002E2E5F">
        <w:t>y psychologiczno –pedagogicznej,</w:t>
      </w:r>
    </w:p>
    <w:p w:rsidR="00347EB7" w:rsidRPr="00466236" w:rsidRDefault="00347EB7" w:rsidP="001D7D92">
      <w:pPr>
        <w:pStyle w:val="litera"/>
        <w:numPr>
          <w:ilvl w:val="0"/>
          <w:numId w:val="266"/>
        </w:numPr>
      </w:pPr>
      <w:r w:rsidRPr="00466236">
        <w:t>zajęcia rozwijające zainteresowania i uzdolnienia uczniów</w:t>
      </w:r>
      <w:r w:rsidR="002374B8">
        <w:t>;</w:t>
      </w:r>
    </w:p>
    <w:p w:rsidR="00B03105" w:rsidRPr="00466236" w:rsidRDefault="00B03105" w:rsidP="001D7D92">
      <w:pPr>
        <w:pStyle w:val="punkt"/>
        <w:numPr>
          <w:ilvl w:val="0"/>
          <w:numId w:val="95"/>
        </w:numPr>
      </w:pPr>
      <w:r w:rsidRPr="00466236">
        <w:t>zajęcia rewalidacyjne dla uczniów niepełnosprawnych;</w:t>
      </w:r>
    </w:p>
    <w:p w:rsidR="00B03105" w:rsidRPr="00466236" w:rsidRDefault="00B03105" w:rsidP="001D7D92">
      <w:pPr>
        <w:pStyle w:val="punkt"/>
        <w:numPr>
          <w:ilvl w:val="0"/>
          <w:numId w:val="95"/>
        </w:numPr>
      </w:pPr>
      <w:r w:rsidRPr="00466236">
        <w:t>zajęcia edukacyjne, o których mowa w przepisac</w:t>
      </w:r>
      <w:r w:rsidR="00A17725">
        <w:t>h wydanych na podstawie art. 12</w:t>
      </w:r>
      <w:r w:rsidRPr="00466236">
        <w:t xml:space="preserve"> ust. o których mowa w przepisach wydanych na podstawie art. 4 ust. 3 ustawy z  dnia</w:t>
      </w:r>
      <w:r w:rsidR="005E0635" w:rsidRPr="00466236">
        <w:t xml:space="preserve"> 7</w:t>
      </w:r>
      <w:r w:rsidR="00084A0C">
        <w:t xml:space="preserve"> stycznia 1993 r. o </w:t>
      </w:r>
      <w:r w:rsidRPr="00466236">
        <w:t xml:space="preserve">planowaniu rodziny, ochronie płodu ludzkiego i warunkach dopuszczalności przerywania ciąży (Dz. U. </w:t>
      </w:r>
      <w:r w:rsidR="00350AB5">
        <w:t>n</w:t>
      </w:r>
      <w:r w:rsidRPr="00466236">
        <w:t>r 17, poz. 78, z późn. zm.4)), organizowane w trybie określonym w tych przepisach;</w:t>
      </w:r>
    </w:p>
    <w:p w:rsidR="00B03105" w:rsidRPr="00466236" w:rsidRDefault="00B03105" w:rsidP="001D7D92">
      <w:pPr>
        <w:pStyle w:val="punkt"/>
        <w:numPr>
          <w:ilvl w:val="0"/>
          <w:numId w:val="95"/>
        </w:numPr>
      </w:pPr>
      <w:r w:rsidRPr="00466236">
        <w:t>zajęcia edukacyjne, które organizuje dyrektor szkoły, za zgodą organu prowadzącego szkołę i po zasięgnięciu opinii rady pedagogicznej i rady rodziców;</w:t>
      </w:r>
    </w:p>
    <w:p w:rsidR="00B03105" w:rsidRPr="00466236" w:rsidRDefault="00B03105" w:rsidP="001D7D92">
      <w:pPr>
        <w:pStyle w:val="punkt"/>
        <w:numPr>
          <w:ilvl w:val="0"/>
          <w:numId w:val="95"/>
        </w:numPr>
      </w:pPr>
      <w:r w:rsidRPr="00466236">
        <w:t>dodatkowe zajęcia edukacyjne, do których zalicza się:</w:t>
      </w:r>
    </w:p>
    <w:p w:rsidR="00B03105" w:rsidRPr="00466236" w:rsidRDefault="00B03105" w:rsidP="001D7D92">
      <w:pPr>
        <w:pStyle w:val="litera"/>
        <w:numPr>
          <w:ilvl w:val="0"/>
          <w:numId w:val="267"/>
        </w:numPr>
      </w:pPr>
      <w:r w:rsidRPr="00466236">
        <w:t>zajęcia z języka obcego nowożytnego innego niż j</w:t>
      </w:r>
      <w:r w:rsidR="00D5165F">
        <w:t xml:space="preserve">ęzyk obcy nowożytny nauczany w </w:t>
      </w:r>
      <w:r w:rsidRPr="00466236">
        <w:t>ramach obowiązkowych zajęć edukacyjny</w:t>
      </w:r>
      <w:r w:rsidR="00915FB7">
        <w:t>ch,</w:t>
      </w:r>
    </w:p>
    <w:p w:rsidR="00B03105" w:rsidRPr="00466236" w:rsidRDefault="00B03105" w:rsidP="001D7D92">
      <w:pPr>
        <w:pStyle w:val="litera"/>
        <w:numPr>
          <w:ilvl w:val="0"/>
          <w:numId w:val="267"/>
        </w:numPr>
      </w:pPr>
      <w:r w:rsidRPr="00466236">
        <w:t>zajęcia, dla których nie została ustalona podstawa programowa, lecz program nauczania tych zajęć został włączony do szkoln</w:t>
      </w:r>
      <w:r w:rsidR="00915FB7">
        <w:t>ego zestawu programów nauczania.</w:t>
      </w:r>
    </w:p>
    <w:p w:rsidR="00B03105" w:rsidRPr="00466236" w:rsidRDefault="00B03105" w:rsidP="004B43EF">
      <w:pPr>
        <w:pStyle w:val="ustep"/>
        <w:keepNext/>
        <w:numPr>
          <w:ilvl w:val="0"/>
          <w:numId w:val="96"/>
        </w:numPr>
      </w:pPr>
      <w:r w:rsidRPr="00466236">
        <w:lastRenderedPageBreak/>
        <w:t xml:space="preserve">Zajęcia w szkole prowadzone są: </w:t>
      </w:r>
    </w:p>
    <w:p w:rsidR="00B03105" w:rsidRPr="00466236" w:rsidRDefault="00B03105" w:rsidP="001D7D92">
      <w:pPr>
        <w:pStyle w:val="punkt"/>
        <w:numPr>
          <w:ilvl w:val="0"/>
          <w:numId w:val="97"/>
        </w:numPr>
      </w:pPr>
      <w:r w:rsidRPr="00466236">
        <w:t>w systemie klasowo - lekcyjnym, godzina lekcyjna trwa 45 min. Dopuszcza się prowadzenie zajęć edukacyjnych w czasie od 30 do 60 minut, zachowując ogólny tygodniowy czas zajęć ustalony</w:t>
      </w:r>
      <w:r w:rsidR="00AA3F99">
        <w:t xml:space="preserve"> w </w:t>
      </w:r>
      <w:r w:rsidR="00030158" w:rsidRPr="00466236">
        <w:t>tygodniowym rozkładzie zajęć</w:t>
      </w:r>
      <w:r w:rsidRPr="00466236">
        <w:t>;</w:t>
      </w:r>
    </w:p>
    <w:p w:rsidR="00B03105" w:rsidRPr="00466236" w:rsidRDefault="00030158" w:rsidP="001D7D92">
      <w:pPr>
        <w:pStyle w:val="punkt"/>
        <w:numPr>
          <w:ilvl w:val="0"/>
          <w:numId w:val="97"/>
        </w:numPr>
      </w:pPr>
      <w:r w:rsidRPr="00466236">
        <w:t>w grupach</w:t>
      </w:r>
      <w:r w:rsidR="00B03105" w:rsidRPr="00466236">
        <w:t xml:space="preserve"> tworzonych z poszczególnych oddziałów, z zachowaniem zasad podziału na grupy, opisanych w niniejszym statucie;</w:t>
      </w:r>
    </w:p>
    <w:p w:rsidR="00B03105" w:rsidRPr="00466236" w:rsidRDefault="00B03105" w:rsidP="001D7D92">
      <w:pPr>
        <w:pStyle w:val="punkt"/>
        <w:numPr>
          <w:ilvl w:val="0"/>
          <w:numId w:val="97"/>
        </w:numPr>
      </w:pPr>
      <w:r w:rsidRPr="00466236">
        <w:t>w strukturach międzyoddziałowych, tworzonych z uczniów z t</w:t>
      </w:r>
      <w:r w:rsidR="00AA3F99">
        <w:t xml:space="preserve">ego samego etapu edukacyjnego: </w:t>
      </w:r>
      <w:r w:rsidRPr="00466236">
        <w:t>zajęcia z języków obcych, informaty</w:t>
      </w:r>
      <w:r w:rsidR="00DA75FA">
        <w:t>ki, religii, etyki, zajęcia wychowania fizycznego</w:t>
      </w:r>
      <w:r w:rsidRPr="00466236">
        <w:t>, zajęcia artystyczne, techniczne;</w:t>
      </w:r>
    </w:p>
    <w:p w:rsidR="00B03105" w:rsidRDefault="00B03105" w:rsidP="001D7D92">
      <w:pPr>
        <w:pStyle w:val="punkt"/>
        <w:numPr>
          <w:ilvl w:val="0"/>
          <w:numId w:val="97"/>
        </w:numPr>
      </w:pPr>
      <w:r w:rsidRPr="00466236">
        <w:t>w strukturach międzyklasowych, tworzonych z uczniów z różnych poziomów edukacyjnych: zajęcia z j</w:t>
      </w:r>
      <w:r w:rsidR="00372343">
        <w:t>. obcego, specjalistyczne</w:t>
      </w:r>
      <w:r w:rsidR="00DA75FA">
        <w:t>,</w:t>
      </w:r>
      <w:r w:rsidR="00372343">
        <w:t xml:space="preserve"> z wychowania fizycznego</w:t>
      </w:r>
      <w:r w:rsidRPr="00466236">
        <w:t>, plastyki, techniki;</w:t>
      </w:r>
    </w:p>
    <w:p w:rsidR="008D6060" w:rsidRPr="00466236" w:rsidRDefault="008D6060" w:rsidP="001D7D92">
      <w:pPr>
        <w:pStyle w:val="punkt"/>
        <w:numPr>
          <w:ilvl w:val="0"/>
          <w:numId w:val="97"/>
        </w:numPr>
      </w:pPr>
      <w:r>
        <w:t>w strukturach międzyszkolnych z polecenia organu prowadzącego w celu nauczania języka mniejszości narodowej oraz własnej historii i kultury;</w:t>
      </w:r>
    </w:p>
    <w:p w:rsidR="00B03105" w:rsidRPr="00466236" w:rsidRDefault="00B03105" w:rsidP="001D7D92">
      <w:pPr>
        <w:pStyle w:val="punkt"/>
        <w:numPr>
          <w:ilvl w:val="0"/>
          <w:numId w:val="97"/>
        </w:numPr>
      </w:pPr>
      <w:r w:rsidRPr="00466236">
        <w:t xml:space="preserve">w toku nauczania indywidualnego; </w:t>
      </w:r>
    </w:p>
    <w:p w:rsidR="00B03105" w:rsidRPr="00466236" w:rsidRDefault="00B03105" w:rsidP="001D7D92">
      <w:pPr>
        <w:pStyle w:val="punkt"/>
        <w:numPr>
          <w:ilvl w:val="0"/>
          <w:numId w:val="97"/>
        </w:numPr>
      </w:pPr>
      <w:r w:rsidRPr="00466236">
        <w:t>w formie realizacji indywidualnego toku nauczania lub programu nauczania;</w:t>
      </w:r>
    </w:p>
    <w:p w:rsidR="00B03105" w:rsidRPr="00466236" w:rsidRDefault="00B03105" w:rsidP="001D7D92">
      <w:pPr>
        <w:pStyle w:val="punkt"/>
        <w:numPr>
          <w:ilvl w:val="0"/>
          <w:numId w:val="97"/>
        </w:numPr>
      </w:pPr>
      <w:r w:rsidRPr="00466236">
        <w:t>w formach realizacji obowiązku szkolnego poza szkołą;</w:t>
      </w:r>
    </w:p>
    <w:p w:rsidR="00B03105" w:rsidRPr="00466236" w:rsidRDefault="00B03105" w:rsidP="001D7D92">
      <w:pPr>
        <w:pStyle w:val="punkt"/>
        <w:numPr>
          <w:ilvl w:val="0"/>
          <w:numId w:val="97"/>
        </w:numPr>
      </w:pPr>
      <w:r w:rsidRPr="00466236">
        <w:t>w formie zblokowanych zajęć dla oddziału lub grupy międzyoddziałowej w wymiarze wynikającym z</w:t>
      </w:r>
      <w:r w:rsidR="00705FF9">
        <w:t> </w:t>
      </w:r>
      <w:r w:rsidRPr="00466236">
        <w:t>ramowego planu nauczania, ustalonego dla danej klasy w cyklu kształcenia. Dopuszcza się pr</w:t>
      </w:r>
      <w:r w:rsidR="00030158" w:rsidRPr="00466236">
        <w:t>owadzenie zblokowanych zajęć</w:t>
      </w:r>
      <w:r w:rsidR="00926DB3" w:rsidRPr="00466236">
        <w:t xml:space="preserve"> </w:t>
      </w:r>
      <w:r w:rsidR="00030158" w:rsidRPr="00466236">
        <w:t xml:space="preserve">wychowania fizycznego </w:t>
      </w:r>
      <w:r w:rsidRPr="00466236">
        <w:t>(2 godz.);</w:t>
      </w:r>
    </w:p>
    <w:p w:rsidR="00B03105" w:rsidRPr="00466236" w:rsidRDefault="00B03105" w:rsidP="001D7D92">
      <w:pPr>
        <w:pStyle w:val="punkt"/>
        <w:numPr>
          <w:ilvl w:val="0"/>
          <w:numId w:val="97"/>
        </w:numPr>
      </w:pPr>
      <w:r w:rsidRPr="00466236">
        <w:t>w systemie wyjazdowym o strukturze międzyoddziałowej i międzyklas</w:t>
      </w:r>
      <w:r w:rsidR="00D5165F">
        <w:t xml:space="preserve">owej: obozy naukowe, wycieczki </w:t>
      </w:r>
      <w:r w:rsidRPr="00466236">
        <w:t>turystyczne i krajoznawcze, białe i zielone szkoły, wymiany międzynarodowe, obozy szkoleniowo</w:t>
      </w:r>
      <w:r w:rsidR="00D5165F">
        <w:t xml:space="preserve"> </w:t>
      </w:r>
      <w:r w:rsidRPr="00466236">
        <w:t>- wypocz</w:t>
      </w:r>
      <w:r w:rsidR="00063ED5">
        <w:t>ynkowe w okresie ferii letnich.</w:t>
      </w:r>
    </w:p>
    <w:p w:rsidR="00B03105" w:rsidRPr="00466236" w:rsidRDefault="00DA75FA" w:rsidP="00CD11EC">
      <w:pPr>
        <w:pStyle w:val="ustep"/>
      </w:pPr>
      <w:r>
        <w:t>Dyrektor szkoły na wniosek rady rodziców i rady p</w:t>
      </w:r>
      <w:r w:rsidR="00B03105" w:rsidRPr="00466236">
        <w:t>edagogicznej może wzbogacić proces dydaktyczny o inne formy zajęć, niewymienione w ust.2.</w:t>
      </w:r>
    </w:p>
    <w:p w:rsidR="00B03105" w:rsidRPr="004347A5" w:rsidRDefault="00B03105" w:rsidP="00CD11EC">
      <w:pPr>
        <w:pStyle w:val="ustep"/>
      </w:pPr>
      <w:r w:rsidRPr="004347A5">
        <w:t>Zasady podziału na grupy i tworzenia struktur międzyddziałowych i międzyklasowych:</w:t>
      </w:r>
    </w:p>
    <w:p w:rsidR="00030158" w:rsidRPr="00466236" w:rsidRDefault="00B03105" w:rsidP="001D7D92">
      <w:pPr>
        <w:pStyle w:val="punkt"/>
        <w:numPr>
          <w:ilvl w:val="0"/>
          <w:numId w:val="98"/>
        </w:numPr>
        <w:rPr>
          <w:lang w:eastAsia="ar-SA"/>
        </w:rPr>
      </w:pPr>
      <w:r w:rsidRPr="00466236">
        <w:rPr>
          <w:lang w:eastAsia="ar-SA"/>
        </w:rPr>
        <w:t>uczniowie klas IV -VI</w:t>
      </w:r>
      <w:r w:rsidR="004D1A6A" w:rsidRPr="00466236">
        <w:rPr>
          <w:lang w:eastAsia="ar-SA"/>
        </w:rPr>
        <w:t>II</w:t>
      </w:r>
      <w:r w:rsidRPr="00466236">
        <w:rPr>
          <w:lang w:eastAsia="ar-SA"/>
        </w:rPr>
        <w:t xml:space="preserve"> </w:t>
      </w:r>
      <w:r w:rsidR="006B2031" w:rsidRPr="00466236">
        <w:rPr>
          <w:lang w:eastAsia="ar-SA"/>
        </w:rPr>
        <w:t>w pierwszych</w:t>
      </w:r>
      <w:r w:rsidR="006B2031" w:rsidRPr="004347A5">
        <w:rPr>
          <w:u w:val="single"/>
          <w:lang w:eastAsia="ar-SA"/>
        </w:rPr>
        <w:t xml:space="preserve"> </w:t>
      </w:r>
      <w:r w:rsidRPr="00466236">
        <w:rPr>
          <w:lang w:eastAsia="ar-SA"/>
        </w:rPr>
        <w:t>dwóch tygodniach roku szkolnego dokonują wyboru form realizacji 2 godzin wychowania fizycznego z ofert tych zajęć zaproponowanych przez dyrektora szkoły w porozumieniu z organem prowadzącym i </w:t>
      </w:r>
      <w:r w:rsidR="006B2031" w:rsidRPr="00466236">
        <w:rPr>
          <w:lang w:eastAsia="ar-SA"/>
        </w:rPr>
        <w:t>zaopiniowaniu przez</w:t>
      </w:r>
      <w:r w:rsidR="00A17725">
        <w:rPr>
          <w:lang w:eastAsia="ar-SA"/>
        </w:rPr>
        <w:t xml:space="preserve"> radę p</w:t>
      </w:r>
      <w:r w:rsidRPr="00466236">
        <w:rPr>
          <w:lang w:eastAsia="ar-SA"/>
        </w:rPr>
        <w:t>edagogiczną i</w:t>
      </w:r>
      <w:r w:rsidR="006B2031" w:rsidRPr="00466236">
        <w:rPr>
          <w:lang w:eastAsia="ar-SA"/>
        </w:rPr>
        <w:t> </w:t>
      </w:r>
      <w:r w:rsidR="00A17725">
        <w:rPr>
          <w:lang w:eastAsia="ar-SA"/>
        </w:rPr>
        <w:t>radę r</w:t>
      </w:r>
      <w:r w:rsidRPr="00466236">
        <w:rPr>
          <w:lang w:eastAsia="ar-SA"/>
        </w:rPr>
        <w:t>odziców i uwzględnieniu bazy sportowej szkoły, możliwości kadrowych, miejsca zamieszkania uczniów oraz tradycji sportowych danego środowiska lub szkoły;</w:t>
      </w:r>
    </w:p>
    <w:p w:rsidR="00B03105" w:rsidRPr="00466236" w:rsidRDefault="00607A46" w:rsidP="001D7D92">
      <w:pPr>
        <w:pStyle w:val="punkt"/>
        <w:numPr>
          <w:ilvl w:val="0"/>
          <w:numId w:val="98"/>
        </w:numPr>
        <w:rPr>
          <w:lang w:eastAsia="ar-SA"/>
        </w:rPr>
      </w:pPr>
      <w:r w:rsidRPr="00466236">
        <w:rPr>
          <w:lang w:eastAsia="ar-SA"/>
        </w:rPr>
        <w:t>zajęcia, o których mowa w pkt 1</w:t>
      </w:r>
      <w:r w:rsidR="00B03105" w:rsidRPr="00466236">
        <w:rPr>
          <w:lang w:eastAsia="ar-SA"/>
        </w:rPr>
        <w:t xml:space="preserve"> mogą być realizowane jako zajęcia lekcyjne, pozalekcyjne lub pozaszkolne w formach:</w:t>
      </w:r>
    </w:p>
    <w:p w:rsidR="00B03105" w:rsidRPr="00466236" w:rsidRDefault="00063ED5" w:rsidP="001D7D92">
      <w:pPr>
        <w:pStyle w:val="litera"/>
        <w:numPr>
          <w:ilvl w:val="0"/>
          <w:numId w:val="268"/>
        </w:numPr>
      </w:pPr>
      <w:r>
        <w:t>zajęć sportowych,</w:t>
      </w:r>
    </w:p>
    <w:p w:rsidR="00B03105" w:rsidRPr="00466236" w:rsidRDefault="00B03105" w:rsidP="001D7D92">
      <w:pPr>
        <w:pStyle w:val="litera"/>
        <w:numPr>
          <w:ilvl w:val="0"/>
          <w:numId w:val="268"/>
        </w:numPr>
      </w:pPr>
      <w:r w:rsidRPr="00466236">
        <w:t>zajęć re</w:t>
      </w:r>
      <w:r w:rsidR="00063ED5">
        <w:t>kreacyjno</w:t>
      </w:r>
      <w:r w:rsidR="00D5165F">
        <w:t xml:space="preserve"> </w:t>
      </w:r>
      <w:r w:rsidR="00063ED5">
        <w:t>-</w:t>
      </w:r>
      <w:r w:rsidR="00D5165F">
        <w:t xml:space="preserve"> </w:t>
      </w:r>
      <w:r w:rsidR="00063ED5">
        <w:t>zdrowotnych,</w:t>
      </w:r>
    </w:p>
    <w:p w:rsidR="00B03105" w:rsidRPr="00466236" w:rsidRDefault="00063ED5" w:rsidP="001D7D92">
      <w:pPr>
        <w:pStyle w:val="litera"/>
        <w:numPr>
          <w:ilvl w:val="0"/>
          <w:numId w:val="268"/>
        </w:numPr>
      </w:pPr>
      <w:r>
        <w:t>zajęć tanecznych,</w:t>
      </w:r>
    </w:p>
    <w:p w:rsidR="00B03105" w:rsidRPr="00466236" w:rsidRDefault="00B03105" w:rsidP="001D7D92">
      <w:pPr>
        <w:pStyle w:val="litera"/>
        <w:numPr>
          <w:ilvl w:val="0"/>
          <w:numId w:val="268"/>
        </w:numPr>
      </w:pPr>
      <w:r w:rsidRPr="00466236">
        <w:t>aktywnych form turystyki.</w:t>
      </w:r>
    </w:p>
    <w:p w:rsidR="00B03105" w:rsidRPr="00466236" w:rsidRDefault="00B03105" w:rsidP="00CD11EC">
      <w:pPr>
        <w:pStyle w:val="ustep"/>
      </w:pPr>
      <w:r w:rsidRPr="00466236">
        <w:t>Dopuszcza się łączenie dwóch godzin obowiązkowych zajęć wychowania fizycznego</w:t>
      </w:r>
      <w:r w:rsidR="00607A46" w:rsidRPr="00466236">
        <w:t xml:space="preserve"> </w:t>
      </w:r>
      <w:r w:rsidR="006B2031" w:rsidRPr="00466236">
        <w:t>w </w:t>
      </w:r>
      <w:r w:rsidRPr="00466236">
        <w:t>f</w:t>
      </w:r>
      <w:r w:rsidR="00607A46" w:rsidRPr="00466236">
        <w:t>ormie zajęć określonych w ust. 2</w:t>
      </w:r>
      <w:r w:rsidRPr="00466236">
        <w:t xml:space="preserve"> pkt 4 z zachowaniem liczby godzin przeznaczonych na te zajęcia w okresie nie dłuższym niż 4 tygodnie</w:t>
      </w:r>
      <w:r w:rsidR="000E5BF7">
        <w:t>.</w:t>
      </w:r>
    </w:p>
    <w:p w:rsidR="00B03105" w:rsidRPr="00466236" w:rsidRDefault="00B03105" w:rsidP="00CD11EC">
      <w:pPr>
        <w:pStyle w:val="ustep"/>
        <w:rPr>
          <w:i/>
        </w:rPr>
      </w:pPr>
      <w:r w:rsidRPr="00466236">
        <w:t xml:space="preserve">Na zajęciach </w:t>
      </w:r>
      <w:r w:rsidR="00953399" w:rsidRPr="00466236">
        <w:t xml:space="preserve">obowiązkowych </w:t>
      </w:r>
      <w:r w:rsidRPr="00466236">
        <w:t>z informatyki</w:t>
      </w:r>
      <w:r w:rsidR="00953399" w:rsidRPr="00466236">
        <w:t xml:space="preserve"> w klasach IV -VIII</w:t>
      </w:r>
      <w:r w:rsidRPr="00466236">
        <w:t xml:space="preserve">, dokonuje się podziału na grupy w oddziałach liczących powyżej 24 uczniów. </w:t>
      </w:r>
      <w:r w:rsidR="00026D4B" w:rsidRPr="00466236">
        <w:t>Liczba uczniów w grupie nie może przekraczać liczby stanowisk komput</w:t>
      </w:r>
      <w:r w:rsidR="00DA75FA">
        <w:t>erowych w pracowni komputerowej.</w:t>
      </w:r>
    </w:p>
    <w:p w:rsidR="00B03105" w:rsidRPr="00466236" w:rsidRDefault="00B03105" w:rsidP="00CD11EC">
      <w:pPr>
        <w:pStyle w:val="ustep"/>
      </w:pPr>
      <w:r w:rsidRPr="00466236">
        <w:lastRenderedPageBreak/>
        <w:t xml:space="preserve">Na obowiązkowych zajęciach </w:t>
      </w:r>
      <w:r w:rsidR="00D5165F">
        <w:t>edukacyjnych</w:t>
      </w:r>
      <w:r w:rsidRPr="00466236">
        <w:t xml:space="preserve"> z języków obcych, w grupach o różnym stopniu zaawansowania znajomości języka, zajęcia prowadzone są w grupach oddziałowych, międzyoddziałowych i międzyklasowych do 24 uczniów. </w:t>
      </w:r>
    </w:p>
    <w:p w:rsidR="00B03105" w:rsidRPr="00466236" w:rsidRDefault="00B03105" w:rsidP="00CD11EC">
      <w:pPr>
        <w:pStyle w:val="ustep"/>
      </w:pPr>
      <w:r w:rsidRPr="00466236">
        <w:t>Zajęcia wychowania fizycznego prowadzone są w grupach liczących do 26 uczniów. Dopuszcza się tworzenie grup międzyoddziałowych lub międzyklasowych.</w:t>
      </w:r>
    </w:p>
    <w:p w:rsidR="00B03105" w:rsidRPr="00466236" w:rsidRDefault="00DA75FA" w:rsidP="00CD11EC">
      <w:pPr>
        <w:pStyle w:val="ustep"/>
      </w:pPr>
      <w:r>
        <w:t>Zajęcia wychowania fizycznego</w:t>
      </w:r>
      <w:r w:rsidR="00B03105" w:rsidRPr="00466236">
        <w:t xml:space="preserve"> mogą być pro</w:t>
      </w:r>
      <w:r w:rsidR="006B2031" w:rsidRPr="00466236">
        <w:t>wadzone łącznie dla dziewcząt i </w:t>
      </w:r>
      <w:r w:rsidR="00B03105" w:rsidRPr="00466236">
        <w:t>chłopców.</w:t>
      </w:r>
    </w:p>
    <w:p w:rsidR="00B03105" w:rsidRPr="00466236" w:rsidRDefault="00B03105" w:rsidP="00CD11EC">
      <w:pPr>
        <w:pStyle w:val="ustep"/>
      </w:pPr>
      <w:r w:rsidRPr="00466236">
        <w:t xml:space="preserve">Na zajęciach edukacyjnych z zakresu kształcenia ogólnego, jeżeli z programu wynika konieczność prowadzenia ćwiczeń, w tym laboratoryjnych (przyroda, </w:t>
      </w:r>
      <w:r w:rsidR="00DA75FA">
        <w:t>fizyka</w:t>
      </w:r>
      <w:r w:rsidR="00393910" w:rsidRPr="00466236">
        <w:t xml:space="preserve">, chemia, </w:t>
      </w:r>
      <w:r w:rsidRPr="00466236">
        <w:t>technika) dokonuje się podziału na grupy</w:t>
      </w:r>
      <w:r w:rsidR="00A11C84" w:rsidRPr="00466236">
        <w:t xml:space="preserve"> na nie więcej niż połowie godzin obowiązkowych</w:t>
      </w:r>
      <w:r w:rsidRPr="00466236">
        <w:t>, jeżeli oddział liczy 31 uczniów i wi</w:t>
      </w:r>
      <w:r w:rsidR="000E5BF7">
        <w:t>ęcej.</w:t>
      </w:r>
    </w:p>
    <w:p w:rsidR="00B03105" w:rsidRPr="00466236" w:rsidRDefault="00B03105" w:rsidP="00CD11EC">
      <w:pPr>
        <w:pStyle w:val="ustep"/>
      </w:pPr>
      <w:r w:rsidRPr="00466236">
        <w:t>W szkole może być utworzony oddział integracyjny liczący od 15 do 20 uczniów, w tym od 3 do 5 uczniów niepełnosprawnych.</w:t>
      </w:r>
    </w:p>
    <w:p w:rsidR="001C0EBC" w:rsidRPr="00466236" w:rsidRDefault="001C0EBC" w:rsidP="001D7D92">
      <w:pPr>
        <w:pStyle w:val="punkt"/>
        <w:numPr>
          <w:ilvl w:val="0"/>
          <w:numId w:val="99"/>
        </w:numPr>
      </w:pPr>
      <w:r w:rsidRPr="00466236">
        <w:t>w oddziale integracyjnym dyrektor zatrudnia dodatkowo nauczycieli posiadających specjalne przygotowanie pedagogiczne oraz specjalistów prowadzących zajęcia rewalidacyjne;</w:t>
      </w:r>
    </w:p>
    <w:p w:rsidR="001C0EBC" w:rsidRPr="00466236" w:rsidRDefault="001C0EBC" w:rsidP="001D7D92">
      <w:pPr>
        <w:pStyle w:val="punkt"/>
        <w:numPr>
          <w:ilvl w:val="0"/>
          <w:numId w:val="99"/>
        </w:numPr>
      </w:pPr>
      <w:r w:rsidRPr="00466236">
        <w:t>dla uczniów niepełnosprawnych realizujących obowiązek szkolny w oddziałach integracyjnych dostosowuje się wymagania edukacyjne do indywidualnych potrzeb rozwojowych i edukacyjnych oraz możliwości psychofizycznych ucznia na podstawie orzeczeni</w:t>
      </w:r>
      <w:r w:rsidR="00DA75FA">
        <w:t>a oraz ustaleń zawartych w IPET</w:t>
      </w:r>
      <w:r w:rsidRPr="00466236">
        <w:t>;</w:t>
      </w:r>
    </w:p>
    <w:p w:rsidR="001C0EBC" w:rsidRPr="00466236" w:rsidRDefault="001C0EBC" w:rsidP="001D7D92">
      <w:pPr>
        <w:pStyle w:val="punkt"/>
        <w:numPr>
          <w:ilvl w:val="0"/>
          <w:numId w:val="99"/>
        </w:numPr>
      </w:pPr>
      <w:r w:rsidRPr="00466236">
        <w:t>zajęcia wychowania fizycznego w oddziale integracyjnym lub w grupach międzyoddziałowych, na które uczęszczają uczniowie niepełnosprawni z oddziałów integracyjnych prowadzi się w grupach nie przekraczających 20 osób;</w:t>
      </w:r>
    </w:p>
    <w:p w:rsidR="001C0EBC" w:rsidRPr="00466236" w:rsidRDefault="001C0EBC" w:rsidP="001D7D92">
      <w:pPr>
        <w:pStyle w:val="punkt"/>
        <w:numPr>
          <w:ilvl w:val="0"/>
          <w:numId w:val="99"/>
        </w:numPr>
      </w:pPr>
      <w:r w:rsidRPr="00466236">
        <w:t xml:space="preserve">w oddziale integracyjnym obowiązkowo dokonuje się podziału na </w:t>
      </w:r>
      <w:r w:rsidR="004D012E">
        <w:t xml:space="preserve">zajęciach z zajęć komputerowych/informatyki </w:t>
      </w:r>
      <w:r w:rsidRPr="00466236">
        <w:t>i języków obcych, pod warunkiem, że grupa nie może liczyć mniej niż 5 osób.</w:t>
      </w:r>
    </w:p>
    <w:p w:rsidR="001C0EBC" w:rsidRDefault="001C0EBC" w:rsidP="00CD11EC">
      <w:pPr>
        <w:pStyle w:val="ustep"/>
      </w:pPr>
      <w:r w:rsidRPr="00466236">
        <w:t>Za zgodą organu prowadzącego w szkole można tworzyć profilowane klasy sportowe z rozszerzoną ilością godzin wychowania fizycznego.</w:t>
      </w:r>
    </w:p>
    <w:p w:rsidR="00CA65CE" w:rsidRPr="00466236" w:rsidRDefault="00CA65CE" w:rsidP="00CD11EC">
      <w:pPr>
        <w:pStyle w:val="ustep"/>
      </w:pPr>
      <w:r>
        <w:t>W szkole może być utworzona grupa międzyoddziałowa, międzyklasowa lub z polecenia organu prowadzącego międzyszkolny zespół w celu nauczania języka mniejszości narodowej, mniejszości etnicznej, języka regionalnego oraz nauki własnej historii i kultury.</w:t>
      </w:r>
    </w:p>
    <w:p w:rsidR="00B03105" w:rsidRPr="00466236" w:rsidRDefault="00963376" w:rsidP="004347A5">
      <w:pPr>
        <w:pStyle w:val="paragraf"/>
      </w:pPr>
      <w:r w:rsidRPr="004347A5">
        <w:rPr>
          <w:b/>
        </w:rPr>
        <w:t>§</w:t>
      </w:r>
      <w:r w:rsidR="00C30939">
        <w:rPr>
          <w:b/>
        </w:rPr>
        <w:t> 54</w:t>
      </w:r>
      <w:r w:rsidR="00B03105" w:rsidRPr="004347A5">
        <w:rPr>
          <w:b/>
        </w:rPr>
        <w:t>.</w:t>
      </w:r>
      <w:r w:rsidR="004347A5">
        <w:t> </w:t>
      </w:r>
      <w:r w:rsidR="00B03105" w:rsidRPr="00466236">
        <w:t>Organizacja nauki religii/etyki i WDŻ-u.</w:t>
      </w:r>
    </w:p>
    <w:p w:rsidR="00B03105" w:rsidRPr="00466236" w:rsidRDefault="004B0B2D" w:rsidP="001D7D92">
      <w:pPr>
        <w:pStyle w:val="ustep1"/>
        <w:numPr>
          <w:ilvl w:val="0"/>
          <w:numId w:val="269"/>
        </w:numPr>
      </w:pPr>
      <w:r w:rsidRPr="00466236">
        <w:t>Uczniom szkoły</w:t>
      </w:r>
      <w:r w:rsidR="006B2031" w:rsidRPr="00466236">
        <w:t xml:space="preserve"> na życzenie rodziców/prawnych opiekunów</w:t>
      </w:r>
      <w:r w:rsidR="00B03105" w:rsidRPr="00466236">
        <w:t xml:space="preserve"> szkoła organizuje naukę religii/etyki zgodnie z odrębnymi przepisami.</w:t>
      </w:r>
    </w:p>
    <w:p w:rsidR="00B03105" w:rsidRPr="00466236" w:rsidRDefault="00B03105" w:rsidP="001D7D92">
      <w:pPr>
        <w:pStyle w:val="ustep1"/>
        <w:numPr>
          <w:ilvl w:val="0"/>
          <w:numId w:val="269"/>
        </w:numPr>
      </w:pPr>
      <w:r w:rsidRPr="00466236">
        <w:t xml:space="preserve">Życzenie, o którym mowa w ust. 1 jest wyrażane w formie pisemnego oświadczenia. Oświadczenie nie musi </w:t>
      </w:r>
      <w:r w:rsidR="00645C66" w:rsidRPr="00466236">
        <w:t>być</w:t>
      </w:r>
      <w:r w:rsidRPr="00466236">
        <w:t xml:space="preserve"> ponawiane w kolejnym roku szkolnym, może </w:t>
      </w:r>
      <w:r w:rsidR="00645C66" w:rsidRPr="00466236">
        <w:t xml:space="preserve">być </w:t>
      </w:r>
      <w:r w:rsidRPr="00466236">
        <w:t xml:space="preserve">jednak zmienione. </w:t>
      </w:r>
    </w:p>
    <w:p w:rsidR="00B03105" w:rsidRPr="00466236" w:rsidRDefault="00B03105" w:rsidP="001D7D92">
      <w:pPr>
        <w:pStyle w:val="ustep1"/>
        <w:numPr>
          <w:ilvl w:val="0"/>
          <w:numId w:val="269"/>
        </w:numPr>
      </w:pPr>
      <w:r w:rsidRPr="00466236">
        <w:t>W przypadku, gdy na zajęcia religii konkretnego wyznania lub etyki zgłosi się mniej</w:t>
      </w:r>
      <w:r w:rsidR="00AA3F99">
        <w:t xml:space="preserve"> niż 7 uczniów z </w:t>
      </w:r>
      <w:r w:rsidR="001D2972" w:rsidRPr="00466236">
        <w:t>danego oddziału</w:t>
      </w:r>
      <w:r w:rsidRPr="00466236">
        <w:t>, zajęcia te mogą być organizowane w formie zajęć międzyoddziałowych lub międzyklasowych, zaś w przypadku, gdy w całej szkole liczba chętnych na te zajęcia będzie mniejsza niż 7 osób, dyrektor szkoły przekazuje deklaracje rodziców do organu prowadzącego. Organ prowadz</w:t>
      </w:r>
      <w:r w:rsidR="00E81226">
        <w:t>ący organizuje naukę religii/</w:t>
      </w:r>
      <w:r w:rsidRPr="00466236">
        <w:t>etyki w formie zajęć międzyszkolnych.</w:t>
      </w:r>
    </w:p>
    <w:p w:rsidR="00B03105" w:rsidRPr="00466236" w:rsidRDefault="00B03105" w:rsidP="001D7D92">
      <w:pPr>
        <w:pStyle w:val="ustep1"/>
        <w:numPr>
          <w:ilvl w:val="0"/>
          <w:numId w:val="269"/>
        </w:numPr>
      </w:pPr>
      <w:r w:rsidRPr="00466236">
        <w:t>W sytuacjach, jak w ust. 3, pods</w:t>
      </w:r>
      <w:r w:rsidR="00E81226">
        <w:t>tawę wpisania ocen z religii/</w:t>
      </w:r>
      <w:r w:rsidRPr="00466236">
        <w:t>etyki do arkusza ocen i na świadectwie stanowi zaświa</w:t>
      </w:r>
      <w:r w:rsidR="00D5165F">
        <w:t xml:space="preserve">dczenie wydane przez katechetę bądź </w:t>
      </w:r>
      <w:r w:rsidRPr="00466236">
        <w:t>nauczyciela etyki prowadzących zajęcia w grupach międzyszkolnych.</w:t>
      </w:r>
    </w:p>
    <w:p w:rsidR="00B03105" w:rsidRPr="00466236" w:rsidRDefault="00B03105" w:rsidP="001D7D92">
      <w:pPr>
        <w:pStyle w:val="ustep1"/>
        <w:numPr>
          <w:ilvl w:val="0"/>
          <w:numId w:val="269"/>
        </w:numPr>
      </w:pPr>
      <w:r w:rsidRPr="00466236">
        <w:lastRenderedPageBreak/>
        <w:t xml:space="preserve">Udział ucznia w zajęciach religii/etyki jest dobrowolny. Uczeń może uczestniczyć </w:t>
      </w:r>
      <w:r w:rsidR="00AA3F99">
        <w:t>w dwóch rodzajach zajęć.</w:t>
      </w:r>
    </w:p>
    <w:p w:rsidR="00B03105" w:rsidRDefault="00B03105" w:rsidP="001D7D92">
      <w:pPr>
        <w:pStyle w:val="ustep1"/>
        <w:numPr>
          <w:ilvl w:val="0"/>
          <w:numId w:val="269"/>
        </w:numPr>
      </w:pPr>
      <w:r w:rsidRPr="00466236">
        <w:t xml:space="preserve">W przypadkach, gdy uczeń uczęszczał na zajęcia religii i etyki, do średniej ocen wlicza się </w:t>
      </w:r>
      <w:r w:rsidR="00FF038E" w:rsidRPr="00466236">
        <w:t>każdą z ocen.</w:t>
      </w:r>
    </w:p>
    <w:p w:rsidR="00A148A3" w:rsidRPr="00466236" w:rsidRDefault="00A148A3" w:rsidP="00A148A3">
      <w:pPr>
        <w:pStyle w:val="ustep1"/>
        <w:numPr>
          <w:ilvl w:val="0"/>
          <w:numId w:val="0"/>
        </w:numPr>
        <w:ind w:firstLine="567"/>
      </w:pPr>
    </w:p>
    <w:p w:rsidR="00B03105" w:rsidRPr="00466236" w:rsidRDefault="00963376" w:rsidP="00A148A3">
      <w:pPr>
        <w:pStyle w:val="paragraf"/>
        <w:keepNext/>
      </w:pPr>
      <w:r w:rsidRPr="00466236">
        <w:rPr>
          <w:b/>
        </w:rPr>
        <w:t>§</w:t>
      </w:r>
      <w:r w:rsidR="00C30939">
        <w:rPr>
          <w:b/>
        </w:rPr>
        <w:t> 55</w:t>
      </w:r>
      <w:r w:rsidR="004347A5">
        <w:rPr>
          <w:b/>
        </w:rPr>
        <w:t>. </w:t>
      </w:r>
      <w:r w:rsidR="00B03105" w:rsidRPr="00466236">
        <w:rPr>
          <w:b/>
        </w:rPr>
        <w:t>1.</w:t>
      </w:r>
      <w:r w:rsidR="004347A5">
        <w:rPr>
          <w:b/>
        </w:rPr>
        <w:t> </w:t>
      </w:r>
      <w:r w:rsidR="00B03105" w:rsidRPr="00466236">
        <w:t xml:space="preserve">Uczniom danego oddziału lub grupie międzyoddziałowej organizuje się zajęcia </w:t>
      </w:r>
      <w:r w:rsidR="006B2031" w:rsidRPr="00466236">
        <w:t>z </w:t>
      </w:r>
      <w:r w:rsidR="00B03105" w:rsidRPr="00466236">
        <w:t>zakresu wiedzy o życiu seksualnym, o zasadach świadomego i odpowiedzialne</w:t>
      </w:r>
      <w:r w:rsidR="00A17725">
        <w:t>go rodzicielstwa w </w:t>
      </w:r>
      <w:r w:rsidR="00B03105" w:rsidRPr="00466236">
        <w:t>ramach godzin do dyspozycji dyrektora w wymia</w:t>
      </w:r>
      <w:r w:rsidR="006B2031" w:rsidRPr="00466236">
        <w:t xml:space="preserve">rze 14 godzin w każdej klasie, </w:t>
      </w:r>
      <w:r w:rsidR="00A17725">
        <w:t>w tym po 5 godzin z </w:t>
      </w:r>
      <w:r w:rsidR="00B03105" w:rsidRPr="00466236">
        <w:t>podziałem na grupy chłopców i dziewcząt.</w:t>
      </w:r>
    </w:p>
    <w:p w:rsidR="00B03105" w:rsidRPr="00466236" w:rsidRDefault="00B03105" w:rsidP="001D7D92">
      <w:pPr>
        <w:pStyle w:val="ustep"/>
        <w:numPr>
          <w:ilvl w:val="0"/>
          <w:numId w:val="100"/>
        </w:numPr>
      </w:pPr>
      <w:r w:rsidRPr="00466236">
        <w:t>Ucze</w:t>
      </w:r>
      <w:r w:rsidR="004B0B2D" w:rsidRPr="00466236">
        <w:t xml:space="preserve">ń szkoły </w:t>
      </w:r>
      <w:r w:rsidR="006B2031" w:rsidRPr="00466236">
        <w:t>nie bierze udziału</w:t>
      </w:r>
      <w:r w:rsidRPr="00466236">
        <w:t xml:space="preserve"> w zajęciach, o których mow</w:t>
      </w:r>
      <w:r w:rsidR="000E5BF7">
        <w:t>a w ust.1, jeżeli jego rodzice/</w:t>
      </w:r>
      <w:r w:rsidRPr="00466236">
        <w:t>prawn</w:t>
      </w:r>
      <w:r w:rsidR="000E5BF7">
        <w:t>i opiekunowie</w:t>
      </w:r>
      <w:r w:rsidRPr="00466236">
        <w:t xml:space="preserve"> zgłoszą dyrektorowi szkoły w formie pisemnej </w:t>
      </w:r>
      <w:r w:rsidR="00AA3F99">
        <w:t>sprzeciw wobec udziału ucznia w </w:t>
      </w:r>
      <w:r w:rsidRPr="00466236">
        <w:t>zajęciach.</w:t>
      </w:r>
    </w:p>
    <w:p w:rsidR="00B03105" w:rsidRPr="00466236" w:rsidRDefault="00B03105" w:rsidP="001D7D92">
      <w:pPr>
        <w:pStyle w:val="ustep"/>
        <w:numPr>
          <w:ilvl w:val="0"/>
          <w:numId w:val="100"/>
        </w:numPr>
      </w:pPr>
      <w:r w:rsidRPr="00466236">
        <w:t xml:space="preserve">Zajęcia, o których mowa w ust. </w:t>
      </w:r>
      <w:r w:rsidR="006B2031" w:rsidRPr="00466236">
        <w:t>1</w:t>
      </w:r>
      <w:r w:rsidRPr="00466236">
        <w:t xml:space="preserve"> nie podlegają ocenie i nie mają wpływu na promocję ucznia do klasy programowo wyższej ani na ukończenie szkoły przez ucznia.</w:t>
      </w:r>
    </w:p>
    <w:p w:rsidR="00B03105" w:rsidRPr="00466236" w:rsidRDefault="00963376" w:rsidP="004347A5">
      <w:pPr>
        <w:pStyle w:val="paragraf"/>
      </w:pPr>
      <w:r w:rsidRPr="00466236">
        <w:rPr>
          <w:b/>
        </w:rPr>
        <w:t>§</w:t>
      </w:r>
      <w:r w:rsidR="00C30939">
        <w:rPr>
          <w:b/>
        </w:rPr>
        <w:t> 56</w:t>
      </w:r>
      <w:r w:rsidR="00B03105" w:rsidRPr="00466236">
        <w:rPr>
          <w:b/>
        </w:rPr>
        <w:t>.</w:t>
      </w:r>
      <w:r w:rsidR="004347A5">
        <w:t> </w:t>
      </w:r>
      <w:r w:rsidR="00B03105" w:rsidRPr="00466236">
        <w:t>Zasady zwalniania ucznia na zajęciach wychowania fizycznego:</w:t>
      </w:r>
    </w:p>
    <w:p w:rsidR="00B03105" w:rsidRPr="00E81226" w:rsidRDefault="00B03105" w:rsidP="001D7D92">
      <w:pPr>
        <w:pStyle w:val="punkt"/>
        <w:numPr>
          <w:ilvl w:val="0"/>
          <w:numId w:val="101"/>
        </w:numPr>
      </w:pPr>
      <w:r w:rsidRPr="00466236">
        <w:t>w przypadku posiadania przez ucznia opinii lekarza o ograniczonych możliwościach wykonywania o</w:t>
      </w:r>
      <w:r w:rsidR="004B0B2D" w:rsidRPr="00466236">
        <w:t>kreślonyc</w:t>
      </w:r>
      <w:r w:rsidR="00E81226">
        <w:t>h ćwiczeń fizycznych, dyrektor s</w:t>
      </w:r>
      <w:r w:rsidRPr="00466236">
        <w:t>zkoły, na wniosek rodzica</w:t>
      </w:r>
      <w:r w:rsidR="00D12193" w:rsidRPr="00466236">
        <w:t>/prawnego opiekuna</w:t>
      </w:r>
      <w:r w:rsidR="006B2031" w:rsidRPr="00466236">
        <w:t xml:space="preserve"> ucznia, </w:t>
      </w:r>
      <w:r w:rsidRPr="00466236">
        <w:t>zwalnia ucznia z wykonywania określonych ćwiczeń fizycznych na lekcjach wychowania fizycznego na czas określony w tej opinii</w:t>
      </w:r>
      <w:r w:rsidR="006B2031" w:rsidRPr="00466236">
        <w:t>.</w:t>
      </w:r>
      <w:r w:rsidRPr="00466236">
        <w:t xml:space="preserve"> Uczeń </w:t>
      </w:r>
      <w:r w:rsidR="006B2031" w:rsidRPr="00466236">
        <w:t xml:space="preserve">jest obowiązany uczestniczyć w </w:t>
      </w:r>
      <w:r w:rsidRPr="00466236">
        <w:t>za</w:t>
      </w:r>
      <w:r w:rsidR="006B2031" w:rsidRPr="00466236">
        <w:t xml:space="preserve">jęciach wychowania fizycznego. </w:t>
      </w:r>
      <w:r w:rsidRPr="00466236">
        <w:t>Nauczyciel prowadzący zajęcia z wychowania fizycznego dostosowuje wymagania ed</w:t>
      </w:r>
      <w:r w:rsidR="00E81226">
        <w:t xml:space="preserve">ukacyjne do możliwości ucznia. </w:t>
      </w:r>
      <w:r w:rsidRPr="00466236">
        <w:t>Zasady oceniania określa</w:t>
      </w:r>
      <w:r w:rsidR="00E81226">
        <w:t xml:space="preserve">ją przepisy zawarte w </w:t>
      </w:r>
      <w:r w:rsidRPr="00466236">
        <w:t xml:space="preserve">statucie szkoły </w:t>
      </w:r>
      <w:r w:rsidR="00E81226">
        <w:t>w </w:t>
      </w:r>
      <w:r w:rsidR="004D012E">
        <w:t>d</w:t>
      </w:r>
      <w:r w:rsidR="00E81226" w:rsidRPr="00E81226">
        <w:t>ziale VII rozdział 1</w:t>
      </w:r>
      <w:r w:rsidR="000E5BF7" w:rsidRPr="00E81226">
        <w:t>;</w:t>
      </w:r>
      <w:r w:rsidRPr="00E81226">
        <w:t xml:space="preserve"> </w:t>
      </w:r>
    </w:p>
    <w:p w:rsidR="00B03105" w:rsidRPr="00466236" w:rsidRDefault="00B03105" w:rsidP="001D7D92">
      <w:pPr>
        <w:pStyle w:val="punkt"/>
        <w:numPr>
          <w:ilvl w:val="0"/>
          <w:numId w:val="101"/>
        </w:numPr>
      </w:pPr>
      <w:r w:rsidRPr="00466236">
        <w:t>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w:t>
      </w:r>
      <w:r w:rsidR="00F36837">
        <w:t>/prawni opiekunowie</w:t>
      </w:r>
      <w:r w:rsidRPr="00466236">
        <w:t xml:space="preserve"> ucznia złożą oświadczenie o zapewnieniu dziecku opieki na czas trwania lekcji wychowania fizycznego (zwolnienia z pierwszych i ost</w:t>
      </w:r>
      <w:r w:rsidR="006B2031" w:rsidRPr="00466236">
        <w:t>atnich lekcji w planie zajęć). W </w:t>
      </w:r>
      <w:r w:rsidRPr="00466236">
        <w:t xml:space="preserve">dokumentacji przebiegu nauczania zamiast oceny klasyfikacyjnej </w:t>
      </w:r>
      <w:r w:rsidR="006B2031" w:rsidRPr="00466236">
        <w:t>wpisuje się „ zwolniony” albo „</w:t>
      </w:r>
      <w:r w:rsidR="000E5BF7">
        <w:t>zwolniona”;</w:t>
      </w:r>
    </w:p>
    <w:p w:rsidR="00B03105" w:rsidRPr="00466236" w:rsidRDefault="00B03105" w:rsidP="001D7D92">
      <w:pPr>
        <w:pStyle w:val="punkt"/>
        <w:numPr>
          <w:ilvl w:val="0"/>
          <w:numId w:val="101"/>
        </w:numPr>
      </w:pPr>
      <w:r w:rsidRPr="00466236">
        <w:t>uczeń nabiera prawo do zwolnienia z określonych ćwiczeń fizycznych lub zwolnienia z zajęć wychowania fizycznego p</w:t>
      </w:r>
      <w:r w:rsidR="004B0B2D" w:rsidRPr="00466236">
        <w:t xml:space="preserve">o otrzymaniu decyzji </w:t>
      </w:r>
      <w:r w:rsidR="00F36837">
        <w:t>dyrektora s</w:t>
      </w:r>
      <w:r w:rsidRPr="00466236">
        <w:t>zkoły.</w:t>
      </w:r>
    </w:p>
    <w:p w:rsidR="00B03105" w:rsidRPr="00466236" w:rsidRDefault="00963376" w:rsidP="004347A5">
      <w:pPr>
        <w:pStyle w:val="paragraf"/>
      </w:pPr>
      <w:r w:rsidRPr="00466236">
        <w:rPr>
          <w:b/>
        </w:rPr>
        <w:t>§</w:t>
      </w:r>
      <w:r w:rsidR="004347A5">
        <w:rPr>
          <w:b/>
        </w:rPr>
        <w:t> 5</w:t>
      </w:r>
      <w:r w:rsidR="00C30939">
        <w:rPr>
          <w:b/>
        </w:rPr>
        <w:t>7</w:t>
      </w:r>
      <w:r w:rsidR="00B03105" w:rsidRPr="00466236">
        <w:t>.</w:t>
      </w:r>
      <w:r w:rsidR="004347A5">
        <w:t> </w:t>
      </w:r>
      <w:r w:rsidR="00B03105" w:rsidRPr="00466236">
        <w:t>Dyrektor szkoły na wniosek rodziców</w:t>
      </w:r>
      <w:r w:rsidR="00F36837">
        <w:t>/prawnych opiekunów</w:t>
      </w:r>
      <w:r w:rsidR="00B03105" w:rsidRPr="00466236">
        <w:t xml:space="preserve"> ucznia oraz na podstawie opinii poradni psychologiczno-pedagogicznej, w tym poradni specjalistycznej</w:t>
      </w:r>
      <w:r w:rsidR="006B2031" w:rsidRPr="00466236">
        <w:t xml:space="preserve"> oraz na podstawie orzeczenia o </w:t>
      </w:r>
      <w:r w:rsidR="00B03105" w:rsidRPr="00466236">
        <w:t>potrzebie kształcenia specjalnego i orzeczenia o potrzebie indywidualnego nauczania  zwalania do końca danego etapu edukacyjnego ucznia z wadą słuchu, z głęboką dysleksją rozwojową, z</w:t>
      </w:r>
      <w:r w:rsidR="006B2031" w:rsidRPr="00466236">
        <w:t> </w:t>
      </w:r>
      <w:r w:rsidR="00AA3F99">
        <w:t>afazją, z </w:t>
      </w:r>
      <w:r w:rsidR="00B03105" w:rsidRPr="00466236">
        <w:t>niepełnosprawnościami sprzężonymi lub z autyzmem z nauki</w:t>
      </w:r>
      <w:r w:rsidR="00AA3F99">
        <w:t xml:space="preserve"> drugiego języka nowożytnego. W </w:t>
      </w:r>
      <w:r w:rsidR="00B03105" w:rsidRPr="00466236">
        <w:t>dokumentacji przebiegu nauczania zamiast oceny klasyfikacyjnej wpisuje się „zwolniony” albo „zwolniona”.</w:t>
      </w:r>
    </w:p>
    <w:p w:rsidR="00B03105" w:rsidRPr="00466236" w:rsidRDefault="00963376" w:rsidP="004347A5">
      <w:pPr>
        <w:pStyle w:val="paragraf"/>
      </w:pPr>
      <w:r w:rsidRPr="00466236">
        <w:rPr>
          <w:b/>
        </w:rPr>
        <w:t>§</w:t>
      </w:r>
      <w:r w:rsidR="004347A5">
        <w:rPr>
          <w:b/>
        </w:rPr>
        <w:t> </w:t>
      </w:r>
      <w:r w:rsidR="00C30939">
        <w:rPr>
          <w:b/>
        </w:rPr>
        <w:t>58</w:t>
      </w:r>
      <w:r w:rsidR="00B03105" w:rsidRPr="00466236">
        <w:t>.</w:t>
      </w:r>
      <w:r w:rsidR="004347A5">
        <w:t> </w:t>
      </w:r>
      <w:r w:rsidR="00B03105" w:rsidRPr="00466236">
        <w:t>Uczniowie ze sprzężonymi niep</w:t>
      </w:r>
      <w:r w:rsidR="00F36837">
        <w:t>ełnosprawnościami, posiadający</w:t>
      </w:r>
      <w:r w:rsidR="00B03105" w:rsidRPr="00466236">
        <w:t xml:space="preserve"> orzeczenie o potrzebie kształcenia specjalnego, którzy z powodu swojej niepełnosprawności nie potrafią czytać lub pisać, mogą być zwolnieni przez dyrektora komisji okręgowej z obowiązku przystąpienia do </w:t>
      </w:r>
      <w:r w:rsidR="00B21D62" w:rsidRPr="00466236">
        <w:t>egzaminu</w:t>
      </w:r>
      <w:r w:rsidR="006B2031" w:rsidRPr="00466236">
        <w:t xml:space="preserve"> na wniosek rodziców/prawnych opiekunów</w:t>
      </w:r>
      <w:r w:rsidR="00691384">
        <w:t xml:space="preserve"> pozytywnie zaopiniowany</w:t>
      </w:r>
      <w:r w:rsidR="00B03105" w:rsidRPr="00466236">
        <w:t xml:space="preserve"> przez dyrektora szkoły.</w:t>
      </w:r>
    </w:p>
    <w:p w:rsidR="004F7CB1" w:rsidRDefault="004F7CB1" w:rsidP="004347A5">
      <w:pPr>
        <w:pStyle w:val="paragraf"/>
        <w:rPr>
          <w:b/>
        </w:rPr>
      </w:pPr>
    </w:p>
    <w:p w:rsidR="00B03105" w:rsidRPr="00466236" w:rsidRDefault="00963376" w:rsidP="004347A5">
      <w:pPr>
        <w:pStyle w:val="paragraf"/>
      </w:pPr>
      <w:r w:rsidRPr="00466236">
        <w:rPr>
          <w:b/>
        </w:rPr>
        <w:lastRenderedPageBreak/>
        <w:t>§</w:t>
      </w:r>
      <w:r w:rsidR="004347A5">
        <w:rPr>
          <w:b/>
        </w:rPr>
        <w:t> </w:t>
      </w:r>
      <w:r w:rsidR="00C30939">
        <w:rPr>
          <w:b/>
        </w:rPr>
        <w:t>59</w:t>
      </w:r>
      <w:r w:rsidR="00B03105" w:rsidRPr="00466236">
        <w:rPr>
          <w:b/>
        </w:rPr>
        <w:t>.</w:t>
      </w:r>
      <w:r w:rsidR="004347A5">
        <w:t> </w:t>
      </w:r>
      <w:r w:rsidR="00B03105" w:rsidRPr="00466236">
        <w:t xml:space="preserve">W szczególnych przypadkach losowych lub zdrowotnych, uniemożliwiających </w:t>
      </w:r>
      <w:r w:rsidR="009170A8" w:rsidRPr="00466236">
        <w:t xml:space="preserve">przystąpienie do </w:t>
      </w:r>
      <w:r w:rsidR="00B21D62" w:rsidRPr="00466236">
        <w:t>egzaminu</w:t>
      </w:r>
      <w:r w:rsidR="00B03105" w:rsidRPr="00466236">
        <w:t xml:space="preserve"> dyrektor komisji okręgowej, na udokumentowany wniosek dyrektora szkoły, może zwolnić ucznia z obowiązku przys</w:t>
      </w:r>
      <w:r w:rsidR="00D061B8" w:rsidRPr="00466236">
        <w:t xml:space="preserve">tąpienia do </w:t>
      </w:r>
      <w:r w:rsidR="00B21D62" w:rsidRPr="00466236">
        <w:t>egzaminu.</w:t>
      </w:r>
      <w:r w:rsidR="006B2031" w:rsidRPr="00466236">
        <w:t xml:space="preserve"> </w:t>
      </w:r>
      <w:r w:rsidR="00B03105" w:rsidRPr="00466236">
        <w:t xml:space="preserve">Dyrektor szkoły </w:t>
      </w:r>
      <w:r w:rsidR="00AA3F99">
        <w:t>składa wniosek w porozumieniu z </w:t>
      </w:r>
      <w:r w:rsidR="00B03105" w:rsidRPr="00466236">
        <w:t>rodzicami</w:t>
      </w:r>
      <w:r w:rsidR="006B2031" w:rsidRPr="00466236">
        <w:t>/prawnymi opiekunami</w:t>
      </w:r>
      <w:r w:rsidR="00B03105" w:rsidRPr="00466236">
        <w:t xml:space="preserve"> ucznia.</w:t>
      </w:r>
    </w:p>
    <w:p w:rsidR="00B03105" w:rsidRDefault="00963376" w:rsidP="004347A5">
      <w:pPr>
        <w:pStyle w:val="paragraf"/>
      </w:pPr>
      <w:r w:rsidRPr="00466236">
        <w:rPr>
          <w:b/>
        </w:rPr>
        <w:t>§</w:t>
      </w:r>
      <w:r w:rsidR="004347A5">
        <w:rPr>
          <w:b/>
        </w:rPr>
        <w:t> </w:t>
      </w:r>
      <w:r w:rsidR="00796E16" w:rsidRPr="00466236">
        <w:rPr>
          <w:b/>
        </w:rPr>
        <w:t>6</w:t>
      </w:r>
      <w:r w:rsidR="00C30939">
        <w:rPr>
          <w:b/>
        </w:rPr>
        <w:t>0</w:t>
      </w:r>
      <w:r w:rsidR="00B03105" w:rsidRPr="00466236">
        <w:t>.</w:t>
      </w:r>
      <w:r w:rsidR="004347A5">
        <w:t> </w:t>
      </w:r>
      <w:r w:rsidR="00B03105" w:rsidRPr="00466236">
        <w:t>Dyrek</w:t>
      </w:r>
      <w:r w:rsidR="006B2031" w:rsidRPr="00466236">
        <w:t>tor szkoły, na wniosek rodziców/prawnych opiekunów</w:t>
      </w:r>
      <w:r w:rsidR="00B03105" w:rsidRPr="00466236">
        <w:t xml:space="preserve"> ucznia, w drodze decyzji administracyjnej może zezwolić, po spełnieniu wymaganych warunków na spełnianie obowiązku szkolnego poza szkołą.</w:t>
      </w:r>
    </w:p>
    <w:p w:rsidR="00A148A3" w:rsidRPr="00466236" w:rsidRDefault="00A148A3" w:rsidP="004347A5">
      <w:pPr>
        <w:pStyle w:val="paragraf"/>
      </w:pPr>
    </w:p>
    <w:p w:rsidR="00B03105" w:rsidRPr="00466236" w:rsidRDefault="00963376" w:rsidP="004347A5">
      <w:pPr>
        <w:pStyle w:val="paragraf"/>
      </w:pPr>
      <w:r w:rsidRPr="00466236">
        <w:rPr>
          <w:b/>
        </w:rPr>
        <w:t>§</w:t>
      </w:r>
      <w:r w:rsidR="004347A5">
        <w:rPr>
          <w:b/>
        </w:rPr>
        <w:t> </w:t>
      </w:r>
      <w:r w:rsidRPr="00466236">
        <w:rPr>
          <w:b/>
        </w:rPr>
        <w:t>6</w:t>
      </w:r>
      <w:r w:rsidR="00C30939">
        <w:rPr>
          <w:b/>
        </w:rPr>
        <w:t>1</w:t>
      </w:r>
      <w:r w:rsidR="00B03105" w:rsidRPr="00466236">
        <w:t>.</w:t>
      </w:r>
      <w:r w:rsidR="004347A5">
        <w:t> </w:t>
      </w:r>
      <w:r w:rsidR="00B03105" w:rsidRPr="00466236">
        <w:t>Szkoła zapewnia uczniom dostęp do Internetu zabezpieczają</w:t>
      </w:r>
      <w:r w:rsidR="001D2972" w:rsidRPr="00466236">
        <w:t>c</w:t>
      </w:r>
      <w:r w:rsidR="00B03105" w:rsidRPr="00466236">
        <w:t xml:space="preserve"> dostęp uczniom do treści, które mogą stanowić zagrożenie dla ich prawidłowego rozwoju poprzez zabezpieczenie hasłem szkolnej sieci WiFi, a także instalowanie oprogramowania zabezpieczającego i ciągłą jego aktualizację.</w:t>
      </w:r>
    </w:p>
    <w:p w:rsidR="00B03105" w:rsidRPr="00466236" w:rsidRDefault="00963376" w:rsidP="004347A5">
      <w:pPr>
        <w:pStyle w:val="paragraf"/>
      </w:pPr>
      <w:r w:rsidRPr="00466236">
        <w:rPr>
          <w:b/>
        </w:rPr>
        <w:t>§</w:t>
      </w:r>
      <w:r w:rsidR="004347A5">
        <w:rPr>
          <w:b/>
        </w:rPr>
        <w:t> </w:t>
      </w:r>
      <w:r w:rsidRPr="00466236">
        <w:rPr>
          <w:b/>
        </w:rPr>
        <w:t>6</w:t>
      </w:r>
      <w:r w:rsidR="00C30939">
        <w:rPr>
          <w:b/>
        </w:rPr>
        <w:t>2</w:t>
      </w:r>
      <w:r w:rsidR="00B03105" w:rsidRPr="00466236">
        <w:rPr>
          <w:b/>
        </w:rPr>
        <w:t>.</w:t>
      </w:r>
      <w:r w:rsidR="004347A5">
        <w:rPr>
          <w:b/>
        </w:rPr>
        <w:t> </w:t>
      </w:r>
      <w:r w:rsidR="00B03105" w:rsidRPr="00466236">
        <w:t>W szkole obowiązuje 5 – dniowy tydzień nauki.</w:t>
      </w:r>
    </w:p>
    <w:p w:rsidR="00B03105" w:rsidRPr="00466236" w:rsidRDefault="00963376" w:rsidP="004347A5">
      <w:pPr>
        <w:pStyle w:val="paragraf"/>
      </w:pPr>
      <w:r w:rsidRPr="00466236">
        <w:rPr>
          <w:b/>
        </w:rPr>
        <w:t>§</w:t>
      </w:r>
      <w:r w:rsidR="004347A5">
        <w:rPr>
          <w:b/>
        </w:rPr>
        <w:t> </w:t>
      </w:r>
      <w:r w:rsidR="00796E16" w:rsidRPr="00466236">
        <w:rPr>
          <w:b/>
        </w:rPr>
        <w:t>6</w:t>
      </w:r>
      <w:r w:rsidR="00C30939">
        <w:rPr>
          <w:b/>
        </w:rPr>
        <w:t>3</w:t>
      </w:r>
      <w:r w:rsidR="00B03105" w:rsidRPr="00466236">
        <w:t>.</w:t>
      </w:r>
      <w:r w:rsidR="004347A5">
        <w:rPr>
          <w:color w:val="000000"/>
        </w:rPr>
        <w:t> </w:t>
      </w:r>
      <w:r w:rsidR="00B03105" w:rsidRPr="00466236">
        <w:rPr>
          <w:color w:val="000000"/>
        </w:rPr>
        <w:t xml:space="preserve">Przerwy </w:t>
      </w:r>
      <w:r w:rsidR="00BF5E0D">
        <w:rPr>
          <w:color w:val="000000"/>
        </w:rPr>
        <w:t>między</w:t>
      </w:r>
      <w:r w:rsidR="00B03105" w:rsidRPr="00466236">
        <w:rPr>
          <w:color w:val="000000"/>
        </w:rPr>
        <w:t xml:space="preserve">lekcyjne </w:t>
      </w:r>
      <w:r w:rsidR="001D2972" w:rsidRPr="00466236">
        <w:t xml:space="preserve">trwają 10 minut i jedna </w:t>
      </w:r>
      <w:r w:rsidR="00B03105" w:rsidRPr="00466236">
        <w:t>20 minut.</w:t>
      </w:r>
    </w:p>
    <w:p w:rsidR="00B03105" w:rsidRPr="004D24BD" w:rsidRDefault="00997208" w:rsidP="004D24BD">
      <w:pPr>
        <w:pStyle w:val="Nagwek2"/>
      </w:pPr>
      <w:bookmarkStart w:id="18" w:name="_Toc497772375"/>
      <w:r w:rsidRPr="004D24BD">
        <w:t>Rozdział 2</w:t>
      </w:r>
      <w:r w:rsidRPr="004D24BD">
        <w:br/>
      </w:r>
      <w:r w:rsidR="00B03105" w:rsidRPr="004D24BD">
        <w:t>Dokumentowanie przebiegu nauczania, wychowania i opieki</w:t>
      </w:r>
      <w:bookmarkEnd w:id="18"/>
    </w:p>
    <w:p w:rsidR="007B5EFB" w:rsidRPr="00466236" w:rsidRDefault="00C30939" w:rsidP="0065417B">
      <w:pPr>
        <w:pStyle w:val="paragraf"/>
      </w:pPr>
      <w:r>
        <w:rPr>
          <w:b/>
        </w:rPr>
        <w:t>§ 64</w:t>
      </w:r>
      <w:r w:rsidR="0065417B">
        <w:rPr>
          <w:b/>
        </w:rPr>
        <w:t>. </w:t>
      </w:r>
      <w:r w:rsidR="007B5EFB" w:rsidRPr="00466236">
        <w:rPr>
          <w:b/>
        </w:rPr>
        <w:t>1</w:t>
      </w:r>
      <w:r w:rsidR="0065417B">
        <w:t>. </w:t>
      </w:r>
      <w:r w:rsidR="007B5EFB" w:rsidRPr="00466236">
        <w:t>Szkoła pr</w:t>
      </w:r>
      <w:r w:rsidR="00691384">
        <w:t xml:space="preserve">owadzi dokumentację nauczania, </w:t>
      </w:r>
      <w:r w:rsidR="007B5EFB" w:rsidRPr="00466236">
        <w:t>działalności wychowawczej i opiekuńczej zgodnie z obowiązującymi przepisami w tym zakresie.</w:t>
      </w:r>
    </w:p>
    <w:p w:rsidR="007B5EFB" w:rsidRPr="00466236" w:rsidRDefault="007B5EFB" w:rsidP="001D7D92">
      <w:pPr>
        <w:pStyle w:val="ustep"/>
        <w:keepNext/>
        <w:numPr>
          <w:ilvl w:val="0"/>
          <w:numId w:val="102"/>
        </w:numPr>
      </w:pPr>
      <w:r w:rsidRPr="00466236">
        <w:t>W szkole prowadzi się dodatkową dokumentację:</w:t>
      </w:r>
    </w:p>
    <w:p w:rsidR="007B5EFB" w:rsidRPr="00466236" w:rsidRDefault="000E5BF7" w:rsidP="001D7D92">
      <w:pPr>
        <w:pStyle w:val="punkt"/>
        <w:numPr>
          <w:ilvl w:val="0"/>
          <w:numId w:val="103"/>
        </w:numPr>
      </w:pPr>
      <w:r>
        <w:t>d</w:t>
      </w:r>
      <w:r w:rsidR="007B5EFB" w:rsidRPr="00466236">
        <w:t>ziennik</w:t>
      </w:r>
      <w:r w:rsidR="00D12193" w:rsidRPr="00466236">
        <w:t>i</w:t>
      </w:r>
      <w:r w:rsidR="007B5EFB" w:rsidRPr="00466236">
        <w:t xml:space="preserve"> </w:t>
      </w:r>
      <w:r w:rsidR="00D12193" w:rsidRPr="00466236">
        <w:t xml:space="preserve">z zakresu </w:t>
      </w:r>
      <w:r w:rsidR="007B5EFB" w:rsidRPr="00466236">
        <w:t>pomocy psychologiczno – pedagogicznej dokumen</w:t>
      </w:r>
      <w:r w:rsidR="00D12193" w:rsidRPr="00466236">
        <w:t>tujące</w:t>
      </w:r>
      <w:r w:rsidR="007B5EFB" w:rsidRPr="00466236">
        <w:t xml:space="preserve"> realizację zajęć</w:t>
      </w:r>
      <w:r w:rsidR="00D12193" w:rsidRPr="00466236">
        <w:t>:</w:t>
      </w:r>
      <w:r w:rsidR="007B5EFB" w:rsidRPr="00466236">
        <w:t xml:space="preserve"> dydaktyczno – wyrównawczych, korekcyjno – kompensacyjnych, rewalidacyjnych, logopedycznych, socjoterapeutycznych</w:t>
      </w:r>
      <w:r w:rsidR="00D12193" w:rsidRPr="00466236">
        <w:t xml:space="preserve"> i inne</w:t>
      </w:r>
      <w:r w:rsidR="007B5EFB" w:rsidRPr="00466236">
        <w:t>;</w:t>
      </w:r>
    </w:p>
    <w:p w:rsidR="007B5EFB" w:rsidRPr="00466236" w:rsidRDefault="000E5BF7" w:rsidP="001D7D92">
      <w:pPr>
        <w:pStyle w:val="punkt"/>
        <w:numPr>
          <w:ilvl w:val="0"/>
          <w:numId w:val="103"/>
        </w:numPr>
      </w:pPr>
      <w:r>
        <w:t>d</w:t>
      </w:r>
      <w:r w:rsidR="007B5EFB" w:rsidRPr="00466236">
        <w:t>ziennik świetlicy szkolnej;</w:t>
      </w:r>
    </w:p>
    <w:p w:rsidR="007B5EFB" w:rsidRPr="00466236" w:rsidRDefault="000E5BF7" w:rsidP="001D7D92">
      <w:pPr>
        <w:pStyle w:val="punkt"/>
        <w:numPr>
          <w:ilvl w:val="0"/>
          <w:numId w:val="103"/>
        </w:numPr>
      </w:pPr>
      <w:r>
        <w:t>d</w:t>
      </w:r>
      <w:r w:rsidR="00D12193" w:rsidRPr="00466236">
        <w:t>ziennik pedagoga i psychologa.</w:t>
      </w:r>
    </w:p>
    <w:p w:rsidR="006903C0" w:rsidRPr="0065417B" w:rsidRDefault="00136C6E" w:rsidP="0065417B">
      <w:pPr>
        <w:autoSpaceDE w:val="0"/>
        <w:autoSpaceDN w:val="0"/>
        <w:adjustRightInd w:val="0"/>
        <w:spacing w:before="120" w:after="120"/>
        <w:jc w:val="left"/>
        <w:rPr>
          <w:rFonts w:ascii="Times New Roman" w:hAnsi="Times New Roman"/>
          <w:bCs/>
          <w:sz w:val="24"/>
          <w:szCs w:val="24"/>
          <w:u w:val="single"/>
        </w:rPr>
      </w:pPr>
      <w:r w:rsidRPr="0065417B">
        <w:rPr>
          <w:rFonts w:ascii="Times New Roman" w:hAnsi="Times New Roman"/>
          <w:bCs/>
          <w:sz w:val="24"/>
          <w:szCs w:val="24"/>
          <w:u w:val="single"/>
        </w:rPr>
        <w:t>Zapisy poniższe dotyczą dziennika elektronicznego</w:t>
      </w:r>
      <w:r w:rsidR="000E5BF7">
        <w:rPr>
          <w:rFonts w:ascii="Times New Roman" w:hAnsi="Times New Roman"/>
          <w:bCs/>
          <w:sz w:val="24"/>
          <w:szCs w:val="24"/>
          <w:u w:val="single"/>
        </w:rPr>
        <w:t>:</w:t>
      </w:r>
    </w:p>
    <w:p w:rsidR="00836425" w:rsidRPr="00466236" w:rsidRDefault="00B03105" w:rsidP="00CD11EC">
      <w:pPr>
        <w:pStyle w:val="ustep"/>
      </w:pPr>
      <w:r w:rsidRPr="00466236">
        <w:t xml:space="preserve">W szkole, za pośrednictwem </w:t>
      </w:r>
      <w:r w:rsidR="0079459F" w:rsidRPr="00466236">
        <w:t>firmy Vulcan</w:t>
      </w:r>
      <w:r w:rsidRPr="00466236">
        <w:t xml:space="preserve"> funkcjonuje elektroniczny dziennik. Oprogramowanie to oraz usługi z nim związane dostarczane są przez firmę zewnętrzną, współpracującą ze szkołą. Podstawą działania dziennika elektronicznego jest umowa podpisana przez dyrektora szkoły i uprawnionego przedstawiciela firmy dostarczającej i obsługującej system dziennika elektronicznego.</w:t>
      </w:r>
    </w:p>
    <w:p w:rsidR="00836425" w:rsidRPr="00466236" w:rsidRDefault="00B03105" w:rsidP="00CD11EC">
      <w:pPr>
        <w:pStyle w:val="ustep"/>
        <w:rPr>
          <w:bCs/>
        </w:rPr>
      </w:pPr>
      <w:r w:rsidRPr="00466236">
        <w:t>Za niezawodność działania systemu, ochronę danych osobowych umieszczonych na serwerach oraz tworzenie kopii bezpieczeństwa, odpowiada firma nadzorująca pracę dziennika elektronicznego, pracownicy szkoły, którzy mają bezpośredni dostęp do edycji i prz</w:t>
      </w:r>
      <w:r w:rsidR="00AA3F99">
        <w:t>eglądania danych oraz rodzice</w:t>
      </w:r>
      <w:r w:rsidR="00691384">
        <w:t>/prawni opiekunowie</w:t>
      </w:r>
      <w:r w:rsidR="00AA3F99">
        <w:t xml:space="preserve"> w </w:t>
      </w:r>
      <w:r w:rsidRPr="00466236">
        <w:t>zakresie udostępnionych im danych. Szczegółową odpowiedzialność obu stron reguluje zawarta pomiędzy stronami umowa oraz przepisy obowiązującego w Polsce prawa.</w:t>
      </w:r>
    </w:p>
    <w:p w:rsidR="004F7CB1" w:rsidRDefault="004F7CB1">
      <w:pPr>
        <w:jc w:val="left"/>
        <w:rPr>
          <w:rFonts w:ascii="Times New Roman" w:hAnsi="Times New Roman"/>
          <w:b/>
          <w:bCs/>
          <w:color w:val="000000" w:themeColor="text1"/>
          <w:sz w:val="24"/>
          <w:szCs w:val="26"/>
        </w:rPr>
      </w:pPr>
      <w:bookmarkStart w:id="19" w:name="_Toc497772376"/>
      <w:r>
        <w:br w:type="page"/>
      </w:r>
    </w:p>
    <w:p w:rsidR="00B03105" w:rsidRPr="004D24BD" w:rsidRDefault="008D5EE6" w:rsidP="004D24BD">
      <w:pPr>
        <w:pStyle w:val="Nagwek2"/>
      </w:pPr>
      <w:r w:rsidRPr="004D24BD">
        <w:lastRenderedPageBreak/>
        <w:t>Rozd</w:t>
      </w:r>
      <w:r w:rsidR="00B03105" w:rsidRPr="004D24BD">
        <w:t>ział 3</w:t>
      </w:r>
      <w:r w:rsidR="00997208" w:rsidRPr="004D24BD">
        <w:br/>
      </w:r>
      <w:r w:rsidR="00B03105" w:rsidRPr="004D24BD">
        <w:t>Organizacja  wychowania i opieki</w:t>
      </w:r>
      <w:bookmarkEnd w:id="19"/>
    </w:p>
    <w:p w:rsidR="00B03105" w:rsidRPr="00466236" w:rsidRDefault="00B03105" w:rsidP="0065417B">
      <w:pPr>
        <w:pStyle w:val="paragraf"/>
        <w:rPr>
          <w:b/>
        </w:rPr>
      </w:pPr>
      <w:r w:rsidRPr="00466236">
        <w:rPr>
          <w:b/>
        </w:rPr>
        <w:t>§</w:t>
      </w:r>
      <w:r w:rsidR="0065417B">
        <w:rPr>
          <w:b/>
        </w:rPr>
        <w:t> 6</w:t>
      </w:r>
      <w:r w:rsidR="00C30939">
        <w:rPr>
          <w:b/>
        </w:rPr>
        <w:t>5</w:t>
      </w:r>
      <w:r w:rsidRPr="00466236">
        <w:t>.</w:t>
      </w:r>
      <w:r w:rsidR="0065417B">
        <w:t> </w:t>
      </w:r>
      <w:r w:rsidRPr="0065417B">
        <w:t xml:space="preserve">Szkolny </w:t>
      </w:r>
      <w:r w:rsidR="006B2031" w:rsidRPr="0065417B">
        <w:t xml:space="preserve">system </w:t>
      </w:r>
      <w:r w:rsidRPr="0065417B">
        <w:t>wychowania.</w:t>
      </w:r>
    </w:p>
    <w:p w:rsidR="004248A4" w:rsidRPr="00466236" w:rsidRDefault="00691384" w:rsidP="001D7D92">
      <w:pPr>
        <w:pStyle w:val="ustep1"/>
        <w:numPr>
          <w:ilvl w:val="0"/>
          <w:numId w:val="104"/>
        </w:numPr>
      </w:pPr>
      <w:r>
        <w:t>Działania wychowawcze s</w:t>
      </w:r>
      <w:r w:rsidR="004248A4" w:rsidRPr="00466236">
        <w:t xml:space="preserve">zkoły mają </w:t>
      </w:r>
      <w:r w:rsidR="006B2031" w:rsidRPr="00466236">
        <w:t>charakter systemowy i podejmują</w:t>
      </w:r>
      <w:r w:rsidR="004248A4" w:rsidRPr="00466236">
        <w:t xml:space="preserve"> je wsz</w:t>
      </w:r>
      <w:r w:rsidR="00493526">
        <w:t>yscy nauczyciele zatrudnieni w s</w:t>
      </w:r>
      <w:r w:rsidR="004248A4" w:rsidRPr="00466236">
        <w:t xml:space="preserve">zkole wspomagani przez dyrekcję oraz pozostałych pracowników </w:t>
      </w:r>
      <w:r w:rsidR="00A17725">
        <w:t>s</w:t>
      </w:r>
      <w:r w:rsidR="004248A4" w:rsidRPr="00466236">
        <w:t xml:space="preserve">zkoły. </w:t>
      </w:r>
      <w:r w:rsidRPr="00691384">
        <w:rPr>
          <w:iCs/>
        </w:rPr>
        <w:t>program w</w:t>
      </w:r>
      <w:r w:rsidR="004248A4" w:rsidRPr="00691384">
        <w:rPr>
          <w:iCs/>
        </w:rPr>
        <w:t>ychowawczo</w:t>
      </w:r>
      <w:r w:rsidR="00493526">
        <w:rPr>
          <w:iCs/>
        </w:rPr>
        <w:t xml:space="preserve"> </w:t>
      </w:r>
      <w:r w:rsidR="004248A4" w:rsidRPr="00691384">
        <w:rPr>
          <w:iCs/>
        </w:rPr>
        <w:t>-</w:t>
      </w:r>
      <w:r w:rsidR="00493526">
        <w:rPr>
          <w:iCs/>
        </w:rPr>
        <w:t xml:space="preserve"> </w:t>
      </w:r>
      <w:r w:rsidR="004248A4" w:rsidRPr="00691384">
        <w:rPr>
          <w:iCs/>
        </w:rPr>
        <w:t>profilaktyczny</w:t>
      </w:r>
      <w:r>
        <w:t xml:space="preserve"> s</w:t>
      </w:r>
      <w:r w:rsidR="004248A4" w:rsidRPr="00466236">
        <w:t>zkoły jest całośc</w:t>
      </w:r>
      <w:r w:rsidR="006B2031" w:rsidRPr="00466236">
        <w:t>iowy i obejmuje rozwój ucznia w </w:t>
      </w:r>
      <w:r w:rsidR="004248A4" w:rsidRPr="00466236">
        <w:t xml:space="preserve">wymiarze: intelektualnym, emocjonalnym, społecznym i zdrowotnym. </w:t>
      </w:r>
    </w:p>
    <w:p w:rsidR="00B03105" w:rsidRPr="00CD11EC" w:rsidRDefault="00B03105" w:rsidP="001D7D92">
      <w:pPr>
        <w:pStyle w:val="ustep1"/>
        <w:numPr>
          <w:ilvl w:val="0"/>
          <w:numId w:val="104"/>
        </w:numPr>
        <w:rPr>
          <w:b/>
          <w:bCs/>
        </w:rPr>
      </w:pPr>
      <w:r w:rsidRPr="00466236">
        <w:t xml:space="preserve">Podjęte działania wychowawcze </w:t>
      </w:r>
      <w:r w:rsidR="007C2F87" w:rsidRPr="00466236">
        <w:t xml:space="preserve">i profilaktyczne </w:t>
      </w:r>
      <w:r w:rsidRPr="00466236">
        <w:t xml:space="preserve">w bezpiecznym i przyjaznym środowisku szkolnym mają na celu przygotować ucznia do: </w:t>
      </w:r>
    </w:p>
    <w:p w:rsidR="00B03105" w:rsidRPr="00466236" w:rsidRDefault="00B03105" w:rsidP="001D7D92">
      <w:pPr>
        <w:pStyle w:val="punkt"/>
        <w:numPr>
          <w:ilvl w:val="0"/>
          <w:numId w:val="105"/>
        </w:numPr>
      </w:pPr>
      <w:r w:rsidRPr="00466236">
        <w:t>pracy nad sobą;</w:t>
      </w:r>
    </w:p>
    <w:p w:rsidR="00B03105" w:rsidRPr="00466236" w:rsidRDefault="00B03105" w:rsidP="001D7D92">
      <w:pPr>
        <w:pStyle w:val="punkt"/>
        <w:numPr>
          <w:ilvl w:val="0"/>
          <w:numId w:val="105"/>
        </w:numPr>
      </w:pPr>
      <w:r w:rsidRPr="00466236">
        <w:t xml:space="preserve">bycia użytecznym członkiem społeczeństwa; </w:t>
      </w:r>
    </w:p>
    <w:p w:rsidR="00B03105" w:rsidRPr="00466236" w:rsidRDefault="00B03105" w:rsidP="001D7D92">
      <w:pPr>
        <w:pStyle w:val="punkt"/>
        <w:numPr>
          <w:ilvl w:val="0"/>
          <w:numId w:val="105"/>
        </w:numPr>
      </w:pPr>
      <w:r w:rsidRPr="00466236">
        <w:t>bycia osobą wyróżni</w:t>
      </w:r>
      <w:r w:rsidR="00691384">
        <w:t xml:space="preserve">ającą się takimi cechami, jak: </w:t>
      </w:r>
      <w:r w:rsidRPr="00466236">
        <w:t>odpowiedzial</w:t>
      </w:r>
      <w:r w:rsidR="00AA3F99">
        <w:t xml:space="preserve">ność, samodzielność, </w:t>
      </w:r>
      <w:r w:rsidRPr="00466236">
        <w:t>odwaga, kultura osobista, uczciwość, dobroć, patrioty</w:t>
      </w:r>
      <w:r w:rsidR="00AA3F99">
        <w:t xml:space="preserve">zm, pracowitość, poszanowanie </w:t>
      </w:r>
      <w:r w:rsidR="00691384">
        <w:t>godności</w:t>
      </w:r>
      <w:r w:rsidRPr="00466236">
        <w:t xml:space="preserve"> innych, wrażliwość na krzywdę ludzką, szacunek dla starszych, tolerancja; </w:t>
      </w:r>
    </w:p>
    <w:p w:rsidR="00B03105" w:rsidRPr="00466236" w:rsidRDefault="00B03105" w:rsidP="001D7D92">
      <w:pPr>
        <w:pStyle w:val="punkt"/>
        <w:numPr>
          <w:ilvl w:val="0"/>
          <w:numId w:val="105"/>
        </w:numPr>
      </w:pPr>
      <w:r w:rsidRPr="00466236">
        <w:t xml:space="preserve">rozwoju samorządności; </w:t>
      </w:r>
    </w:p>
    <w:p w:rsidR="00B03105" w:rsidRPr="00466236" w:rsidRDefault="00B03105" w:rsidP="001D7D92">
      <w:pPr>
        <w:pStyle w:val="punkt"/>
        <w:numPr>
          <w:ilvl w:val="0"/>
          <w:numId w:val="105"/>
        </w:numPr>
      </w:pPr>
      <w:r w:rsidRPr="00466236">
        <w:t xml:space="preserve">dbałości o wypracowane tradycje: klasy, szkoły i środowiska; </w:t>
      </w:r>
    </w:p>
    <w:p w:rsidR="00AE573D" w:rsidRPr="00466236" w:rsidRDefault="00B03105" w:rsidP="001D7D92">
      <w:pPr>
        <w:pStyle w:val="punkt"/>
        <w:numPr>
          <w:ilvl w:val="0"/>
          <w:numId w:val="105"/>
        </w:numPr>
      </w:pPr>
      <w:r w:rsidRPr="00466236">
        <w:t>budowania poczucia pr</w:t>
      </w:r>
      <w:r w:rsidR="00AE573D" w:rsidRPr="00466236">
        <w:t>zyna</w:t>
      </w:r>
      <w:r w:rsidR="00691384">
        <w:t>leżności i więzi ze s</w:t>
      </w:r>
      <w:r w:rsidR="00AE573D" w:rsidRPr="00466236">
        <w:t>zkołą.</w:t>
      </w:r>
    </w:p>
    <w:p w:rsidR="00B03105" w:rsidRPr="00466236" w:rsidRDefault="00B03105" w:rsidP="00CD11EC">
      <w:pPr>
        <w:pStyle w:val="ustep1"/>
      </w:pPr>
      <w:r w:rsidRPr="00466236">
        <w:t>Uczeń jest podstawowym pod</w:t>
      </w:r>
      <w:r w:rsidR="00A17725">
        <w:t>miotem w systemie wychowawczym s</w:t>
      </w:r>
      <w:r w:rsidRPr="00466236">
        <w:t>zkoły. Preferuje się następujące postawy będące kanonem zachowań ucznia. Uczeń:</w:t>
      </w:r>
    </w:p>
    <w:p w:rsidR="00B03105" w:rsidRPr="00466236" w:rsidRDefault="00B03105" w:rsidP="001D7D92">
      <w:pPr>
        <w:pStyle w:val="punkt"/>
        <w:numPr>
          <w:ilvl w:val="0"/>
          <w:numId w:val="106"/>
        </w:numPr>
      </w:pPr>
      <w:r w:rsidRPr="00466236">
        <w:t>zna i akceptuje działania wychowawcze szkoły;</w:t>
      </w:r>
    </w:p>
    <w:p w:rsidR="00B03105" w:rsidRPr="00466236" w:rsidRDefault="00B03105" w:rsidP="001D7D92">
      <w:pPr>
        <w:pStyle w:val="punkt"/>
        <w:numPr>
          <w:ilvl w:val="0"/>
          <w:numId w:val="106"/>
        </w:numPr>
      </w:pPr>
      <w:r w:rsidRPr="00466236">
        <w:t>szanuje oraz akceptuje siebie i innych;</w:t>
      </w:r>
    </w:p>
    <w:p w:rsidR="00B03105" w:rsidRPr="00466236" w:rsidRDefault="00B03105" w:rsidP="001D7D92">
      <w:pPr>
        <w:pStyle w:val="punkt"/>
        <w:numPr>
          <w:ilvl w:val="0"/>
          <w:numId w:val="106"/>
        </w:numPr>
      </w:pPr>
      <w:r w:rsidRPr="00466236">
        <w:t>umie prawidłowo funkcjonować w rodzinie, klasie, społeczności szko</w:t>
      </w:r>
      <w:r w:rsidR="00AA3F99">
        <w:t>lnej, lokalnej, demokratycznym państwie oraz</w:t>
      </w:r>
      <w:r w:rsidRPr="00466236">
        <w:t xml:space="preserve"> świecie;</w:t>
      </w:r>
    </w:p>
    <w:p w:rsidR="00B03105" w:rsidRPr="00466236" w:rsidRDefault="00B03105" w:rsidP="001D7D92">
      <w:pPr>
        <w:pStyle w:val="punkt"/>
        <w:numPr>
          <w:ilvl w:val="0"/>
          <w:numId w:val="106"/>
        </w:numPr>
      </w:pPr>
      <w:r w:rsidRPr="00466236">
        <w:t>zna i respektuje obowiązki wynikające z tytułu bycia: uczniem, dzieckiem, kolegą, członkiem s</w:t>
      </w:r>
      <w:r w:rsidR="00260640" w:rsidRPr="00466236">
        <w:t>połeczeństwa, Polakiem i E</w:t>
      </w:r>
      <w:r w:rsidRPr="00466236">
        <w:t>uropejczykiem;</w:t>
      </w:r>
    </w:p>
    <w:p w:rsidR="00B03105" w:rsidRPr="00466236" w:rsidRDefault="00B03105" w:rsidP="001D7D92">
      <w:pPr>
        <w:pStyle w:val="punkt"/>
        <w:numPr>
          <w:ilvl w:val="0"/>
          <w:numId w:val="106"/>
        </w:numPr>
      </w:pPr>
      <w:r w:rsidRPr="00466236">
        <w:t>posiada wiedzę i umiejętności potrzebne dla samodzielnego poszukiwania ważnych dla siebie wartości, określania celów i dokonywania wyborów;</w:t>
      </w:r>
    </w:p>
    <w:p w:rsidR="00B03105" w:rsidRPr="00466236" w:rsidRDefault="00B03105" w:rsidP="001D7D92">
      <w:pPr>
        <w:pStyle w:val="punkt"/>
        <w:numPr>
          <w:ilvl w:val="0"/>
          <w:numId w:val="106"/>
        </w:numPr>
      </w:pPr>
      <w:r w:rsidRPr="00466236">
        <w:t>jest zdolny do autorefleksj</w:t>
      </w:r>
      <w:r w:rsidR="000E5BF7">
        <w:t>i, nieustannie nad sobą pracuje;</w:t>
      </w:r>
      <w:r w:rsidRPr="00466236">
        <w:t xml:space="preserve"> </w:t>
      </w:r>
    </w:p>
    <w:p w:rsidR="00B03105" w:rsidRPr="00466236" w:rsidRDefault="00B03105" w:rsidP="001D7D92">
      <w:pPr>
        <w:pStyle w:val="punkt"/>
        <w:numPr>
          <w:ilvl w:val="0"/>
          <w:numId w:val="106"/>
        </w:numPr>
      </w:pPr>
      <w:r w:rsidRPr="00466236">
        <w:t xml:space="preserve">zna, rozumie i realizuje w życiu: </w:t>
      </w:r>
    </w:p>
    <w:p w:rsidR="00B03105" w:rsidRPr="00466236" w:rsidRDefault="00B03105" w:rsidP="001D7D92">
      <w:pPr>
        <w:pStyle w:val="litera"/>
        <w:numPr>
          <w:ilvl w:val="0"/>
          <w:numId w:val="270"/>
        </w:numPr>
      </w:pPr>
      <w:r w:rsidRPr="00466236">
        <w:t>zasady kultury bycia,</w:t>
      </w:r>
    </w:p>
    <w:p w:rsidR="00B03105" w:rsidRPr="00466236" w:rsidRDefault="00B03105" w:rsidP="001D7D92">
      <w:pPr>
        <w:pStyle w:val="litera"/>
        <w:numPr>
          <w:ilvl w:val="0"/>
          <w:numId w:val="270"/>
        </w:numPr>
      </w:pPr>
      <w:r w:rsidRPr="00466236">
        <w:t>zasady skutecznego komunikowania się,</w:t>
      </w:r>
    </w:p>
    <w:p w:rsidR="00B03105" w:rsidRPr="00466236" w:rsidRDefault="00B03105" w:rsidP="001D7D92">
      <w:pPr>
        <w:pStyle w:val="litera"/>
        <w:numPr>
          <w:ilvl w:val="0"/>
          <w:numId w:val="270"/>
        </w:numPr>
      </w:pPr>
      <w:r w:rsidRPr="00466236">
        <w:t>zasady bezpieczeństwa oraz higieny życia i pracy,</w:t>
      </w:r>
    </w:p>
    <w:p w:rsidR="00B03105" w:rsidRPr="00466236" w:rsidRDefault="00B03105" w:rsidP="001D7D92">
      <w:pPr>
        <w:pStyle w:val="litera"/>
        <w:numPr>
          <w:ilvl w:val="0"/>
          <w:numId w:val="270"/>
        </w:numPr>
      </w:pPr>
      <w:r w:rsidRPr="00466236">
        <w:t>akcepto</w:t>
      </w:r>
      <w:r w:rsidR="000E5BF7">
        <w:t>wany społecznie system wartości;</w:t>
      </w:r>
    </w:p>
    <w:p w:rsidR="00B03105" w:rsidRPr="00466236" w:rsidRDefault="00B03105" w:rsidP="001D7D92">
      <w:pPr>
        <w:pStyle w:val="punkt"/>
        <w:numPr>
          <w:ilvl w:val="0"/>
          <w:numId w:val="106"/>
        </w:numPr>
      </w:pPr>
      <w:r w:rsidRPr="00466236">
        <w:t>chce i umie dążyć do  re</w:t>
      </w:r>
      <w:r w:rsidR="007759D1">
        <w:t>alizacji własnych zamierzeń;</w:t>
      </w:r>
    </w:p>
    <w:p w:rsidR="00B03105" w:rsidRPr="00466236" w:rsidRDefault="00B03105" w:rsidP="001D7D92">
      <w:pPr>
        <w:pStyle w:val="punkt"/>
        <w:numPr>
          <w:ilvl w:val="0"/>
          <w:numId w:val="106"/>
        </w:numPr>
      </w:pPr>
      <w:r w:rsidRPr="00466236">
        <w:t>umie diagnozować zagrożenia w realizacji celów życiowych;</w:t>
      </w:r>
    </w:p>
    <w:p w:rsidR="00B03105" w:rsidRPr="00466236" w:rsidRDefault="00B03105" w:rsidP="001D7D92">
      <w:pPr>
        <w:pStyle w:val="punkt"/>
        <w:numPr>
          <w:ilvl w:val="0"/>
          <w:numId w:val="106"/>
        </w:numPr>
      </w:pPr>
      <w:r w:rsidRPr="00466236">
        <w:t xml:space="preserve">jest otwarty na zdobywanie wiedzy. </w:t>
      </w:r>
    </w:p>
    <w:p w:rsidR="00B03105" w:rsidRPr="00466236" w:rsidRDefault="00691384" w:rsidP="00CD11EC">
      <w:pPr>
        <w:pStyle w:val="ustep1"/>
      </w:pPr>
      <w:r>
        <w:t>W oparciu o p</w:t>
      </w:r>
      <w:r w:rsidR="00B03105" w:rsidRPr="00466236">
        <w:t>rogram</w:t>
      </w:r>
      <w:r w:rsidR="00501B53" w:rsidRPr="00466236">
        <w:t xml:space="preserve"> w</w:t>
      </w:r>
      <w:r w:rsidR="006E5356" w:rsidRPr="00466236">
        <w:t>ychowawczo</w:t>
      </w:r>
      <w:r w:rsidR="00A160AF">
        <w:t xml:space="preserve"> </w:t>
      </w:r>
      <w:r w:rsidR="006E5356" w:rsidRPr="00466236">
        <w:t>-</w:t>
      </w:r>
      <w:r w:rsidR="00A160AF">
        <w:t xml:space="preserve"> </w:t>
      </w:r>
      <w:r w:rsidR="006E5356" w:rsidRPr="00466236">
        <w:t>profilaktyczny</w:t>
      </w:r>
      <w:r w:rsidR="00B03105" w:rsidRPr="00466236">
        <w:t xml:space="preserve"> zespoły wychowawców (wychowawcy klas) opracowują klasowe </w:t>
      </w:r>
      <w:r w:rsidR="00260640" w:rsidRPr="00466236">
        <w:t>plany</w:t>
      </w:r>
      <w:r w:rsidR="00B03105" w:rsidRPr="00466236">
        <w:t xml:space="preserve"> na dany </w:t>
      </w:r>
      <w:r w:rsidR="006E5356" w:rsidRPr="00466236">
        <w:t xml:space="preserve">rok szkolny. </w:t>
      </w:r>
    </w:p>
    <w:p w:rsidR="004F7CB1" w:rsidRDefault="004F7CB1" w:rsidP="0065417B">
      <w:pPr>
        <w:pStyle w:val="paragraf"/>
        <w:rPr>
          <w:b/>
        </w:rPr>
      </w:pPr>
    </w:p>
    <w:p w:rsidR="004F7CB1" w:rsidRDefault="004F7CB1" w:rsidP="0065417B">
      <w:pPr>
        <w:pStyle w:val="paragraf"/>
        <w:rPr>
          <w:b/>
        </w:rPr>
      </w:pPr>
    </w:p>
    <w:p w:rsidR="00803BF2" w:rsidRPr="0065417B" w:rsidRDefault="007812DF" w:rsidP="0065417B">
      <w:pPr>
        <w:pStyle w:val="paragraf"/>
      </w:pPr>
      <w:r w:rsidRPr="00466236">
        <w:rPr>
          <w:b/>
        </w:rPr>
        <w:lastRenderedPageBreak/>
        <w:t>§</w:t>
      </w:r>
      <w:r w:rsidR="0065417B">
        <w:rPr>
          <w:b/>
        </w:rPr>
        <w:t> 6</w:t>
      </w:r>
      <w:r w:rsidR="00C30939">
        <w:rPr>
          <w:b/>
        </w:rPr>
        <w:t>6</w:t>
      </w:r>
      <w:r w:rsidR="00B03105" w:rsidRPr="00466236">
        <w:rPr>
          <w:b/>
        </w:rPr>
        <w:t>.</w:t>
      </w:r>
      <w:r w:rsidR="0065417B">
        <w:rPr>
          <w:b/>
        </w:rPr>
        <w:t> </w:t>
      </w:r>
      <w:r w:rsidR="008930A7" w:rsidRPr="0065417B">
        <w:t xml:space="preserve">Wolontariat </w:t>
      </w:r>
      <w:r w:rsidR="00D10C5C" w:rsidRPr="0065417B">
        <w:t>w szkole</w:t>
      </w:r>
    </w:p>
    <w:p w:rsidR="003B192E" w:rsidRPr="00466236" w:rsidRDefault="00691384" w:rsidP="001D7D92">
      <w:pPr>
        <w:pStyle w:val="ustep1"/>
        <w:numPr>
          <w:ilvl w:val="0"/>
          <w:numId w:val="107"/>
        </w:numPr>
      </w:pPr>
      <w:r>
        <w:t>W szkole funkcjonuje szkolny klub w</w:t>
      </w:r>
      <w:r w:rsidR="003B192E" w:rsidRPr="00466236">
        <w:t>olontariatu.</w:t>
      </w:r>
    </w:p>
    <w:p w:rsidR="003B192E" w:rsidRPr="00466236" w:rsidRDefault="00691384" w:rsidP="001D7D92">
      <w:pPr>
        <w:pStyle w:val="ustep1"/>
        <w:numPr>
          <w:ilvl w:val="0"/>
          <w:numId w:val="107"/>
        </w:numPr>
      </w:pPr>
      <w:r>
        <w:t>Szkolny k</w:t>
      </w:r>
      <w:r w:rsidR="003B192E" w:rsidRPr="00466236">
        <w:t xml:space="preserve">lub </w:t>
      </w:r>
      <w:r>
        <w:t>w</w:t>
      </w:r>
      <w:r w:rsidR="004F56A1" w:rsidRPr="00466236">
        <w:t>olontariatu</w:t>
      </w:r>
      <w:r w:rsidR="003B192E" w:rsidRPr="00466236">
        <w:t xml:space="preserve"> ma za zadanie organizować i świadczyć pomoc najbardziej potrzebującym, reagować czynnie na potrzeby środowiska, inicjować działania</w:t>
      </w:r>
      <w:r w:rsidR="002F4222" w:rsidRPr="00466236">
        <w:t xml:space="preserve"> </w:t>
      </w:r>
      <w:r w:rsidR="003B192E" w:rsidRPr="00466236">
        <w:t>w środowisku szkolnym i lokalnym, wspomagać różne</w:t>
      </w:r>
      <w:r w:rsidR="00AA3F99">
        <w:t>go typu inicjatywy charytatywne</w:t>
      </w:r>
      <w:r w:rsidR="003B192E" w:rsidRPr="00466236">
        <w:t xml:space="preserve"> i kulturalne.</w:t>
      </w:r>
    </w:p>
    <w:p w:rsidR="003B192E" w:rsidRPr="00466236" w:rsidRDefault="00691384" w:rsidP="001D7D92">
      <w:pPr>
        <w:pStyle w:val="ustep1"/>
        <w:numPr>
          <w:ilvl w:val="0"/>
          <w:numId w:val="107"/>
        </w:numPr>
      </w:pPr>
      <w:r>
        <w:t>Członkiem k</w:t>
      </w:r>
      <w:r w:rsidR="003B192E" w:rsidRPr="00466236">
        <w:t>lubu może być każdy uczeń, który ukończył 13 lat i przedłożył pisemną zgodę rodzica /</w:t>
      </w:r>
      <w:r w:rsidR="002F4222" w:rsidRPr="00466236">
        <w:t>prawnego</w:t>
      </w:r>
      <w:r w:rsidR="003B192E" w:rsidRPr="00466236">
        <w:t xml:space="preserve"> opiekuna na działalność w klubie. Do klubu mogą być wpisani uczniowie przed ukończeniem 13 roku życia, za zgodą rodziców/ </w:t>
      </w:r>
      <w:r w:rsidR="002F4222" w:rsidRPr="00466236">
        <w:t>prawnych opiekunów</w:t>
      </w:r>
      <w:r w:rsidR="003B192E" w:rsidRPr="00466236">
        <w:t>, którzy mogą prowadzić działania pomocowe poza szkołą tylko pod nadzorem nauczyciela – koordynatora.</w:t>
      </w:r>
    </w:p>
    <w:p w:rsidR="003B192E" w:rsidRPr="00466236" w:rsidRDefault="004F56A1" w:rsidP="001D7D92">
      <w:pPr>
        <w:pStyle w:val="ustep1"/>
        <w:numPr>
          <w:ilvl w:val="0"/>
          <w:numId w:val="107"/>
        </w:numPr>
      </w:pPr>
      <w:r w:rsidRPr="00466236">
        <w:t xml:space="preserve">Działalność </w:t>
      </w:r>
      <w:r w:rsidR="00E46495">
        <w:t>s</w:t>
      </w:r>
      <w:r w:rsidRPr="00466236">
        <w:t xml:space="preserve">zkolnego </w:t>
      </w:r>
      <w:r w:rsidR="00E46495">
        <w:t>klubu w</w:t>
      </w:r>
      <w:r w:rsidRPr="00466236">
        <w:t>olontariatu określa jego regulamin.</w:t>
      </w:r>
    </w:p>
    <w:p w:rsidR="0071762C" w:rsidRPr="00466236" w:rsidRDefault="007812DF" w:rsidP="0065417B">
      <w:pPr>
        <w:pStyle w:val="paragraf"/>
      </w:pPr>
      <w:r w:rsidRPr="0065417B">
        <w:rPr>
          <w:b/>
        </w:rPr>
        <w:t>§</w:t>
      </w:r>
      <w:r w:rsidR="0065417B" w:rsidRPr="0065417B">
        <w:rPr>
          <w:b/>
        </w:rPr>
        <w:t> </w:t>
      </w:r>
      <w:r w:rsidR="00E46495">
        <w:rPr>
          <w:b/>
        </w:rPr>
        <w:t>6</w:t>
      </w:r>
      <w:r w:rsidR="00C30939">
        <w:rPr>
          <w:b/>
        </w:rPr>
        <w:t>7</w:t>
      </w:r>
      <w:r w:rsidR="008930A7" w:rsidRPr="00466236">
        <w:t>.</w:t>
      </w:r>
      <w:r w:rsidR="0065417B">
        <w:t> S</w:t>
      </w:r>
      <w:r w:rsidR="00450E8D" w:rsidRPr="00466236">
        <w:t xml:space="preserve">ystem doradztwa zawodowego </w:t>
      </w:r>
    </w:p>
    <w:p w:rsidR="006C626C" w:rsidRPr="00466236" w:rsidRDefault="006C626C" w:rsidP="001D7D92">
      <w:pPr>
        <w:pStyle w:val="ustep1"/>
        <w:numPr>
          <w:ilvl w:val="0"/>
          <w:numId w:val="108"/>
        </w:numPr>
      </w:pPr>
      <w:r w:rsidRPr="00466236">
        <w:t xml:space="preserve">Główne zadania szkoły w zakresie doradztwa zawodowego: </w:t>
      </w:r>
    </w:p>
    <w:p w:rsidR="006C626C" w:rsidRPr="00466236" w:rsidRDefault="006C626C" w:rsidP="001D7D92">
      <w:pPr>
        <w:pStyle w:val="punkt"/>
        <w:numPr>
          <w:ilvl w:val="0"/>
          <w:numId w:val="109"/>
        </w:numPr>
        <w:rPr>
          <w:lang w:eastAsia="pl-PL"/>
        </w:rPr>
      </w:pPr>
      <w:r w:rsidRPr="00466236">
        <w:rPr>
          <w:lang w:eastAsia="pl-PL"/>
        </w:rPr>
        <w:t>wspieranie uczniów w planowan</w:t>
      </w:r>
      <w:r w:rsidR="00850C3C">
        <w:rPr>
          <w:lang w:eastAsia="pl-PL"/>
        </w:rPr>
        <w:t>iu ścieżki edukacyjno-zawodowej;</w:t>
      </w:r>
    </w:p>
    <w:p w:rsidR="006C626C" w:rsidRPr="00466236" w:rsidRDefault="006C626C" w:rsidP="001D7D92">
      <w:pPr>
        <w:pStyle w:val="punkt"/>
        <w:numPr>
          <w:ilvl w:val="0"/>
          <w:numId w:val="109"/>
        </w:numPr>
        <w:rPr>
          <w:lang w:eastAsia="pl-PL"/>
        </w:rPr>
      </w:pPr>
      <w:r w:rsidRPr="00466236">
        <w:rPr>
          <w:lang w:eastAsia="pl-PL"/>
        </w:rPr>
        <w:t>wspieranie rodziców i nauczycieli w działaniac</w:t>
      </w:r>
      <w:r w:rsidR="00850C3C">
        <w:rPr>
          <w:lang w:eastAsia="pl-PL"/>
        </w:rPr>
        <w:t>h doradczych na rzecz młodzieży;</w:t>
      </w:r>
    </w:p>
    <w:p w:rsidR="006C626C" w:rsidRPr="00466236" w:rsidRDefault="006C626C" w:rsidP="001D7D92">
      <w:pPr>
        <w:pStyle w:val="punkt"/>
        <w:numPr>
          <w:ilvl w:val="0"/>
          <w:numId w:val="109"/>
        </w:numPr>
        <w:rPr>
          <w:lang w:eastAsia="pl-PL"/>
        </w:rPr>
      </w:pPr>
      <w:r w:rsidRPr="00466236">
        <w:rPr>
          <w:lang w:eastAsia="pl-PL"/>
        </w:rPr>
        <w:t>rozpoznawanie zapotrzebowania uczniów na informacje d</w:t>
      </w:r>
      <w:r w:rsidR="00850C3C">
        <w:rPr>
          <w:lang w:eastAsia="pl-PL"/>
        </w:rPr>
        <w:t>otyczące edukacji i kariery;</w:t>
      </w:r>
    </w:p>
    <w:p w:rsidR="006C626C" w:rsidRPr="00466236" w:rsidRDefault="006C626C" w:rsidP="001D7D92">
      <w:pPr>
        <w:pStyle w:val="punkt"/>
        <w:numPr>
          <w:ilvl w:val="0"/>
          <w:numId w:val="109"/>
        </w:numPr>
        <w:rPr>
          <w:lang w:eastAsia="pl-PL"/>
        </w:rPr>
      </w:pPr>
      <w:r w:rsidRPr="00466236">
        <w:rPr>
          <w:lang w:eastAsia="pl-PL"/>
        </w:rPr>
        <w:t>gromadzenie, aktualizowanie i udostępnianie inform</w:t>
      </w:r>
      <w:r w:rsidR="00850C3C">
        <w:rPr>
          <w:lang w:eastAsia="pl-PL"/>
        </w:rPr>
        <w:t>acji edukacyjnych  i zawodowych;</w:t>
      </w:r>
    </w:p>
    <w:p w:rsidR="006C626C" w:rsidRPr="00466236" w:rsidRDefault="006C626C" w:rsidP="001D7D92">
      <w:pPr>
        <w:pStyle w:val="punkt"/>
        <w:numPr>
          <w:ilvl w:val="0"/>
          <w:numId w:val="109"/>
        </w:numPr>
        <w:rPr>
          <w:lang w:eastAsia="pl-PL"/>
        </w:rPr>
      </w:pPr>
      <w:r w:rsidRPr="00466236">
        <w:rPr>
          <w:lang w:eastAsia="pl-PL"/>
        </w:rPr>
        <w:t>udzielanie indywidu</w:t>
      </w:r>
      <w:r w:rsidR="00850C3C">
        <w:rPr>
          <w:lang w:eastAsia="pl-PL"/>
        </w:rPr>
        <w:t>alnych porad uczniom i rodzicom;</w:t>
      </w:r>
    </w:p>
    <w:p w:rsidR="006C626C" w:rsidRPr="00466236" w:rsidRDefault="006C626C" w:rsidP="001D7D92">
      <w:pPr>
        <w:pStyle w:val="punkt"/>
        <w:numPr>
          <w:ilvl w:val="0"/>
          <w:numId w:val="109"/>
        </w:numPr>
        <w:rPr>
          <w:lang w:eastAsia="pl-PL"/>
        </w:rPr>
      </w:pPr>
      <w:r w:rsidRPr="00466236">
        <w:rPr>
          <w:lang w:eastAsia="pl-PL"/>
        </w:rPr>
        <w:t>prowadzenie grupowych zajęć aktyw</w:t>
      </w:r>
      <w:r w:rsidR="00A17725">
        <w:rPr>
          <w:lang w:eastAsia="pl-PL"/>
        </w:rPr>
        <w:t xml:space="preserve">izujących </w:t>
      </w:r>
      <w:r w:rsidR="009C27B0">
        <w:rPr>
          <w:lang w:eastAsia="pl-PL"/>
        </w:rPr>
        <w:t xml:space="preserve">i </w:t>
      </w:r>
      <w:r w:rsidR="00A17725">
        <w:rPr>
          <w:lang w:eastAsia="pl-PL"/>
        </w:rPr>
        <w:t>wspierających uczniów</w:t>
      </w:r>
      <w:r w:rsidRPr="00466236">
        <w:rPr>
          <w:lang w:eastAsia="pl-PL"/>
        </w:rPr>
        <w:t xml:space="preserve"> w świadomym wyborze szkoły</w:t>
      </w:r>
      <w:r w:rsidR="00850C3C">
        <w:rPr>
          <w:lang w:eastAsia="pl-PL"/>
        </w:rPr>
        <w:t>;</w:t>
      </w:r>
    </w:p>
    <w:p w:rsidR="006C626C" w:rsidRPr="00466236" w:rsidRDefault="006C626C" w:rsidP="001D7D92">
      <w:pPr>
        <w:pStyle w:val="punkt"/>
        <w:numPr>
          <w:ilvl w:val="0"/>
          <w:numId w:val="109"/>
        </w:numPr>
        <w:rPr>
          <w:lang w:eastAsia="pl-PL"/>
        </w:rPr>
      </w:pPr>
      <w:r w:rsidRPr="00466236">
        <w:rPr>
          <w:lang w:eastAsia="pl-PL"/>
        </w:rPr>
        <w:t>wspieranie działań szkoły mających na celu optymalny rozwój</w:t>
      </w:r>
      <w:r w:rsidR="00850C3C">
        <w:rPr>
          <w:lang w:eastAsia="pl-PL"/>
        </w:rPr>
        <w:t xml:space="preserve"> edukacyjny  i zawodowy uczniów;</w:t>
      </w:r>
    </w:p>
    <w:p w:rsidR="006C626C" w:rsidRPr="00466236" w:rsidRDefault="006C626C" w:rsidP="001D7D92">
      <w:pPr>
        <w:pStyle w:val="punkt"/>
        <w:numPr>
          <w:ilvl w:val="0"/>
          <w:numId w:val="109"/>
        </w:numPr>
        <w:rPr>
          <w:lang w:eastAsia="pl-PL"/>
        </w:rPr>
      </w:pPr>
      <w:r w:rsidRPr="00466236">
        <w:rPr>
          <w:lang w:eastAsia="pl-PL"/>
        </w:rPr>
        <w:t>współpraca z instytu</w:t>
      </w:r>
      <w:r w:rsidR="00E46495">
        <w:rPr>
          <w:lang w:eastAsia="pl-PL"/>
        </w:rPr>
        <w:t>cjami wspierającymi realizację w</w:t>
      </w:r>
      <w:r w:rsidRPr="00466236">
        <w:rPr>
          <w:lang w:eastAsia="pl-PL"/>
        </w:rPr>
        <w:t>ewnętrzne</w:t>
      </w:r>
      <w:r w:rsidR="00E46495">
        <w:rPr>
          <w:lang w:eastAsia="pl-PL"/>
        </w:rPr>
        <w:t>go systemu doradztwa z</w:t>
      </w:r>
      <w:r w:rsidR="00850C3C">
        <w:rPr>
          <w:lang w:eastAsia="pl-PL"/>
        </w:rPr>
        <w:t>awodowego;</w:t>
      </w:r>
    </w:p>
    <w:p w:rsidR="006C626C" w:rsidRPr="00466236" w:rsidRDefault="006C626C" w:rsidP="001D7D92">
      <w:pPr>
        <w:pStyle w:val="punkt"/>
        <w:numPr>
          <w:ilvl w:val="0"/>
          <w:numId w:val="109"/>
        </w:numPr>
        <w:rPr>
          <w:lang w:eastAsia="pl-PL"/>
        </w:rPr>
      </w:pPr>
      <w:r w:rsidRPr="00466236">
        <w:rPr>
          <w:lang w:eastAsia="pl-PL"/>
        </w:rPr>
        <w:t>w zakresie współpracy z rodzicami</w:t>
      </w:r>
      <w:r w:rsidR="009C27B0">
        <w:rPr>
          <w:lang w:eastAsia="pl-PL"/>
        </w:rPr>
        <w:t>/prawnymi opiekunami</w:t>
      </w:r>
      <w:r w:rsidRPr="00466236">
        <w:rPr>
          <w:lang w:eastAsia="pl-PL"/>
        </w:rPr>
        <w:t>:</w:t>
      </w:r>
    </w:p>
    <w:p w:rsidR="006C626C" w:rsidRPr="00466236" w:rsidRDefault="006C626C" w:rsidP="001D7D92">
      <w:pPr>
        <w:pStyle w:val="litera"/>
        <w:numPr>
          <w:ilvl w:val="0"/>
          <w:numId w:val="271"/>
        </w:numPr>
      </w:pPr>
      <w:r w:rsidRPr="00466236">
        <w:t>podnoszenie umiejętności komunikowania się ze swoimi dziećmi,</w:t>
      </w:r>
    </w:p>
    <w:p w:rsidR="006C626C" w:rsidRPr="00466236" w:rsidRDefault="006C626C" w:rsidP="001D7D92">
      <w:pPr>
        <w:pStyle w:val="litera"/>
        <w:numPr>
          <w:ilvl w:val="0"/>
          <w:numId w:val="271"/>
        </w:numPr>
      </w:pPr>
      <w:r w:rsidRPr="00466236">
        <w:t>doskonalenie umiejętności wychowawczych,</w:t>
      </w:r>
    </w:p>
    <w:p w:rsidR="006C626C" w:rsidRPr="00466236" w:rsidRDefault="006C626C" w:rsidP="001D7D92">
      <w:pPr>
        <w:pStyle w:val="litera"/>
        <w:numPr>
          <w:ilvl w:val="0"/>
          <w:numId w:val="271"/>
        </w:numPr>
      </w:pPr>
      <w:r w:rsidRPr="00466236">
        <w:t>przedstawianie aktualnej oferty edukacyjnej szkół ponadpodstawowych,</w:t>
      </w:r>
    </w:p>
    <w:p w:rsidR="006C626C" w:rsidRPr="00466236" w:rsidRDefault="006C626C" w:rsidP="001D7D92">
      <w:pPr>
        <w:pStyle w:val="litera"/>
        <w:numPr>
          <w:ilvl w:val="0"/>
          <w:numId w:val="271"/>
        </w:numPr>
      </w:pPr>
      <w:r w:rsidRPr="00466236">
        <w:t>indywidualne spotkania z rodzicami</w:t>
      </w:r>
      <w:r w:rsidR="009C27B0">
        <w:t>/prawnymi opiekunami</w:t>
      </w:r>
      <w:r w:rsidRPr="00466236">
        <w:t>, którzy zgłaszają potrzebę doradztwa zawodowego.</w:t>
      </w:r>
    </w:p>
    <w:p w:rsidR="006C626C" w:rsidRPr="00466236" w:rsidRDefault="006C626C" w:rsidP="00CD11EC">
      <w:pPr>
        <w:pStyle w:val="ustep1"/>
      </w:pPr>
      <w:r w:rsidRPr="00466236">
        <w:t>Poradnictwo zawodowe w ramach pracy z uczniami obejmuje:</w:t>
      </w:r>
    </w:p>
    <w:p w:rsidR="006C626C" w:rsidRPr="00466236" w:rsidRDefault="006C626C" w:rsidP="001D7D92">
      <w:pPr>
        <w:pStyle w:val="punkt"/>
        <w:numPr>
          <w:ilvl w:val="0"/>
          <w:numId w:val="110"/>
        </w:numPr>
        <w:rPr>
          <w:lang w:eastAsia="pl-PL"/>
        </w:rPr>
      </w:pPr>
      <w:r w:rsidRPr="00466236">
        <w:rPr>
          <w:lang w:eastAsia="pl-PL"/>
        </w:rPr>
        <w:t xml:space="preserve">pomoc w </w:t>
      </w:r>
      <w:r w:rsidR="00850C3C">
        <w:rPr>
          <w:lang w:eastAsia="pl-PL"/>
        </w:rPr>
        <w:t>wyborze szkoły ponadpodstawowej;</w:t>
      </w:r>
    </w:p>
    <w:p w:rsidR="006C626C" w:rsidRPr="00466236" w:rsidRDefault="005B7DCC" w:rsidP="001D7D92">
      <w:pPr>
        <w:pStyle w:val="punkt"/>
        <w:numPr>
          <w:ilvl w:val="0"/>
          <w:numId w:val="110"/>
        </w:numPr>
        <w:rPr>
          <w:lang w:eastAsia="pl-PL"/>
        </w:rPr>
      </w:pPr>
      <w:r w:rsidRPr="00466236">
        <w:rPr>
          <w:lang w:eastAsia="pl-PL"/>
        </w:rPr>
        <w:t>poznawanie siebie i</w:t>
      </w:r>
      <w:r w:rsidR="00850C3C">
        <w:rPr>
          <w:lang w:eastAsia="pl-PL"/>
        </w:rPr>
        <w:t xml:space="preserve"> zawodów;</w:t>
      </w:r>
    </w:p>
    <w:p w:rsidR="006C626C" w:rsidRPr="00466236" w:rsidRDefault="006C626C" w:rsidP="001D7D92">
      <w:pPr>
        <w:pStyle w:val="punkt"/>
        <w:numPr>
          <w:ilvl w:val="0"/>
          <w:numId w:val="110"/>
        </w:numPr>
        <w:rPr>
          <w:lang w:eastAsia="pl-PL"/>
        </w:rPr>
      </w:pPr>
      <w:r w:rsidRPr="00466236">
        <w:rPr>
          <w:lang w:eastAsia="pl-PL"/>
        </w:rPr>
        <w:t xml:space="preserve">analizę rynku </w:t>
      </w:r>
      <w:r w:rsidR="00850C3C">
        <w:rPr>
          <w:lang w:eastAsia="pl-PL"/>
        </w:rPr>
        <w:t>pracy i możliwości zatrudnienia;</w:t>
      </w:r>
    </w:p>
    <w:p w:rsidR="006C626C" w:rsidRPr="00466236" w:rsidRDefault="00E46495" w:rsidP="001D7D92">
      <w:pPr>
        <w:pStyle w:val="punkt"/>
        <w:numPr>
          <w:ilvl w:val="0"/>
          <w:numId w:val="110"/>
        </w:numPr>
        <w:rPr>
          <w:lang w:eastAsia="pl-PL"/>
        </w:rPr>
      </w:pPr>
      <w:r>
        <w:rPr>
          <w:lang w:eastAsia="pl-PL"/>
        </w:rPr>
        <w:t>indywidualną</w:t>
      </w:r>
      <w:r w:rsidR="006C626C" w:rsidRPr="00466236">
        <w:rPr>
          <w:lang w:eastAsia="pl-PL"/>
        </w:rPr>
        <w:t xml:space="preserve"> pracę z uczniami maj</w:t>
      </w:r>
      <w:r w:rsidR="00850C3C">
        <w:rPr>
          <w:lang w:eastAsia="pl-PL"/>
        </w:rPr>
        <w:t>ącymi problemy z wyborem szkoły;</w:t>
      </w:r>
    </w:p>
    <w:p w:rsidR="006C626C" w:rsidRPr="00466236" w:rsidRDefault="006C626C" w:rsidP="001D7D92">
      <w:pPr>
        <w:pStyle w:val="punkt"/>
        <w:numPr>
          <w:ilvl w:val="0"/>
          <w:numId w:val="110"/>
        </w:numPr>
        <w:rPr>
          <w:lang w:eastAsia="pl-PL"/>
        </w:rPr>
      </w:pPr>
      <w:r w:rsidRPr="00466236">
        <w:rPr>
          <w:lang w:eastAsia="pl-PL"/>
        </w:rPr>
        <w:t xml:space="preserve">pomoc </w:t>
      </w:r>
      <w:r w:rsidR="00850C3C">
        <w:rPr>
          <w:lang w:eastAsia="pl-PL"/>
        </w:rPr>
        <w:t>w planowaniu rozwoju zawodowego;</w:t>
      </w:r>
    </w:p>
    <w:p w:rsidR="006C626C" w:rsidRPr="00466236" w:rsidRDefault="006C626C" w:rsidP="001D7D92">
      <w:pPr>
        <w:pStyle w:val="punkt"/>
        <w:numPr>
          <w:ilvl w:val="0"/>
          <w:numId w:val="110"/>
        </w:numPr>
        <w:rPr>
          <w:lang w:eastAsia="pl-PL"/>
        </w:rPr>
      </w:pPr>
      <w:r w:rsidRPr="00466236">
        <w:rPr>
          <w:lang w:eastAsia="pl-PL"/>
        </w:rPr>
        <w:t>konfrontowanie samooceny ucznió</w:t>
      </w:r>
      <w:r w:rsidR="00850C3C">
        <w:rPr>
          <w:lang w:eastAsia="pl-PL"/>
        </w:rPr>
        <w:t>w z wymaganiami szkół i zawodów;</w:t>
      </w:r>
    </w:p>
    <w:p w:rsidR="006C626C" w:rsidRDefault="006C626C" w:rsidP="001D7D92">
      <w:pPr>
        <w:pStyle w:val="punkt"/>
        <w:numPr>
          <w:ilvl w:val="0"/>
          <w:numId w:val="110"/>
        </w:numPr>
        <w:rPr>
          <w:lang w:eastAsia="pl-PL"/>
        </w:rPr>
      </w:pPr>
      <w:r w:rsidRPr="00466236">
        <w:rPr>
          <w:lang w:eastAsia="pl-PL"/>
        </w:rPr>
        <w:t>przygotowanie do samodzielności w trudnych sytuacjach życiowych.</w:t>
      </w:r>
    </w:p>
    <w:p w:rsidR="004F7CB1" w:rsidRDefault="004F7CB1" w:rsidP="004F7CB1">
      <w:pPr>
        <w:pStyle w:val="punkt"/>
        <w:numPr>
          <w:ilvl w:val="0"/>
          <w:numId w:val="0"/>
        </w:numPr>
        <w:rPr>
          <w:lang w:eastAsia="pl-PL"/>
        </w:rPr>
      </w:pPr>
    </w:p>
    <w:p w:rsidR="004F7CB1" w:rsidRPr="00466236" w:rsidRDefault="004F7CB1" w:rsidP="004F7CB1">
      <w:pPr>
        <w:pStyle w:val="punkt"/>
        <w:numPr>
          <w:ilvl w:val="0"/>
          <w:numId w:val="0"/>
        </w:numPr>
        <w:rPr>
          <w:lang w:eastAsia="pl-PL"/>
        </w:rPr>
      </w:pPr>
    </w:p>
    <w:p w:rsidR="00883241" w:rsidRPr="00466236" w:rsidRDefault="00883241" w:rsidP="00CD11EC">
      <w:pPr>
        <w:pStyle w:val="ustep1"/>
      </w:pPr>
      <w:r w:rsidRPr="00466236">
        <w:lastRenderedPageBreak/>
        <w:t xml:space="preserve">Zadania i obowiązki doradcy zawodowego </w:t>
      </w:r>
    </w:p>
    <w:p w:rsidR="00883241" w:rsidRPr="00E46495" w:rsidRDefault="00883241" w:rsidP="00883241">
      <w:pPr>
        <w:spacing w:after="115"/>
        <w:jc w:val="both"/>
        <w:rPr>
          <w:rFonts w:ascii="Times New Roman" w:hAnsi="Times New Roman"/>
          <w:color w:val="000000"/>
          <w:sz w:val="24"/>
          <w:szCs w:val="24"/>
          <w:lang w:eastAsia="pl-PL"/>
        </w:rPr>
      </w:pPr>
      <w:r w:rsidRPr="00E46495">
        <w:rPr>
          <w:rFonts w:ascii="Times New Roman" w:hAnsi="Times New Roman"/>
          <w:color w:val="000000"/>
          <w:sz w:val="24"/>
          <w:szCs w:val="24"/>
          <w:lang w:eastAsia="pl-PL"/>
        </w:rPr>
        <w:t xml:space="preserve">Do zadań doradcy zawodowego należy w szczególności: </w:t>
      </w:r>
    </w:p>
    <w:p w:rsidR="00883241" w:rsidRPr="00466236" w:rsidRDefault="00883241" w:rsidP="001D7D92">
      <w:pPr>
        <w:pStyle w:val="punkt"/>
        <w:numPr>
          <w:ilvl w:val="0"/>
          <w:numId w:val="111"/>
        </w:numPr>
        <w:rPr>
          <w:lang w:eastAsia="pl-PL"/>
        </w:rPr>
      </w:pPr>
      <w:r w:rsidRPr="00466236">
        <w:rPr>
          <w:lang w:eastAsia="pl-PL"/>
        </w:rPr>
        <w:t xml:space="preserve">systematyczne diagnozowanie zapotrzebowania uczniów na informacje edukacyjne i zawodowe oraz pomoc w planowaniu kształcenia i kariery zawodowej; </w:t>
      </w:r>
    </w:p>
    <w:p w:rsidR="00883241" w:rsidRPr="00466236" w:rsidRDefault="00883241" w:rsidP="001D7D92">
      <w:pPr>
        <w:pStyle w:val="punkt"/>
        <w:numPr>
          <w:ilvl w:val="0"/>
          <w:numId w:val="111"/>
        </w:numPr>
        <w:rPr>
          <w:lang w:eastAsia="pl-PL"/>
        </w:rPr>
      </w:pPr>
      <w:r w:rsidRPr="00466236">
        <w:rPr>
          <w:lang w:eastAsia="pl-PL"/>
        </w:rPr>
        <w:t xml:space="preserve">gromadzenie, aktualizacja i udostępnianie informacji edukacyjnych i zawodowych właściwych dla danego poziomu kształcenia; </w:t>
      </w:r>
    </w:p>
    <w:p w:rsidR="00883241" w:rsidRPr="00466236" w:rsidRDefault="00883241" w:rsidP="001D7D92">
      <w:pPr>
        <w:pStyle w:val="punkt"/>
        <w:numPr>
          <w:ilvl w:val="0"/>
          <w:numId w:val="111"/>
        </w:numPr>
        <w:rPr>
          <w:lang w:eastAsia="pl-PL"/>
        </w:rPr>
      </w:pPr>
      <w:r w:rsidRPr="00466236">
        <w:rPr>
          <w:lang w:eastAsia="pl-PL"/>
        </w:rPr>
        <w:t xml:space="preserve">prowadzenie zajęć związanych z wyborem kierunku kształcenia i zawodu z uwzględnieniem rozpoznanych mocnych stron, predyspozycji, zainteresowań i uzdolnień uczniów; </w:t>
      </w:r>
    </w:p>
    <w:p w:rsidR="00883241" w:rsidRPr="00466236" w:rsidRDefault="00883241" w:rsidP="001D7D92">
      <w:pPr>
        <w:pStyle w:val="punkt"/>
        <w:numPr>
          <w:ilvl w:val="0"/>
          <w:numId w:val="111"/>
        </w:numPr>
        <w:rPr>
          <w:lang w:eastAsia="pl-PL"/>
        </w:rPr>
      </w:pPr>
      <w:r w:rsidRPr="00466236">
        <w:rPr>
          <w:lang w:eastAsia="pl-PL"/>
        </w:rPr>
        <w:t xml:space="preserve">koordynowanie działalności informacyjno-doradczej prowadzonej przez szkołę i placówkę; </w:t>
      </w:r>
    </w:p>
    <w:p w:rsidR="00883241" w:rsidRPr="00466236" w:rsidRDefault="00883241" w:rsidP="001D7D92">
      <w:pPr>
        <w:pStyle w:val="punkt"/>
        <w:numPr>
          <w:ilvl w:val="0"/>
          <w:numId w:val="111"/>
        </w:numPr>
        <w:rPr>
          <w:lang w:eastAsia="pl-PL"/>
        </w:rPr>
      </w:pPr>
      <w:r w:rsidRPr="00466236">
        <w:rPr>
          <w:lang w:eastAsia="pl-PL"/>
        </w:rPr>
        <w:t xml:space="preserve">współpraca z innymi nauczycielami w tworzeniu i zapewnieniu ciągłości działań w zakresie zajęć związanych z wyborem kierunku kształcenia i zawodu; </w:t>
      </w:r>
    </w:p>
    <w:p w:rsidR="00883241" w:rsidRPr="00466236" w:rsidRDefault="00883241" w:rsidP="001D7D92">
      <w:pPr>
        <w:pStyle w:val="punkt"/>
        <w:numPr>
          <w:ilvl w:val="0"/>
          <w:numId w:val="111"/>
        </w:numPr>
        <w:rPr>
          <w:lang w:eastAsia="pl-PL"/>
        </w:rPr>
      </w:pPr>
      <w:r w:rsidRPr="00466236">
        <w:rPr>
          <w:lang w:eastAsia="pl-PL"/>
        </w:rPr>
        <w:t>wspieranie nauczycieli, wychowawców grup wychowawczych i innych specjalistów w udzielaniu pomoc</w:t>
      </w:r>
      <w:r w:rsidR="00850C3C">
        <w:rPr>
          <w:lang w:eastAsia="pl-PL"/>
        </w:rPr>
        <w:t>y psychologiczno-pedagogicznej;</w:t>
      </w:r>
    </w:p>
    <w:p w:rsidR="00883241" w:rsidRPr="00466236" w:rsidRDefault="00883241" w:rsidP="001D7D92">
      <w:pPr>
        <w:pStyle w:val="punkt"/>
        <w:numPr>
          <w:ilvl w:val="0"/>
          <w:numId w:val="111"/>
        </w:numPr>
        <w:rPr>
          <w:lang w:eastAsia="pl-PL"/>
        </w:rPr>
      </w:pPr>
      <w:r w:rsidRPr="00466236">
        <w:rPr>
          <w:lang w:eastAsia="pl-PL"/>
        </w:rPr>
        <w:t>opracowanie systemu doradztwa zawodowego w szkole;</w:t>
      </w:r>
    </w:p>
    <w:p w:rsidR="00883241" w:rsidRPr="00466236" w:rsidRDefault="00883241" w:rsidP="001D7D92">
      <w:pPr>
        <w:pStyle w:val="punkt"/>
        <w:numPr>
          <w:ilvl w:val="0"/>
          <w:numId w:val="111"/>
        </w:numPr>
        <w:rPr>
          <w:lang w:eastAsia="pl-PL"/>
        </w:rPr>
      </w:pPr>
      <w:r w:rsidRPr="00466236">
        <w:rPr>
          <w:lang w:eastAsia="pl-PL"/>
        </w:rPr>
        <w:t>prowadzenie zajęć edukacyjnych zgodnie z planem zajęć;</w:t>
      </w:r>
    </w:p>
    <w:p w:rsidR="00883241" w:rsidRPr="00466236" w:rsidRDefault="00883241" w:rsidP="001D7D92">
      <w:pPr>
        <w:pStyle w:val="punkt"/>
        <w:numPr>
          <w:ilvl w:val="0"/>
          <w:numId w:val="111"/>
        </w:numPr>
        <w:rPr>
          <w:lang w:eastAsia="pl-PL"/>
        </w:rPr>
      </w:pPr>
      <w:r w:rsidRPr="00466236">
        <w:rPr>
          <w:lang w:eastAsia="pl-PL"/>
        </w:rPr>
        <w:t>prowadzenie dokumentacji zajęć, zgodnie z odrębnymi przepisami.</w:t>
      </w:r>
    </w:p>
    <w:p w:rsidR="00883241" w:rsidRPr="00466236" w:rsidRDefault="00883241" w:rsidP="00CD11EC">
      <w:pPr>
        <w:pStyle w:val="ustep1"/>
      </w:pPr>
      <w:r w:rsidRPr="00466236">
        <w:t>W przypadku braku doradcy zawodowego w szkole lub placówce, dyrektor szkoły lub placówki wyznacza nauczyciela, wychowawcę grupy wychowawczej lub specjalist</w:t>
      </w:r>
      <w:r w:rsidR="00AA3F99">
        <w:t>ę realizującego zadania, o </w:t>
      </w:r>
      <w:r w:rsidRPr="00466236">
        <w:t xml:space="preserve">których mowa w ust. 3. </w:t>
      </w:r>
    </w:p>
    <w:p w:rsidR="006C626C" w:rsidRPr="00466236" w:rsidRDefault="006C626C" w:rsidP="00CD11EC">
      <w:pPr>
        <w:pStyle w:val="ustep1"/>
      </w:pPr>
      <w:r w:rsidRPr="00466236">
        <w:t>Działania z zakresu doradztwa zawodowo</w:t>
      </w:r>
      <w:r w:rsidR="001E32D3">
        <w:t xml:space="preserve"> </w:t>
      </w:r>
      <w:r w:rsidRPr="00466236">
        <w:t>-</w:t>
      </w:r>
      <w:r w:rsidR="001E32D3">
        <w:t xml:space="preserve"> </w:t>
      </w:r>
      <w:r w:rsidRPr="00466236">
        <w:t>edukacyjnego realizowane są przez:</w:t>
      </w:r>
    </w:p>
    <w:p w:rsidR="006C626C" w:rsidRPr="00466236" w:rsidRDefault="00850C3C" w:rsidP="001D7D92">
      <w:pPr>
        <w:pStyle w:val="punkt"/>
        <w:numPr>
          <w:ilvl w:val="0"/>
          <w:numId w:val="112"/>
        </w:numPr>
      </w:pPr>
      <w:r>
        <w:t>wychowawców;</w:t>
      </w:r>
    </w:p>
    <w:p w:rsidR="006C626C" w:rsidRPr="00466236" w:rsidRDefault="00850C3C" w:rsidP="001D7D92">
      <w:pPr>
        <w:pStyle w:val="punkt"/>
        <w:numPr>
          <w:ilvl w:val="0"/>
          <w:numId w:val="112"/>
        </w:numPr>
      </w:pPr>
      <w:r>
        <w:t>nauczycieli przedmiotu;</w:t>
      </w:r>
    </w:p>
    <w:p w:rsidR="006C626C" w:rsidRPr="00466236" w:rsidRDefault="00850C3C" w:rsidP="001D7D92">
      <w:pPr>
        <w:pStyle w:val="punkt"/>
        <w:numPr>
          <w:ilvl w:val="0"/>
          <w:numId w:val="112"/>
        </w:numPr>
      </w:pPr>
      <w:r>
        <w:t>pedagoga szkolnego;</w:t>
      </w:r>
    </w:p>
    <w:p w:rsidR="006C626C" w:rsidRPr="00466236" w:rsidRDefault="006C626C" w:rsidP="001D7D92">
      <w:pPr>
        <w:pStyle w:val="punkt"/>
        <w:numPr>
          <w:ilvl w:val="0"/>
          <w:numId w:val="112"/>
        </w:numPr>
      </w:pPr>
      <w:r w:rsidRPr="00466236">
        <w:t>psychologa szkolne</w:t>
      </w:r>
      <w:r w:rsidR="00850C3C">
        <w:t>go;</w:t>
      </w:r>
    </w:p>
    <w:p w:rsidR="006C626C" w:rsidRPr="00466236" w:rsidRDefault="00850C3C" w:rsidP="001D7D92">
      <w:pPr>
        <w:pStyle w:val="punkt"/>
        <w:numPr>
          <w:ilvl w:val="0"/>
          <w:numId w:val="112"/>
        </w:numPr>
      </w:pPr>
      <w:r>
        <w:t>bibliotekarzy;</w:t>
      </w:r>
    </w:p>
    <w:p w:rsidR="006C626C" w:rsidRPr="00466236" w:rsidRDefault="005B7DCC" w:rsidP="001D7D92">
      <w:pPr>
        <w:pStyle w:val="punkt"/>
        <w:numPr>
          <w:ilvl w:val="0"/>
          <w:numId w:val="112"/>
        </w:numPr>
      </w:pPr>
      <w:r w:rsidRPr="00466236">
        <w:t>p</w:t>
      </w:r>
      <w:r w:rsidR="006C626C" w:rsidRPr="00466236">
        <w:t>racowników instytucji wspierających do</w:t>
      </w:r>
      <w:r w:rsidR="00A17725">
        <w:t>radczą działalność szkoły (np. poradni psychologiczno-p</w:t>
      </w:r>
      <w:r w:rsidR="006C626C" w:rsidRPr="00466236">
        <w:t>edagogi</w:t>
      </w:r>
      <w:r w:rsidRPr="00466236">
        <w:t>cznej, Powiatowego Urzędu Pracy</w:t>
      </w:r>
      <w:r w:rsidR="00850C3C">
        <w:t>);</w:t>
      </w:r>
    </w:p>
    <w:p w:rsidR="006C626C" w:rsidRPr="00466236" w:rsidRDefault="006C626C" w:rsidP="001D7D92">
      <w:pPr>
        <w:pStyle w:val="punkt"/>
        <w:numPr>
          <w:ilvl w:val="0"/>
          <w:numId w:val="112"/>
        </w:numPr>
      </w:pPr>
      <w:r w:rsidRPr="00466236">
        <w:t>rodziców lub osoby zaproszone prezentujące praktyczne aspekty dokonywania wyborów zawodowo</w:t>
      </w:r>
      <w:r w:rsidR="00AA3F99">
        <w:t xml:space="preserve"> </w:t>
      </w:r>
      <w:r w:rsidRPr="00466236">
        <w:t>-</w:t>
      </w:r>
      <w:r w:rsidR="00AA3F99">
        <w:t xml:space="preserve"> </w:t>
      </w:r>
      <w:r w:rsidRPr="00466236">
        <w:t>edukacyjnych.</w:t>
      </w:r>
    </w:p>
    <w:p w:rsidR="00B03105" w:rsidRPr="00466236" w:rsidRDefault="00C27805" w:rsidP="00D056ED">
      <w:pPr>
        <w:pStyle w:val="paragraf"/>
      </w:pPr>
      <w:r w:rsidRPr="00D056ED">
        <w:rPr>
          <w:b/>
        </w:rPr>
        <w:t>§</w:t>
      </w:r>
      <w:r w:rsidR="00D056ED" w:rsidRPr="00D056ED">
        <w:rPr>
          <w:b/>
        </w:rPr>
        <w:t> </w:t>
      </w:r>
      <w:r w:rsidR="00C30939">
        <w:rPr>
          <w:b/>
        </w:rPr>
        <w:t>68</w:t>
      </w:r>
      <w:r w:rsidR="008930A7" w:rsidRPr="00D056ED">
        <w:rPr>
          <w:b/>
        </w:rPr>
        <w:t>.</w:t>
      </w:r>
      <w:r w:rsidR="00D056ED">
        <w:t> </w:t>
      </w:r>
      <w:r w:rsidR="00B03105" w:rsidRPr="00466236">
        <w:t>Współpraca z rodzicami</w:t>
      </w:r>
      <w:r w:rsidR="00E46495">
        <w:t>/prawnymi opiekunami</w:t>
      </w:r>
      <w:r w:rsidR="00B03105" w:rsidRPr="00466236">
        <w:t>.</w:t>
      </w:r>
    </w:p>
    <w:p w:rsidR="00B03105" w:rsidRPr="00466236" w:rsidRDefault="00B03105" w:rsidP="001D7D92">
      <w:pPr>
        <w:pStyle w:val="ustep1"/>
        <w:numPr>
          <w:ilvl w:val="0"/>
          <w:numId w:val="113"/>
        </w:numPr>
      </w:pPr>
      <w:r w:rsidRPr="00466236">
        <w:t>Szkoła traktuje rodziców</w:t>
      </w:r>
      <w:r w:rsidR="00E46495">
        <w:t>/prawnych opiekunów</w:t>
      </w:r>
      <w:r w:rsidRPr="00466236">
        <w:t xml:space="preserve"> jako pełnoprawnych partnerów w procesie edukacyjnym, wychowawczym i profilaktycznym oraz stwarza warunki do aktywizowania rodziców.</w:t>
      </w:r>
    </w:p>
    <w:p w:rsidR="00B03105" w:rsidRPr="00466236" w:rsidRDefault="00B03105" w:rsidP="001D7D92">
      <w:pPr>
        <w:pStyle w:val="ustep1"/>
        <w:numPr>
          <w:ilvl w:val="0"/>
          <w:numId w:val="113"/>
        </w:numPr>
      </w:pPr>
      <w:r w:rsidRPr="00466236">
        <w:t>Aktywizowanie rodziców</w:t>
      </w:r>
      <w:r w:rsidR="00E46495">
        <w:t>/prawnych opiekunów</w:t>
      </w:r>
      <w:r w:rsidRPr="00466236">
        <w:t xml:space="preserve"> i uzyskanie wsparcia w realizowaniu zadań </w:t>
      </w:r>
      <w:r w:rsidR="00B32107" w:rsidRPr="00466236">
        <w:t xml:space="preserve">szkoły </w:t>
      </w:r>
      <w:r w:rsidRPr="00466236">
        <w:t>poprzez:</w:t>
      </w:r>
    </w:p>
    <w:p w:rsidR="00B03105" w:rsidRPr="00466236" w:rsidRDefault="00B03105" w:rsidP="001D7D92">
      <w:pPr>
        <w:pStyle w:val="punkt"/>
        <w:numPr>
          <w:ilvl w:val="0"/>
          <w:numId w:val="114"/>
        </w:numPr>
      </w:pPr>
      <w:r w:rsidRPr="00466236">
        <w:t>pomoc rodzicom</w:t>
      </w:r>
      <w:r w:rsidR="00E46495">
        <w:t>/prawnym opiekunom</w:t>
      </w:r>
      <w:r w:rsidRPr="00466236">
        <w:t xml:space="preserve"> w dobrym wywiązywaniu się z zadań opieku</w:t>
      </w:r>
      <w:r w:rsidR="00E46495">
        <w:t>ńczych i </w:t>
      </w:r>
      <w:r w:rsidRPr="00466236">
        <w:t>wychowawczych przez:</w:t>
      </w:r>
    </w:p>
    <w:p w:rsidR="00B03105" w:rsidRPr="00466236" w:rsidRDefault="00B03105" w:rsidP="001D7D92">
      <w:pPr>
        <w:pStyle w:val="litera"/>
        <w:numPr>
          <w:ilvl w:val="0"/>
          <w:numId w:val="272"/>
        </w:numPr>
      </w:pPr>
      <w:r w:rsidRPr="00466236">
        <w:t>organizowanie treningów i warsztatów rozwijających umiejętności rodzicielskie,</w:t>
      </w:r>
    </w:p>
    <w:p w:rsidR="00B03105" w:rsidRPr="00466236" w:rsidRDefault="00B03105" w:rsidP="001D7D92">
      <w:pPr>
        <w:pStyle w:val="litera"/>
        <w:numPr>
          <w:ilvl w:val="0"/>
          <w:numId w:val="272"/>
        </w:numPr>
      </w:pPr>
      <w:r w:rsidRPr="00466236">
        <w:t>zapewnienie poradnictwa i konsultacji w rozwiązywaniu trudności związanych z wychowaniem dziecka;</w:t>
      </w:r>
    </w:p>
    <w:p w:rsidR="00B03105" w:rsidRPr="00466236" w:rsidRDefault="00B03105" w:rsidP="001D7D92">
      <w:pPr>
        <w:pStyle w:val="punkt"/>
        <w:numPr>
          <w:ilvl w:val="0"/>
          <w:numId w:val="114"/>
        </w:numPr>
      </w:pPr>
      <w:r w:rsidRPr="00466236">
        <w:lastRenderedPageBreak/>
        <w:t xml:space="preserve">doskonalenie form komunikacji pomiędzy szkołą a </w:t>
      </w:r>
      <w:r w:rsidR="009C27B0">
        <w:t>rodzicami</w:t>
      </w:r>
      <w:r w:rsidR="00E46495">
        <w:t>/prawnymi opiekunami</w:t>
      </w:r>
      <w:r w:rsidRPr="00466236">
        <w:t xml:space="preserve"> uczniów poprzez:</w:t>
      </w:r>
    </w:p>
    <w:p w:rsidR="00B03105" w:rsidRPr="00466236" w:rsidRDefault="00B03105" w:rsidP="001D7D92">
      <w:pPr>
        <w:pStyle w:val="litera"/>
        <w:numPr>
          <w:ilvl w:val="0"/>
          <w:numId w:val="273"/>
        </w:numPr>
      </w:pPr>
      <w:r w:rsidRPr="00466236">
        <w:t>organizowanie spotkań grupowych i indywidualnych z rodzicami</w:t>
      </w:r>
      <w:r w:rsidR="00E46495">
        <w:t>/prawnymi opiekunami</w:t>
      </w:r>
      <w:r w:rsidRPr="00466236">
        <w:t>,</w:t>
      </w:r>
    </w:p>
    <w:p w:rsidR="00B03105" w:rsidRPr="00466236" w:rsidRDefault="00B03105" w:rsidP="001D7D92">
      <w:pPr>
        <w:pStyle w:val="litera"/>
        <w:numPr>
          <w:ilvl w:val="0"/>
          <w:numId w:val="273"/>
        </w:numPr>
      </w:pPr>
      <w:r w:rsidRPr="00466236">
        <w:t xml:space="preserve">przekazywanie informacji przez korespondencję, e- dziennik, e-maile, telefonicznie, stronę www, </w:t>
      </w:r>
      <w:r w:rsidR="000C7F49">
        <w:t>inne materiały informacyjne;</w:t>
      </w:r>
    </w:p>
    <w:p w:rsidR="00B03105" w:rsidRPr="00466236" w:rsidRDefault="00B03105" w:rsidP="001D7D92">
      <w:pPr>
        <w:pStyle w:val="punkt"/>
        <w:numPr>
          <w:ilvl w:val="0"/>
          <w:numId w:val="114"/>
        </w:numPr>
      </w:pPr>
      <w:r w:rsidRPr="00466236">
        <w:t>dostarczanie rodzicom</w:t>
      </w:r>
      <w:r w:rsidR="00E46495">
        <w:t>/prawnym opiekunom</w:t>
      </w:r>
      <w:r w:rsidRPr="00466236">
        <w:t xml:space="preserve"> wiedzy, umiejętności i pomysłów na pomoc dzieciom w nauce przez:</w:t>
      </w:r>
    </w:p>
    <w:p w:rsidR="00B03105" w:rsidRPr="00466236" w:rsidRDefault="00B03105" w:rsidP="001D7D92">
      <w:pPr>
        <w:pStyle w:val="litera"/>
        <w:numPr>
          <w:ilvl w:val="0"/>
          <w:numId w:val="274"/>
        </w:numPr>
      </w:pPr>
      <w:r w:rsidRPr="00466236">
        <w:t>zadawanie interaktywnych zadań domowych,</w:t>
      </w:r>
    </w:p>
    <w:p w:rsidR="00B03105" w:rsidRPr="00466236" w:rsidRDefault="00B03105" w:rsidP="001D7D92">
      <w:pPr>
        <w:pStyle w:val="litera"/>
        <w:numPr>
          <w:ilvl w:val="0"/>
          <w:numId w:val="274"/>
        </w:numPr>
      </w:pPr>
      <w:r w:rsidRPr="00466236">
        <w:t>edukację na temat procesów poznawczych dzieci, instruktaż pomagania dziecku w nauce;</w:t>
      </w:r>
    </w:p>
    <w:p w:rsidR="00B03105" w:rsidRPr="00466236" w:rsidRDefault="00B03105" w:rsidP="001D7D92">
      <w:pPr>
        <w:pStyle w:val="punkt"/>
        <w:numPr>
          <w:ilvl w:val="0"/>
          <w:numId w:val="114"/>
        </w:numPr>
      </w:pPr>
      <w:r w:rsidRPr="00466236">
        <w:t>pozyskiwanie i rozwijanie pomocy rodziców</w:t>
      </w:r>
      <w:r w:rsidR="00E46495">
        <w:t>/prawnych opiekunów</w:t>
      </w:r>
      <w:r w:rsidRPr="00466236">
        <w:t xml:space="preserve"> w realizacji zadań szkoły przez:</w:t>
      </w:r>
    </w:p>
    <w:p w:rsidR="00B03105" w:rsidRPr="00466236" w:rsidRDefault="00B03105" w:rsidP="001D7D92">
      <w:pPr>
        <w:pStyle w:val="litera"/>
        <w:numPr>
          <w:ilvl w:val="0"/>
          <w:numId w:val="275"/>
        </w:numPr>
      </w:pPr>
      <w:r w:rsidRPr="00466236">
        <w:t>zachęcanie do działań w formie wolontariatu,</w:t>
      </w:r>
    </w:p>
    <w:p w:rsidR="00B03105" w:rsidRPr="00466236" w:rsidRDefault="00B03105" w:rsidP="001D7D92">
      <w:pPr>
        <w:pStyle w:val="litera"/>
        <w:numPr>
          <w:ilvl w:val="0"/>
          <w:numId w:val="275"/>
        </w:numPr>
      </w:pPr>
      <w:r w:rsidRPr="00466236">
        <w:t>inspirowanie rodziców</w:t>
      </w:r>
      <w:r w:rsidR="00E46495">
        <w:t>/prawnych opiekunów</w:t>
      </w:r>
      <w:r w:rsidRPr="00466236">
        <w:t xml:space="preserve"> do działania,</w:t>
      </w:r>
    </w:p>
    <w:p w:rsidR="00B03105" w:rsidRPr="00466236" w:rsidRDefault="00B03105" w:rsidP="001D7D92">
      <w:pPr>
        <w:pStyle w:val="litera"/>
        <w:numPr>
          <w:ilvl w:val="0"/>
          <w:numId w:val="275"/>
        </w:numPr>
      </w:pPr>
      <w:r w:rsidRPr="00466236">
        <w:t>wspieranie inicjatyw rodziców</w:t>
      </w:r>
      <w:r w:rsidR="00E46495">
        <w:t>/prawnych opiekunów</w:t>
      </w:r>
      <w:r w:rsidRPr="00466236">
        <w:t>,</w:t>
      </w:r>
    </w:p>
    <w:p w:rsidR="00B03105" w:rsidRPr="00466236" w:rsidRDefault="00B03105" w:rsidP="001D7D92">
      <w:pPr>
        <w:pStyle w:val="litera"/>
        <w:numPr>
          <w:ilvl w:val="0"/>
          <w:numId w:val="275"/>
        </w:numPr>
      </w:pPr>
      <w:r w:rsidRPr="00466236">
        <w:t>wskazywanie obszarów działania,</w:t>
      </w:r>
    </w:p>
    <w:p w:rsidR="00B03105" w:rsidRPr="00466236" w:rsidRDefault="00B03105" w:rsidP="001D7D92">
      <w:pPr>
        <w:pStyle w:val="litera"/>
        <w:numPr>
          <w:ilvl w:val="0"/>
          <w:numId w:val="275"/>
        </w:numPr>
      </w:pPr>
      <w:r w:rsidRPr="00466236">
        <w:t>upowszechnianie i nagradzanie dokonań rodziców</w:t>
      </w:r>
      <w:r w:rsidR="00E67FB3">
        <w:t>/prawnych opiekunów</w:t>
      </w:r>
      <w:r w:rsidRPr="00466236">
        <w:t>;</w:t>
      </w:r>
    </w:p>
    <w:p w:rsidR="00B03105" w:rsidRPr="00466236" w:rsidRDefault="00B03105" w:rsidP="001D7D92">
      <w:pPr>
        <w:pStyle w:val="punkt"/>
        <w:numPr>
          <w:ilvl w:val="0"/>
          <w:numId w:val="114"/>
        </w:numPr>
      </w:pPr>
      <w:r w:rsidRPr="00466236">
        <w:t>włączanie rodziców w zarządzanie szkoł</w:t>
      </w:r>
      <w:r w:rsidR="00A17725">
        <w:t>ą, poprzez angażowanie do prac rady r</w:t>
      </w:r>
      <w:r w:rsidRPr="00466236">
        <w:t>odziców, zespołów, które biorą udział w podejmowaniu ważnych dla szkoły decyzji;</w:t>
      </w:r>
    </w:p>
    <w:p w:rsidR="00B03105" w:rsidRPr="00466236" w:rsidRDefault="00B03105" w:rsidP="001D7D92">
      <w:pPr>
        <w:pStyle w:val="punkt"/>
        <w:numPr>
          <w:ilvl w:val="0"/>
          <w:numId w:val="114"/>
        </w:numPr>
      </w:pPr>
      <w:r w:rsidRPr="00466236">
        <w:t>koordynowanie działań szkolnych, rodzicielskich i społeczności lokalnej w zakresie rozwiązywania problemów dzieci przez:</w:t>
      </w:r>
    </w:p>
    <w:p w:rsidR="00B03105" w:rsidRPr="00466236" w:rsidRDefault="00B03105" w:rsidP="001D7D92">
      <w:pPr>
        <w:pStyle w:val="litera"/>
        <w:numPr>
          <w:ilvl w:val="0"/>
          <w:numId w:val="276"/>
        </w:numPr>
      </w:pPr>
      <w:r w:rsidRPr="00466236">
        <w:t>ustalanie form pomocy,</w:t>
      </w:r>
    </w:p>
    <w:p w:rsidR="00B03105" w:rsidRPr="00466236" w:rsidRDefault="00B03105" w:rsidP="001D7D92">
      <w:pPr>
        <w:pStyle w:val="litera"/>
        <w:numPr>
          <w:ilvl w:val="0"/>
          <w:numId w:val="276"/>
        </w:numPr>
      </w:pPr>
      <w:r w:rsidRPr="00466236">
        <w:t>pozyskiwanie środków finansowych,</w:t>
      </w:r>
    </w:p>
    <w:p w:rsidR="00B03105" w:rsidRPr="00466236" w:rsidRDefault="00B03105" w:rsidP="001D7D92">
      <w:pPr>
        <w:pStyle w:val="litera"/>
        <w:numPr>
          <w:ilvl w:val="0"/>
          <w:numId w:val="276"/>
        </w:numPr>
      </w:pPr>
      <w:r w:rsidRPr="00466236">
        <w:t>zapewnianie ciągłości opieki nad dzieckiem,</w:t>
      </w:r>
    </w:p>
    <w:p w:rsidR="00B03105" w:rsidRPr="00466236" w:rsidRDefault="00B32107" w:rsidP="001D7D92">
      <w:pPr>
        <w:pStyle w:val="litera"/>
        <w:numPr>
          <w:ilvl w:val="0"/>
          <w:numId w:val="276"/>
        </w:numPr>
      </w:pPr>
      <w:r w:rsidRPr="00466236">
        <w:t>angażowanie uczniów w</w:t>
      </w:r>
      <w:r w:rsidR="00B03105" w:rsidRPr="00466236">
        <w:t xml:space="preserve"> życie lokalnej społeczności.</w:t>
      </w:r>
    </w:p>
    <w:p w:rsidR="00B03105" w:rsidRPr="00466236" w:rsidRDefault="00C27805" w:rsidP="00D056ED">
      <w:pPr>
        <w:pStyle w:val="paragraf"/>
        <w:rPr>
          <w:i/>
        </w:rPr>
      </w:pPr>
      <w:r w:rsidRPr="00D056ED">
        <w:rPr>
          <w:b/>
        </w:rPr>
        <w:t>§</w:t>
      </w:r>
      <w:r w:rsidR="00D056ED" w:rsidRPr="00D056ED">
        <w:rPr>
          <w:b/>
        </w:rPr>
        <w:t> </w:t>
      </w:r>
      <w:r w:rsidR="00C30939">
        <w:rPr>
          <w:b/>
        </w:rPr>
        <w:t>69</w:t>
      </w:r>
      <w:r w:rsidR="00B03105" w:rsidRPr="00D056ED">
        <w:rPr>
          <w:b/>
        </w:rPr>
        <w:t>.</w:t>
      </w:r>
      <w:r w:rsidR="00D056ED">
        <w:t> </w:t>
      </w:r>
      <w:r w:rsidR="00B03105" w:rsidRPr="00466236">
        <w:t>Świetlica szkolna</w:t>
      </w:r>
      <w:r w:rsidR="00B32107" w:rsidRPr="00466236">
        <w:t>.</w:t>
      </w:r>
    </w:p>
    <w:p w:rsidR="00B03105" w:rsidRPr="00466236" w:rsidRDefault="00B03105" w:rsidP="001D7D92">
      <w:pPr>
        <w:pStyle w:val="ustep1"/>
        <w:numPr>
          <w:ilvl w:val="0"/>
          <w:numId w:val="115"/>
        </w:numPr>
      </w:pPr>
      <w:r w:rsidRPr="00466236">
        <w:t>Dla uczniów, którzy muszą dłużej przebywać w szkole ze względu na czas pracy ich rodziców</w:t>
      </w:r>
      <w:r w:rsidR="00E67FB3">
        <w:t>/prawnych opiekunów</w:t>
      </w:r>
      <w:r w:rsidRPr="00466236">
        <w:t xml:space="preserve"> lub dojazd do domu, dla uczniów zwolnionych z zajęć edukacyjnych oraz dla uczniów wymagających opieki pedagogiczno-psychologicznej w szkole funkcjonuje świetlica szkolna. </w:t>
      </w:r>
    </w:p>
    <w:p w:rsidR="00B03105" w:rsidRPr="00466236" w:rsidRDefault="00B03105" w:rsidP="001D7D92">
      <w:pPr>
        <w:pStyle w:val="ustep1"/>
        <w:numPr>
          <w:ilvl w:val="0"/>
          <w:numId w:val="115"/>
        </w:numPr>
      </w:pPr>
      <w:r w:rsidRPr="00466236">
        <w:t>Świetlica jest placówką wychowania pozalekcyjnego.</w:t>
      </w:r>
    </w:p>
    <w:p w:rsidR="00B03105" w:rsidRPr="00466236" w:rsidRDefault="00B03105" w:rsidP="001D7D92">
      <w:pPr>
        <w:pStyle w:val="ustep1"/>
        <w:numPr>
          <w:ilvl w:val="0"/>
          <w:numId w:val="115"/>
        </w:numPr>
      </w:pPr>
      <w:r w:rsidRPr="00466236">
        <w:t>Podstawowym zadaniem świetlicy jest zapewnienie uczniom zorganizowanej opieki oraz rozwoju zainteresowań, uzdolnień i umiejętności.</w:t>
      </w:r>
    </w:p>
    <w:p w:rsidR="00B03105" w:rsidRPr="00466236" w:rsidRDefault="00B03105" w:rsidP="001D7D92">
      <w:pPr>
        <w:pStyle w:val="ustep1"/>
        <w:numPr>
          <w:ilvl w:val="0"/>
          <w:numId w:val="115"/>
        </w:numPr>
      </w:pPr>
      <w:r w:rsidRPr="00466236">
        <w:t>W świetlicy prowadzone są zajęcia w grupach wychowawczych. Liczba uczniów w grupie nie powinna przekraczać 25.</w:t>
      </w:r>
    </w:p>
    <w:p w:rsidR="00B03105" w:rsidRPr="00466236" w:rsidRDefault="00B03105" w:rsidP="001D7D92">
      <w:pPr>
        <w:pStyle w:val="ustep1"/>
        <w:numPr>
          <w:ilvl w:val="0"/>
          <w:numId w:val="115"/>
        </w:numPr>
      </w:pPr>
      <w:r w:rsidRPr="00466236">
        <w:t xml:space="preserve">Szczegółowe zasady korzystania ze świetlicy określa regulamin świetlicy zatwierdzony przez </w:t>
      </w:r>
      <w:r w:rsidR="009C27B0">
        <w:t>D</w:t>
      </w:r>
      <w:r w:rsidR="00B01613">
        <w:t xml:space="preserve">yrektora Szkoły Podstawowej </w:t>
      </w:r>
      <w:r w:rsidR="00350AB5">
        <w:t>n</w:t>
      </w:r>
      <w:r w:rsidR="00C46113" w:rsidRPr="00466236">
        <w:t xml:space="preserve">r </w:t>
      </w:r>
      <w:r w:rsidR="00715BE7" w:rsidRPr="00466236">
        <w:t>6 w Kraśniku</w:t>
      </w:r>
      <w:r w:rsidRPr="00466236">
        <w:t>.</w:t>
      </w:r>
    </w:p>
    <w:p w:rsidR="00B32107" w:rsidRPr="00CD11EC" w:rsidRDefault="00B03105" w:rsidP="001D7D92">
      <w:pPr>
        <w:pStyle w:val="ustep1"/>
        <w:numPr>
          <w:ilvl w:val="0"/>
          <w:numId w:val="115"/>
        </w:numPr>
        <w:rPr>
          <w:b/>
        </w:rPr>
      </w:pPr>
      <w:r w:rsidRPr="00466236">
        <w:t xml:space="preserve">Zapisy do świetlicy szkolnej prowadzone są na podstawie </w:t>
      </w:r>
      <w:r w:rsidR="00C65ACF">
        <w:t>wniosku</w:t>
      </w:r>
      <w:r w:rsidRPr="00466236">
        <w:t xml:space="preserve"> rodziców/prawnych opiekunów </w:t>
      </w:r>
      <w:r w:rsidR="00C65ACF">
        <w:t>s</w:t>
      </w:r>
      <w:r w:rsidRPr="00466236">
        <w:t>kierowane</w:t>
      </w:r>
      <w:r w:rsidR="00C65ACF">
        <w:t>go</w:t>
      </w:r>
      <w:r w:rsidRPr="00466236">
        <w:t xml:space="preserve"> do dyrektora szkoły </w:t>
      </w:r>
      <w:r w:rsidR="00B32107" w:rsidRPr="00466236">
        <w:t>.</w:t>
      </w:r>
    </w:p>
    <w:p w:rsidR="00B03105" w:rsidRPr="00CD11EC" w:rsidRDefault="00B03105" w:rsidP="001D7D92">
      <w:pPr>
        <w:pStyle w:val="ustep1"/>
        <w:numPr>
          <w:ilvl w:val="0"/>
          <w:numId w:val="115"/>
        </w:numPr>
        <w:rPr>
          <w:b/>
        </w:rPr>
      </w:pPr>
      <w:r w:rsidRPr="00466236">
        <w:t>Czas pracy świetlicy ustala dyrektor szkoły po zasięgnięciu opinii re</w:t>
      </w:r>
      <w:r w:rsidR="00AA3F99">
        <w:t>prezentacji rodziców w </w:t>
      </w:r>
      <w:r w:rsidRPr="00466236">
        <w:t>zależności od możliwości szkoły.</w:t>
      </w:r>
    </w:p>
    <w:p w:rsidR="00B03105" w:rsidRPr="004F7CB1" w:rsidRDefault="00B03105" w:rsidP="001D7D92">
      <w:pPr>
        <w:pStyle w:val="ustep1"/>
        <w:numPr>
          <w:ilvl w:val="0"/>
          <w:numId w:val="115"/>
        </w:numPr>
        <w:rPr>
          <w:b/>
        </w:rPr>
      </w:pPr>
      <w:r w:rsidRPr="00466236">
        <w:t>Celem działalności świetlicy jest zapewnienie uczniom zorganizowanej opieki bezpośrednio przed i po zajęciach dydaktycznych.</w:t>
      </w:r>
    </w:p>
    <w:p w:rsidR="004F7CB1" w:rsidRPr="00CD11EC" w:rsidRDefault="004F7CB1" w:rsidP="004F7CB1">
      <w:pPr>
        <w:pStyle w:val="ustep1"/>
        <w:numPr>
          <w:ilvl w:val="0"/>
          <w:numId w:val="0"/>
        </w:numPr>
        <w:ind w:firstLine="567"/>
        <w:rPr>
          <w:b/>
        </w:rPr>
      </w:pPr>
    </w:p>
    <w:p w:rsidR="00B03105" w:rsidRPr="00CD11EC" w:rsidRDefault="00B03105" w:rsidP="001D7D92">
      <w:pPr>
        <w:pStyle w:val="ustep1"/>
        <w:numPr>
          <w:ilvl w:val="0"/>
          <w:numId w:val="115"/>
        </w:numPr>
        <w:rPr>
          <w:b/>
        </w:rPr>
      </w:pPr>
      <w:r w:rsidRPr="00466236">
        <w:lastRenderedPageBreak/>
        <w:t>Do zadań świetlicy należy:</w:t>
      </w:r>
    </w:p>
    <w:p w:rsidR="00B03105" w:rsidRPr="00466236" w:rsidRDefault="00B03105" w:rsidP="001D7D92">
      <w:pPr>
        <w:pStyle w:val="punkt"/>
        <w:numPr>
          <w:ilvl w:val="0"/>
          <w:numId w:val="116"/>
        </w:numPr>
      </w:pPr>
      <w:r w:rsidRPr="00466236">
        <w:t>wspomaganie procesu dydaktycznego szkoły;</w:t>
      </w:r>
    </w:p>
    <w:p w:rsidR="00B03105" w:rsidRPr="00466236" w:rsidRDefault="00B03105" w:rsidP="001D7D92">
      <w:pPr>
        <w:pStyle w:val="punkt"/>
        <w:numPr>
          <w:ilvl w:val="0"/>
          <w:numId w:val="116"/>
        </w:numPr>
      </w:pPr>
      <w:r w:rsidRPr="00466236">
        <w:t>umożliwienie uczniom odrabianie pracy domowej;</w:t>
      </w:r>
    </w:p>
    <w:p w:rsidR="00B03105" w:rsidRPr="00466236" w:rsidRDefault="00B03105" w:rsidP="001D7D92">
      <w:pPr>
        <w:pStyle w:val="punkt"/>
        <w:numPr>
          <w:ilvl w:val="0"/>
          <w:numId w:val="116"/>
        </w:numPr>
      </w:pPr>
      <w:r w:rsidRPr="00466236">
        <w:t>upowszechnianie wśród wychowanków zasad kultury zdrowotnej, kształtowanie nawyków higieny;</w:t>
      </w:r>
    </w:p>
    <w:p w:rsidR="00B03105" w:rsidRPr="00466236" w:rsidRDefault="00B03105" w:rsidP="001D7D92">
      <w:pPr>
        <w:pStyle w:val="punkt"/>
        <w:numPr>
          <w:ilvl w:val="0"/>
          <w:numId w:val="116"/>
        </w:numPr>
      </w:pPr>
      <w:r w:rsidRPr="00466236">
        <w:t>przygotowanie uczniów do udziału w życiu społecznym;</w:t>
      </w:r>
    </w:p>
    <w:p w:rsidR="00B03105" w:rsidRPr="00466236" w:rsidRDefault="00B03105" w:rsidP="001D7D92">
      <w:pPr>
        <w:pStyle w:val="punkt"/>
        <w:numPr>
          <w:ilvl w:val="0"/>
          <w:numId w:val="116"/>
        </w:numPr>
      </w:pPr>
      <w:r w:rsidRPr="00466236">
        <w:t>rozwijanie indywidualnych zainteresowań i uzdolnień uczniów;</w:t>
      </w:r>
    </w:p>
    <w:p w:rsidR="00B03105" w:rsidRPr="00466236" w:rsidRDefault="00B03105" w:rsidP="001D7D92">
      <w:pPr>
        <w:pStyle w:val="punkt"/>
        <w:numPr>
          <w:ilvl w:val="0"/>
          <w:numId w:val="116"/>
        </w:numPr>
      </w:pPr>
      <w:r w:rsidRPr="00466236">
        <w:t>wyrabianie u uczniów samodzielności;</w:t>
      </w:r>
    </w:p>
    <w:p w:rsidR="00B03105" w:rsidRPr="00466236" w:rsidRDefault="00B03105" w:rsidP="001D7D92">
      <w:pPr>
        <w:pStyle w:val="punkt"/>
        <w:numPr>
          <w:ilvl w:val="0"/>
          <w:numId w:val="116"/>
        </w:numPr>
      </w:pPr>
      <w:r w:rsidRPr="00466236">
        <w:t>stwarzanie wśród uczestników naw</w:t>
      </w:r>
      <w:r w:rsidR="000C7F49">
        <w:t>yków do uczestnictwa w kulturze;</w:t>
      </w:r>
    </w:p>
    <w:p w:rsidR="00B03105" w:rsidRPr="00466236" w:rsidRDefault="00B03105" w:rsidP="001D7D92">
      <w:pPr>
        <w:pStyle w:val="punkt"/>
        <w:numPr>
          <w:ilvl w:val="0"/>
          <w:numId w:val="116"/>
        </w:numPr>
      </w:pPr>
      <w:r w:rsidRPr="00466236">
        <w:t>przeciwdziałanie niedostosowa</w:t>
      </w:r>
      <w:r w:rsidR="000C7F49">
        <w:t>niu społecznemu i demoralizacji.</w:t>
      </w:r>
    </w:p>
    <w:p w:rsidR="00B03105" w:rsidRPr="00466236" w:rsidRDefault="00B03105" w:rsidP="00CD11EC">
      <w:pPr>
        <w:pStyle w:val="ustep1"/>
      </w:pPr>
      <w:r w:rsidRPr="00466236">
        <w:t>Realizacja zadań świetlicy prowadzona jest w formach:</w:t>
      </w:r>
    </w:p>
    <w:p w:rsidR="00B03105" w:rsidRPr="00466236" w:rsidRDefault="000C7F49" w:rsidP="001D7D92">
      <w:pPr>
        <w:pStyle w:val="punkt"/>
        <w:numPr>
          <w:ilvl w:val="0"/>
          <w:numId w:val="117"/>
        </w:numPr>
      </w:pPr>
      <w:r>
        <w:t>zajęć specjalistycznych;</w:t>
      </w:r>
    </w:p>
    <w:p w:rsidR="00B03105" w:rsidRPr="00466236" w:rsidRDefault="00B03105" w:rsidP="001D7D92">
      <w:pPr>
        <w:pStyle w:val="punkt"/>
        <w:numPr>
          <w:ilvl w:val="0"/>
          <w:numId w:val="117"/>
        </w:numPr>
      </w:pPr>
      <w:r w:rsidRPr="00466236">
        <w:t>zajęć wg indyw</w:t>
      </w:r>
      <w:r w:rsidR="000C7F49">
        <w:t>idualnych zainteresowań uczniów;</w:t>
      </w:r>
    </w:p>
    <w:p w:rsidR="00B03105" w:rsidRPr="00466236" w:rsidRDefault="000C7F49" w:rsidP="001D7D92">
      <w:pPr>
        <w:pStyle w:val="punkt"/>
        <w:numPr>
          <w:ilvl w:val="0"/>
          <w:numId w:val="117"/>
        </w:numPr>
      </w:pPr>
      <w:r>
        <w:t>zajęć utrwalających wiedzę;</w:t>
      </w:r>
    </w:p>
    <w:p w:rsidR="00B03105" w:rsidRPr="00466236" w:rsidRDefault="000C7F49" w:rsidP="001D7D92">
      <w:pPr>
        <w:pStyle w:val="punkt"/>
        <w:numPr>
          <w:ilvl w:val="0"/>
          <w:numId w:val="117"/>
        </w:numPr>
      </w:pPr>
      <w:r>
        <w:t>gier i zabaw rozwijających;</w:t>
      </w:r>
    </w:p>
    <w:p w:rsidR="00B03105" w:rsidRPr="00466236" w:rsidRDefault="00B03105" w:rsidP="001D7D92">
      <w:pPr>
        <w:pStyle w:val="punkt"/>
        <w:numPr>
          <w:ilvl w:val="0"/>
          <w:numId w:val="117"/>
        </w:numPr>
      </w:pPr>
      <w:r w:rsidRPr="00466236">
        <w:t>zajęć sportowych.</w:t>
      </w:r>
    </w:p>
    <w:p w:rsidR="005023BF" w:rsidRPr="00C30939" w:rsidRDefault="000C7F49" w:rsidP="00CD11EC">
      <w:pPr>
        <w:pStyle w:val="ustep1"/>
        <w:rPr>
          <w:color w:val="auto"/>
        </w:rPr>
      </w:pPr>
      <w:r w:rsidRPr="00C30939">
        <w:rPr>
          <w:color w:val="auto"/>
        </w:rPr>
        <w:t>Ś</w:t>
      </w:r>
      <w:r w:rsidR="005023BF" w:rsidRPr="00C30939">
        <w:rPr>
          <w:color w:val="auto"/>
        </w:rPr>
        <w:t>wiet</w:t>
      </w:r>
      <w:r w:rsidR="00C30939" w:rsidRPr="00C30939">
        <w:rPr>
          <w:color w:val="auto"/>
        </w:rPr>
        <w:t xml:space="preserve">lica realizuje swoje zadania według </w:t>
      </w:r>
      <w:r w:rsidR="005023BF" w:rsidRPr="00C30939">
        <w:rPr>
          <w:color w:val="auto"/>
        </w:rPr>
        <w:t>planu pracy szkoły obowiązującego w danym roku szkolny</w:t>
      </w:r>
      <w:r w:rsidRPr="00C30939">
        <w:rPr>
          <w:color w:val="auto"/>
        </w:rPr>
        <w:t>m i tygodniowego rozkładu zajęć.</w:t>
      </w:r>
    </w:p>
    <w:p w:rsidR="00B03105" w:rsidRPr="00466236" w:rsidRDefault="00B03105" w:rsidP="00CD11EC">
      <w:pPr>
        <w:pStyle w:val="ustep1"/>
      </w:pPr>
      <w:r w:rsidRPr="00466236">
        <w:t xml:space="preserve">Do świetlicy przyjmowani są w pierwszej kolejności uczniowie z klas I – </w:t>
      </w:r>
      <w:r w:rsidR="00D5111F" w:rsidRPr="00466236">
        <w:t>III</w:t>
      </w:r>
      <w:r w:rsidRPr="00466236">
        <w:t>, w tym w szczególności dzieci rodziców pracujących, z rodzin niepełnych</w:t>
      </w:r>
      <w:r w:rsidR="00B01613">
        <w:t>, sieroty</w:t>
      </w:r>
      <w:r w:rsidRPr="00466236">
        <w:t xml:space="preserve">, </w:t>
      </w:r>
      <w:r w:rsidR="00B01613">
        <w:t xml:space="preserve">dzieci z rodzin </w:t>
      </w:r>
      <w:r w:rsidRPr="00466236">
        <w:t>wielodzietnych i wychowawczo zaniedbanych</w:t>
      </w:r>
      <w:r w:rsidR="00B01613">
        <w:t xml:space="preserve"> i </w:t>
      </w:r>
      <w:r w:rsidRPr="00466236">
        <w:t>dzieci z rodzin zastępczych.</w:t>
      </w:r>
    </w:p>
    <w:p w:rsidR="00B03105" w:rsidRPr="00466236" w:rsidRDefault="00B03105" w:rsidP="00CD11EC">
      <w:pPr>
        <w:pStyle w:val="ustep1"/>
      </w:pPr>
      <w:r w:rsidRPr="00466236">
        <w:t xml:space="preserve">Kwalifikowanie i przyjmowanie uczniów do świetlicy dokonuje się na podstawie </w:t>
      </w:r>
      <w:r w:rsidR="005023BF" w:rsidRPr="00466236">
        <w:t>wniosku</w:t>
      </w:r>
      <w:r w:rsidR="00AA3F99">
        <w:t xml:space="preserve"> rodziców/prawnych opiekunów</w:t>
      </w:r>
      <w:r w:rsidRPr="00466236">
        <w:t xml:space="preserve"> dziecka.</w:t>
      </w:r>
    </w:p>
    <w:p w:rsidR="00B03105" w:rsidRPr="00466236" w:rsidRDefault="00E466AA" w:rsidP="00CD11EC">
      <w:pPr>
        <w:pStyle w:val="ustep1"/>
      </w:pPr>
      <w:r w:rsidRPr="00466236">
        <w:t>Kwalifikacji i przyjmowania uczniów do świetlicy dokonuje komisja rekrutacyjno - kwalifikacyjna</w:t>
      </w:r>
      <w:r w:rsidR="00B03105" w:rsidRPr="00466236">
        <w:t>.</w:t>
      </w:r>
    </w:p>
    <w:p w:rsidR="00B03105" w:rsidRPr="00466236" w:rsidRDefault="00B03105" w:rsidP="00CD11EC">
      <w:pPr>
        <w:pStyle w:val="ustep1"/>
      </w:pPr>
      <w:r w:rsidRPr="00466236">
        <w:t xml:space="preserve">Uczeń zakwalifikowany do świetlicy, </w:t>
      </w:r>
      <w:r w:rsidR="00D76E61">
        <w:t xml:space="preserve">który bez usprawiedliwienia nie </w:t>
      </w:r>
      <w:r w:rsidRPr="00466236">
        <w:t>uczęszcza do świetlicy przez okres jednego miesiąca zostaje skreślony z listy uczestników świetlicy.</w:t>
      </w:r>
    </w:p>
    <w:p w:rsidR="00B03105" w:rsidRPr="00466236" w:rsidRDefault="00B03105" w:rsidP="00CD11EC">
      <w:pPr>
        <w:pStyle w:val="ustep1"/>
      </w:pPr>
      <w:r w:rsidRPr="00466236">
        <w:t>Świetlica prowadzi zajęcia zgodnie z tygodniowym rozkładem zajęć zatwierdzonym przez dyrektora szkoły.</w:t>
      </w:r>
    </w:p>
    <w:p w:rsidR="00B03105" w:rsidRPr="00466236" w:rsidRDefault="00B03105" w:rsidP="00CD11EC">
      <w:pPr>
        <w:pStyle w:val="ustep1"/>
      </w:pPr>
      <w:r w:rsidRPr="00466236">
        <w:t>Dni i godziny pracy świetlicy ustala dyrektor szkoły na dany rok szkolny w zależności od potrzeb środowiska i możliwości finansowych szkoły.</w:t>
      </w:r>
    </w:p>
    <w:p w:rsidR="00B03105" w:rsidRPr="00466236" w:rsidRDefault="00B03105" w:rsidP="00CD11EC">
      <w:pPr>
        <w:pStyle w:val="ustep1"/>
      </w:pPr>
      <w:r w:rsidRPr="00466236">
        <w:t>Grupa wychowawcza składa się ze stałych uczestników świetlicy.</w:t>
      </w:r>
    </w:p>
    <w:p w:rsidR="00B03105" w:rsidRPr="00466236" w:rsidRDefault="00B03105" w:rsidP="00CD11EC">
      <w:pPr>
        <w:pStyle w:val="ustep1"/>
      </w:pPr>
      <w:r w:rsidRPr="00466236">
        <w:t>Dzieci uczęszczające do świetlicy powinny być odbierane przez rodziców</w:t>
      </w:r>
      <w:r w:rsidR="00AA3F99">
        <w:t>/prawnych opiekunów</w:t>
      </w:r>
      <w:r w:rsidRPr="00466236">
        <w:t xml:space="preserve"> osobiście lub przez osoby upoważnione.</w:t>
      </w:r>
    </w:p>
    <w:p w:rsidR="00B03105" w:rsidRPr="00466236" w:rsidRDefault="00B03105" w:rsidP="00CD11EC">
      <w:pPr>
        <w:pStyle w:val="ustep1"/>
      </w:pPr>
      <w:r w:rsidRPr="00466236">
        <w:t>W prz</w:t>
      </w:r>
      <w:r w:rsidR="00AA3F99">
        <w:t>ypadku złożenia przez rodziców/prawnych opiekunów</w:t>
      </w:r>
      <w:r w:rsidRPr="00466236">
        <w:t xml:space="preserve"> oświadczenia określającego dni i godziny, w których dziecko może samo wracać do domu, zezwala się na samodzielny powrót ucznia do domu.</w:t>
      </w:r>
    </w:p>
    <w:p w:rsidR="00B03105" w:rsidRPr="00466236" w:rsidRDefault="00B03105" w:rsidP="00CD11EC">
      <w:pPr>
        <w:pStyle w:val="ustep1"/>
      </w:pPr>
      <w:r w:rsidRPr="00466236">
        <w:lastRenderedPageBreak/>
        <w:t>Rodzice</w:t>
      </w:r>
      <w:r w:rsidR="00B95B39">
        <w:t>/prawni opiekunowie</w:t>
      </w:r>
      <w:r w:rsidRPr="00466236">
        <w:t xml:space="preserve"> są zobowiązani do odbierania dzieci do czasu określającego koniec pracy świetlicy.</w:t>
      </w:r>
    </w:p>
    <w:p w:rsidR="00B03105" w:rsidRPr="00466236" w:rsidRDefault="00B03105" w:rsidP="00CD11EC">
      <w:pPr>
        <w:pStyle w:val="ustep1"/>
      </w:pPr>
      <w:r w:rsidRPr="00466236">
        <w:t>Zachowanie uczniów w świetlicy, ich prawa i obowiązki określa regulamin świetlicy. Regulamin świetlicy nie może być sprzeczny ze statutem szkoły.</w:t>
      </w:r>
    </w:p>
    <w:p w:rsidR="002A42B9" w:rsidRPr="00466236" w:rsidRDefault="00204683" w:rsidP="00204683">
      <w:pPr>
        <w:pStyle w:val="paragraf"/>
      </w:pPr>
      <w:r w:rsidRPr="00204683">
        <w:rPr>
          <w:b/>
        </w:rPr>
        <w:t>§ </w:t>
      </w:r>
      <w:r w:rsidR="00C27805" w:rsidRPr="00204683">
        <w:rPr>
          <w:b/>
        </w:rPr>
        <w:t>7</w:t>
      </w:r>
      <w:r w:rsidR="00AB31A4">
        <w:rPr>
          <w:b/>
        </w:rPr>
        <w:t>0</w:t>
      </w:r>
      <w:r w:rsidRPr="00204683">
        <w:rPr>
          <w:b/>
        </w:rPr>
        <w:t>. </w:t>
      </w:r>
      <w:r w:rsidR="002A42B9" w:rsidRPr="00466236">
        <w:t xml:space="preserve">Stołówka szkolna </w:t>
      </w:r>
    </w:p>
    <w:p w:rsidR="008D3AA4" w:rsidRPr="00466236" w:rsidRDefault="008D3AA4" w:rsidP="001D7D92">
      <w:pPr>
        <w:pStyle w:val="ustep1"/>
        <w:numPr>
          <w:ilvl w:val="0"/>
          <w:numId w:val="118"/>
        </w:numPr>
      </w:pPr>
      <w:r w:rsidRPr="00466236">
        <w:t>Szkoła zapewnia uczniom możliwość korzystania z obiadów. W tym celu szkoła wynajmuje pomieszczenia kuchenne i jadalnię ajent</w:t>
      </w:r>
      <w:r w:rsidR="00772B31">
        <w:t>owi, który przygotowuje posiłki</w:t>
      </w:r>
      <w:r w:rsidRPr="00466236">
        <w:t>.</w:t>
      </w:r>
    </w:p>
    <w:p w:rsidR="008D3AA4" w:rsidRPr="00466236" w:rsidRDefault="008D3AA4" w:rsidP="001D7D92">
      <w:pPr>
        <w:pStyle w:val="ustep1"/>
        <w:numPr>
          <w:ilvl w:val="0"/>
          <w:numId w:val="118"/>
        </w:numPr>
      </w:pPr>
      <w:r w:rsidRPr="00466236">
        <w:t>Do korzystania z posiłków uprawnieni są:</w:t>
      </w:r>
    </w:p>
    <w:p w:rsidR="008D3AA4" w:rsidRPr="00466236" w:rsidRDefault="008D3AA4" w:rsidP="001D7D92">
      <w:pPr>
        <w:pStyle w:val="punkt"/>
        <w:numPr>
          <w:ilvl w:val="0"/>
          <w:numId w:val="119"/>
        </w:numPr>
      </w:pPr>
      <w:r w:rsidRPr="00466236">
        <w:t>uczniowie, wnoszący opłaty indywidualnie;</w:t>
      </w:r>
    </w:p>
    <w:p w:rsidR="008D3AA4" w:rsidRPr="00466236" w:rsidRDefault="008D3AA4" w:rsidP="001D7D92">
      <w:pPr>
        <w:pStyle w:val="punkt"/>
        <w:numPr>
          <w:ilvl w:val="0"/>
          <w:numId w:val="119"/>
        </w:numPr>
      </w:pPr>
      <w:r w:rsidRPr="00466236">
        <w:t>uczniowie, których wyżywienie finansuje MOPS lub inni sponsorzy lub organizacje;</w:t>
      </w:r>
    </w:p>
    <w:p w:rsidR="008D3AA4" w:rsidRPr="00466236" w:rsidRDefault="008D3AA4" w:rsidP="001D7D92">
      <w:pPr>
        <w:pStyle w:val="punkt"/>
        <w:numPr>
          <w:ilvl w:val="0"/>
          <w:numId w:val="119"/>
        </w:numPr>
      </w:pPr>
      <w:r w:rsidRPr="00466236">
        <w:t>pracownicy zatrudnieni w szkole.</w:t>
      </w:r>
    </w:p>
    <w:p w:rsidR="008D3AA4" w:rsidRPr="00466236" w:rsidRDefault="008D3AA4" w:rsidP="00CD11EC">
      <w:pPr>
        <w:pStyle w:val="ustep1"/>
      </w:pPr>
      <w:r w:rsidRPr="00466236">
        <w:t>Posiłki wydawane są w godzinach od 11</w:t>
      </w:r>
      <w:r w:rsidRPr="00466236">
        <w:rPr>
          <w:u w:val="single"/>
          <w:vertAlign w:val="superscript"/>
        </w:rPr>
        <w:t>30</w:t>
      </w:r>
      <w:r w:rsidRPr="00466236">
        <w:t xml:space="preserve"> do 14</w:t>
      </w:r>
      <w:r w:rsidRPr="00466236">
        <w:rPr>
          <w:u w:val="single"/>
          <w:vertAlign w:val="superscript"/>
        </w:rPr>
        <w:t>00</w:t>
      </w:r>
      <w:r w:rsidRPr="00466236">
        <w:t>.</w:t>
      </w:r>
    </w:p>
    <w:p w:rsidR="008D3AA4" w:rsidRPr="00466236" w:rsidRDefault="008D3AA4" w:rsidP="00CD11EC">
      <w:pPr>
        <w:pStyle w:val="ustep1"/>
      </w:pPr>
      <w:r w:rsidRPr="00466236">
        <w:t>Zasady zachowania w stołówce oraz szczegółowy regulamin pracy stołówki określa odrębny regulamin stołówki, umieszczony na tablicy ogłoszeń w pomieszczeniu jadalnym.</w:t>
      </w:r>
    </w:p>
    <w:p w:rsidR="00B03105" w:rsidRPr="004D24BD" w:rsidRDefault="00B03105" w:rsidP="004D24BD">
      <w:pPr>
        <w:pStyle w:val="Nagwek2"/>
      </w:pPr>
      <w:bookmarkStart w:id="20" w:name="_Toc497772377"/>
      <w:r w:rsidRPr="004D24BD">
        <w:t>Rozdział 4</w:t>
      </w:r>
      <w:r w:rsidR="0071762C" w:rsidRPr="004D24BD">
        <w:br/>
      </w:r>
      <w:r w:rsidRPr="004D24BD">
        <w:t>Organizacja szkoły</w:t>
      </w:r>
      <w:bookmarkEnd w:id="20"/>
    </w:p>
    <w:p w:rsidR="00B03105" w:rsidRPr="00466236" w:rsidRDefault="009E2A77" w:rsidP="00A148A3">
      <w:pPr>
        <w:pStyle w:val="paragraf"/>
        <w:keepNext/>
      </w:pPr>
      <w:r w:rsidRPr="00C227B2">
        <w:rPr>
          <w:b/>
        </w:rPr>
        <w:t>§ 7</w:t>
      </w:r>
      <w:r w:rsidR="00AB31A4">
        <w:rPr>
          <w:b/>
        </w:rPr>
        <w:t>1</w:t>
      </w:r>
      <w:r w:rsidR="00B03105" w:rsidRPr="00C227B2">
        <w:rPr>
          <w:b/>
        </w:rPr>
        <w:t>.</w:t>
      </w:r>
      <w:r w:rsidR="00B03105" w:rsidRPr="00466236">
        <w:t xml:space="preserve"> Baza szkoły.</w:t>
      </w:r>
    </w:p>
    <w:p w:rsidR="00B03105" w:rsidRPr="00466236" w:rsidRDefault="00B03105" w:rsidP="00A148A3">
      <w:pPr>
        <w:pStyle w:val="ustep1"/>
        <w:keepNext/>
        <w:numPr>
          <w:ilvl w:val="0"/>
          <w:numId w:val="120"/>
        </w:numPr>
      </w:pPr>
      <w:r w:rsidRPr="00466236">
        <w:t>Do realizacji zadań statutowych szkoły, szkoła posiada;</w:t>
      </w:r>
    </w:p>
    <w:p w:rsidR="00B03105" w:rsidRPr="00466236" w:rsidRDefault="00B03105" w:rsidP="001D7D92">
      <w:pPr>
        <w:pStyle w:val="punkt"/>
        <w:numPr>
          <w:ilvl w:val="0"/>
          <w:numId w:val="121"/>
        </w:numPr>
      </w:pPr>
      <w:r w:rsidRPr="00466236">
        <w:t>sale lekcyjne z niezbędnym wyposażeniem;</w:t>
      </w:r>
    </w:p>
    <w:p w:rsidR="00B03105" w:rsidRPr="00466236" w:rsidRDefault="00B03105" w:rsidP="001D7D92">
      <w:pPr>
        <w:pStyle w:val="punkt"/>
        <w:numPr>
          <w:ilvl w:val="0"/>
          <w:numId w:val="121"/>
        </w:numPr>
      </w:pPr>
      <w:r w:rsidRPr="00466236">
        <w:t>bibliotekę</w:t>
      </w:r>
      <w:r w:rsidR="006F5063" w:rsidRPr="00466236">
        <w:t xml:space="preserve"> z centrum multimedialnym</w:t>
      </w:r>
      <w:r w:rsidR="000C7F49">
        <w:t>;</w:t>
      </w:r>
    </w:p>
    <w:p w:rsidR="00B03105" w:rsidRPr="00466236" w:rsidRDefault="00772B31" w:rsidP="001D7D92">
      <w:pPr>
        <w:pStyle w:val="punkt"/>
        <w:numPr>
          <w:ilvl w:val="0"/>
          <w:numId w:val="121"/>
        </w:numPr>
      </w:pPr>
      <w:r>
        <w:t xml:space="preserve">2 pracownie komputerowe </w:t>
      </w:r>
      <w:r w:rsidR="00B03105" w:rsidRPr="00466236">
        <w:t xml:space="preserve">z </w:t>
      </w:r>
      <w:r w:rsidR="004347A5">
        <w:t>dostępem do Internetu;</w:t>
      </w:r>
    </w:p>
    <w:p w:rsidR="00B03105" w:rsidRPr="00466236" w:rsidRDefault="006F5063" w:rsidP="001D7D92">
      <w:pPr>
        <w:pStyle w:val="punkt"/>
        <w:numPr>
          <w:ilvl w:val="0"/>
          <w:numId w:val="121"/>
        </w:numPr>
      </w:pPr>
      <w:r w:rsidRPr="00466236">
        <w:t>2 sale gimnastyczne</w:t>
      </w:r>
      <w:r w:rsidR="00B03105" w:rsidRPr="00466236">
        <w:t>;</w:t>
      </w:r>
    </w:p>
    <w:p w:rsidR="005917C6" w:rsidRPr="00466236" w:rsidRDefault="005917C6" w:rsidP="001D7D92">
      <w:pPr>
        <w:pStyle w:val="punkt"/>
        <w:numPr>
          <w:ilvl w:val="0"/>
          <w:numId w:val="121"/>
        </w:numPr>
      </w:pPr>
      <w:r w:rsidRPr="00466236">
        <w:t>salę i plac zabaw;</w:t>
      </w:r>
    </w:p>
    <w:p w:rsidR="00B03105" w:rsidRPr="00466236" w:rsidRDefault="00B03105" w:rsidP="001D7D92">
      <w:pPr>
        <w:pStyle w:val="punkt"/>
        <w:numPr>
          <w:ilvl w:val="0"/>
          <w:numId w:val="121"/>
        </w:numPr>
      </w:pPr>
      <w:r w:rsidRPr="00466236">
        <w:t xml:space="preserve">gabinet </w:t>
      </w:r>
      <w:r w:rsidR="006F5063" w:rsidRPr="00466236">
        <w:t>pedagoga/psychologa</w:t>
      </w:r>
      <w:r w:rsidRPr="00466236">
        <w:t>;</w:t>
      </w:r>
    </w:p>
    <w:p w:rsidR="00B03105" w:rsidRPr="00466236" w:rsidRDefault="00B03105" w:rsidP="001D7D92">
      <w:pPr>
        <w:pStyle w:val="punkt"/>
        <w:numPr>
          <w:ilvl w:val="0"/>
          <w:numId w:val="121"/>
        </w:numPr>
      </w:pPr>
      <w:r w:rsidRPr="00466236">
        <w:t>gabinet logopedyczny;</w:t>
      </w:r>
    </w:p>
    <w:p w:rsidR="00B03105" w:rsidRPr="00466236" w:rsidRDefault="00B03105" w:rsidP="001D7D92">
      <w:pPr>
        <w:pStyle w:val="punkt"/>
        <w:numPr>
          <w:ilvl w:val="0"/>
          <w:numId w:val="121"/>
        </w:numPr>
      </w:pPr>
      <w:r w:rsidRPr="00466236">
        <w:t xml:space="preserve">gabinet </w:t>
      </w:r>
      <w:r w:rsidR="006F5063" w:rsidRPr="00466236">
        <w:t>pomocy przedmedycznej</w:t>
      </w:r>
      <w:r w:rsidRPr="00466236">
        <w:t>;</w:t>
      </w:r>
    </w:p>
    <w:p w:rsidR="00B03105" w:rsidRPr="00466236" w:rsidRDefault="008402C0" w:rsidP="001D7D92">
      <w:pPr>
        <w:pStyle w:val="punkt"/>
        <w:numPr>
          <w:ilvl w:val="0"/>
          <w:numId w:val="121"/>
        </w:numPr>
      </w:pPr>
      <w:r>
        <w:t>3 pomieszczenia</w:t>
      </w:r>
      <w:r w:rsidR="00B03105" w:rsidRPr="00466236">
        <w:t xml:space="preserve"> do zaj</w:t>
      </w:r>
      <w:r w:rsidR="004347A5">
        <w:t>ęć dydaktyczno – wyrównawczych;</w:t>
      </w:r>
    </w:p>
    <w:p w:rsidR="00B03105" w:rsidRPr="00466236" w:rsidRDefault="000C7F49" w:rsidP="001D7D92">
      <w:pPr>
        <w:pStyle w:val="punkt"/>
        <w:numPr>
          <w:ilvl w:val="0"/>
          <w:numId w:val="121"/>
        </w:numPr>
      </w:pPr>
      <w:r>
        <w:t>świetlicę szkolną;</w:t>
      </w:r>
    </w:p>
    <w:p w:rsidR="00B03105" w:rsidRPr="00466236" w:rsidRDefault="00B03105" w:rsidP="001D7D92">
      <w:pPr>
        <w:pStyle w:val="punkt"/>
        <w:numPr>
          <w:ilvl w:val="0"/>
          <w:numId w:val="121"/>
        </w:numPr>
      </w:pPr>
      <w:r w:rsidRPr="00466236">
        <w:t>szatnię;</w:t>
      </w:r>
    </w:p>
    <w:p w:rsidR="006F5063" w:rsidRPr="00466236" w:rsidRDefault="00DB5708" w:rsidP="001D7D92">
      <w:pPr>
        <w:pStyle w:val="punkt"/>
        <w:numPr>
          <w:ilvl w:val="0"/>
          <w:numId w:val="121"/>
        </w:numPr>
      </w:pPr>
      <w:r w:rsidRPr="00466236">
        <w:t>kuchnię i zaplecze kuchenne;</w:t>
      </w:r>
    </w:p>
    <w:p w:rsidR="00B03105" w:rsidRPr="00466236" w:rsidRDefault="000C7F49" w:rsidP="001D7D92">
      <w:pPr>
        <w:pStyle w:val="punkt"/>
        <w:numPr>
          <w:ilvl w:val="0"/>
          <w:numId w:val="121"/>
        </w:numPr>
      </w:pPr>
      <w:r>
        <w:t>stołówkę;</w:t>
      </w:r>
    </w:p>
    <w:p w:rsidR="00B03105" w:rsidRPr="00466236" w:rsidRDefault="00B03105" w:rsidP="001D7D92">
      <w:pPr>
        <w:pStyle w:val="punkt"/>
        <w:numPr>
          <w:ilvl w:val="0"/>
          <w:numId w:val="121"/>
        </w:numPr>
      </w:pPr>
      <w:r w:rsidRPr="00466236">
        <w:t>sklepik szkolny.</w:t>
      </w:r>
    </w:p>
    <w:p w:rsidR="00B03105" w:rsidRPr="00466236" w:rsidRDefault="009E2A77" w:rsidP="00C227B2">
      <w:pPr>
        <w:pStyle w:val="paragraf"/>
      </w:pPr>
      <w:r w:rsidRPr="00C227B2">
        <w:rPr>
          <w:b/>
        </w:rPr>
        <w:t xml:space="preserve">§ </w:t>
      </w:r>
      <w:r w:rsidR="00AB31A4">
        <w:rPr>
          <w:b/>
        </w:rPr>
        <w:t>72</w:t>
      </w:r>
      <w:r w:rsidR="00B03105" w:rsidRPr="00C227B2">
        <w:rPr>
          <w:b/>
        </w:rPr>
        <w:t>.</w:t>
      </w:r>
      <w:r w:rsidR="00B03105" w:rsidRPr="00466236">
        <w:t xml:space="preserve"> Organizacja nauczania w szkole.</w:t>
      </w:r>
    </w:p>
    <w:p w:rsidR="00B03105" w:rsidRPr="00466236" w:rsidRDefault="00B03105" w:rsidP="001D7D92">
      <w:pPr>
        <w:pStyle w:val="ustep1"/>
        <w:numPr>
          <w:ilvl w:val="0"/>
          <w:numId w:val="122"/>
        </w:numPr>
      </w:pPr>
      <w:r w:rsidRPr="00466236">
        <w:t xml:space="preserve">Zajęcia dydaktyczno - wychowawcze rozpoczynają się w szkole w pierwszym powszednim dniu września, a kończą się w </w:t>
      </w:r>
      <w:r w:rsidR="001D0E11" w:rsidRPr="00466236">
        <w:t xml:space="preserve">pierwszy </w:t>
      </w:r>
      <w:r w:rsidRPr="00466236">
        <w:t xml:space="preserve">piątek </w:t>
      </w:r>
      <w:r w:rsidR="00062744" w:rsidRPr="00466236">
        <w:t xml:space="preserve">po 20 </w:t>
      </w:r>
      <w:r w:rsidRPr="00466236">
        <w:t xml:space="preserve">czerwca. Jeżeli pierwszy dzień września wypada w piątek lub sobotę, zajęcia w szkole rozpoczynają się w </w:t>
      </w:r>
      <w:r w:rsidR="00A17725">
        <w:t>najbliższy poniedziałek po dniu</w:t>
      </w:r>
      <w:r w:rsidRPr="00466236">
        <w:t xml:space="preserve"> pierwszego września.</w:t>
      </w:r>
    </w:p>
    <w:p w:rsidR="00B03105" w:rsidRPr="00466236" w:rsidRDefault="00B03105" w:rsidP="001D7D92">
      <w:pPr>
        <w:pStyle w:val="ustep1"/>
        <w:numPr>
          <w:ilvl w:val="0"/>
          <w:numId w:val="122"/>
        </w:numPr>
      </w:pPr>
      <w:r w:rsidRPr="00466236">
        <w:lastRenderedPageBreak/>
        <w:t>Terminy rozpoczynania i kończenia zajęć dydaktyczno</w:t>
      </w:r>
      <w:r w:rsidR="008402C0">
        <w:t xml:space="preserve"> </w:t>
      </w:r>
      <w:r w:rsidRPr="00466236">
        <w:t>-</w:t>
      </w:r>
      <w:r w:rsidR="008402C0">
        <w:t xml:space="preserve"> </w:t>
      </w:r>
      <w:r w:rsidRPr="00466236">
        <w:t>wychowawczych, przerw świątecznych oraz ferii zimowych i letnich określają przepisy w spraw</w:t>
      </w:r>
      <w:r w:rsidR="00A17725">
        <w:t>ie organizacji roku szkolnego.</w:t>
      </w:r>
    </w:p>
    <w:p w:rsidR="00B03105" w:rsidRPr="00C227B2" w:rsidRDefault="00DB5708" w:rsidP="00CD11EC">
      <w:pPr>
        <w:pStyle w:val="ustep1"/>
      </w:pPr>
      <w:r w:rsidRPr="00C227B2">
        <w:t>Semestry</w:t>
      </w:r>
      <w:r w:rsidR="00B03105" w:rsidRPr="00C227B2">
        <w:t xml:space="preserve">, na które dzieli się rok szkolny opisane są w </w:t>
      </w:r>
      <w:r w:rsidR="00EE390E">
        <w:t>d</w:t>
      </w:r>
      <w:r w:rsidR="00772B31">
        <w:t>ziale VII rozdział 1.</w:t>
      </w:r>
    </w:p>
    <w:p w:rsidR="00B03105" w:rsidRPr="00C227B2" w:rsidRDefault="00B03105" w:rsidP="001D7D92">
      <w:pPr>
        <w:pStyle w:val="ustep1"/>
        <w:numPr>
          <w:ilvl w:val="0"/>
          <w:numId w:val="122"/>
        </w:numPr>
      </w:pPr>
      <w:r w:rsidRPr="00C227B2">
        <w:t xml:space="preserve">Dyrektor szkoły, po zasięgnięciu opinii rady </w:t>
      </w:r>
      <w:r w:rsidR="00211ECD" w:rsidRPr="00C227B2">
        <w:t xml:space="preserve">rodziców, </w:t>
      </w:r>
      <w:r w:rsidRPr="00C227B2">
        <w:t>rady pedagogicznej i samorządu uczniowskiego, biorąc pod uwagę warunki lokalowe i możliwości organizacyjne szkoły lub placówki, może, w danym roku szkolnym, ustalić dodatkowe dni wolne od zajęć dydaktyczno-wychowawczych w wymiarze 6 dni.</w:t>
      </w:r>
    </w:p>
    <w:p w:rsidR="00B03105" w:rsidRPr="00C227B2" w:rsidRDefault="00B03105" w:rsidP="001D7D92">
      <w:pPr>
        <w:pStyle w:val="ustep1"/>
        <w:numPr>
          <w:ilvl w:val="0"/>
          <w:numId w:val="122"/>
        </w:numPr>
      </w:pPr>
      <w:r w:rsidRPr="00C227B2">
        <w:t xml:space="preserve">Dodatkowe dni wolne od zajęć dydaktyczno-wychowawczych, o których mowa w ust. 4, mogą być ustalone: </w:t>
      </w:r>
    </w:p>
    <w:p w:rsidR="00B03105" w:rsidRPr="00466236" w:rsidRDefault="00B03105" w:rsidP="001D7D92">
      <w:pPr>
        <w:pStyle w:val="punkt"/>
        <w:numPr>
          <w:ilvl w:val="0"/>
          <w:numId w:val="123"/>
        </w:numPr>
      </w:pPr>
      <w:r w:rsidRPr="00466236">
        <w:t>w dni, w których w szkole odbywa się</w:t>
      </w:r>
      <w:r w:rsidR="00B21D62" w:rsidRPr="00466236">
        <w:t xml:space="preserve"> egzamin</w:t>
      </w:r>
      <w:r w:rsidRPr="00466236">
        <w:t xml:space="preserve"> przeprowadzany w ostatnim roku nauki w </w:t>
      </w:r>
      <w:r w:rsidR="00D061B8" w:rsidRPr="00466236">
        <w:t>szkole podstawowej</w:t>
      </w:r>
      <w:r w:rsidRPr="00466236">
        <w:t>;</w:t>
      </w:r>
    </w:p>
    <w:p w:rsidR="00B03105" w:rsidRPr="00466236" w:rsidRDefault="00B03105" w:rsidP="001D7D92">
      <w:pPr>
        <w:pStyle w:val="punkt"/>
        <w:numPr>
          <w:ilvl w:val="0"/>
          <w:numId w:val="123"/>
        </w:numPr>
      </w:pPr>
      <w:r w:rsidRPr="00466236">
        <w:t xml:space="preserve">w dni świąt religijnych niebędących dniami ustawowo wolnymi od </w:t>
      </w:r>
      <w:r w:rsidR="00A17725">
        <w:t>pracy, określone w przepisach o </w:t>
      </w:r>
      <w:r w:rsidRPr="00466236">
        <w:t>stosunku państwa do poszczególnych kości</w:t>
      </w:r>
      <w:r w:rsidR="000C7F49">
        <w:t>ołów lub związków  wyznaniowych;</w:t>
      </w:r>
    </w:p>
    <w:p w:rsidR="00B03105" w:rsidRPr="00466236" w:rsidRDefault="00B03105" w:rsidP="001D7D92">
      <w:pPr>
        <w:pStyle w:val="punkt"/>
        <w:numPr>
          <w:ilvl w:val="0"/>
          <w:numId w:val="123"/>
        </w:numPr>
      </w:pPr>
      <w:r w:rsidRPr="00466236">
        <w:t xml:space="preserve">w inne dni, jeżeli jest to uzasadnione organizacją pracy </w:t>
      </w:r>
      <w:r w:rsidR="00C227B2">
        <w:t xml:space="preserve">szkoły lub placówki lub </w:t>
      </w:r>
      <w:r w:rsidRPr="00466236">
        <w:t>potrzebami społeczności lokalnej.</w:t>
      </w:r>
    </w:p>
    <w:p w:rsidR="00B03105" w:rsidRPr="00466236" w:rsidRDefault="00B03105" w:rsidP="00CD11EC">
      <w:pPr>
        <w:pStyle w:val="ustep1"/>
      </w:pPr>
      <w:r w:rsidRPr="00466236">
        <w:t>Dyrektor szkoły w terminie do dnia 30 września, informuje nauczyci</w:t>
      </w:r>
      <w:r w:rsidR="00C817A5">
        <w:t>eli, uczniów oraz ich rodziców/prawnych opiekunów</w:t>
      </w:r>
      <w:r w:rsidRPr="00466236">
        <w:t xml:space="preserve"> o ustalonych w danym roku szkolnym dodatkowych dniach wolnych od zajęć dydaktyczno-wychowawczych, o których mowa w ust. 4.</w:t>
      </w:r>
    </w:p>
    <w:p w:rsidR="00B03105" w:rsidRPr="00466236" w:rsidRDefault="00B03105" w:rsidP="00CD11EC">
      <w:pPr>
        <w:pStyle w:val="ustep1"/>
      </w:pPr>
      <w:r w:rsidRPr="00466236">
        <w:t>W szczególnie uzasadnionych przypadkach, niezależnie od dodatkowych dni wolnych od zajęć dydaktyczno-wychowawczych ustalonych na podstawie ust. 4, dyrektor szkoły, po zasięgnięciu opinii rady pedagogicznej, rady rodziców i samorządu uczniowskiego, może, za zgodą organu prowadzącego, ustalić inne dodatkowe dni wolne od zajęć dydaktyczno-wychowawczych.</w:t>
      </w:r>
    </w:p>
    <w:p w:rsidR="00B03105" w:rsidRPr="00466236" w:rsidRDefault="00B03105" w:rsidP="00CD11EC">
      <w:pPr>
        <w:pStyle w:val="ustep1"/>
      </w:pPr>
      <w:r w:rsidRPr="00466236">
        <w:t xml:space="preserve">W przypadku dni wolnych od zajęć, o których mowa w </w:t>
      </w:r>
      <w:r w:rsidR="00C817A5">
        <w:t>ust. 7</w:t>
      </w:r>
      <w:r w:rsidRPr="00466236">
        <w:t>, dyrektor szkoły wyznacza termin odpracowania tych dni w wolne soboty.</w:t>
      </w:r>
    </w:p>
    <w:p w:rsidR="00B03105" w:rsidRPr="00466236" w:rsidRDefault="00B03105" w:rsidP="00CD11EC">
      <w:pPr>
        <w:pStyle w:val="ustep1"/>
      </w:pPr>
      <w:r w:rsidRPr="00466236">
        <w:t>W dniach wolnych od zajęć, o których mowa w ust. 4 w szkole organizowane są zajęcia opiekuńczo</w:t>
      </w:r>
      <w:r w:rsidR="005D7843">
        <w:t xml:space="preserve"> </w:t>
      </w:r>
      <w:r w:rsidRPr="00466236">
        <w:t>-</w:t>
      </w:r>
      <w:r w:rsidR="005D7843">
        <w:t xml:space="preserve"> </w:t>
      </w:r>
      <w:r w:rsidRPr="00466236">
        <w:t>wychowawcze. Dyrektor szkoły zawiadamia rodziców</w:t>
      </w:r>
      <w:r w:rsidR="00C817A5">
        <w:t>/</w:t>
      </w:r>
      <w:r w:rsidR="005D7843">
        <w:t>prawnych opiekunów o </w:t>
      </w:r>
      <w:r w:rsidRPr="00466236">
        <w:t>możliwości udziału uczniów w tych zajęciach w formie komunikatu i na stronie www szkoły.</w:t>
      </w:r>
    </w:p>
    <w:p w:rsidR="00B03105" w:rsidRPr="00466236" w:rsidRDefault="00B03105" w:rsidP="00CD11EC">
      <w:pPr>
        <w:pStyle w:val="ustep1"/>
      </w:pPr>
      <w:r w:rsidRPr="00466236">
        <w:t>Dyrektor szkoły, za zgodą organu prowadzącego, może zawiesić zajęcia na czas oznaczony, jeżeli:</w:t>
      </w:r>
    </w:p>
    <w:p w:rsidR="00B03105" w:rsidRPr="00466236" w:rsidRDefault="00B03105" w:rsidP="001D7D92">
      <w:pPr>
        <w:pStyle w:val="punkt"/>
        <w:numPr>
          <w:ilvl w:val="0"/>
          <w:numId w:val="124"/>
        </w:numPr>
      </w:pPr>
      <w:r w:rsidRPr="00466236">
        <w:t>temperatura zewnętrzna mierzona o godzinie 21:00 w dwóch kolejnych dniach poprzedzających zawieszenie zajęć wynosi -15°C lub jest niższa;</w:t>
      </w:r>
    </w:p>
    <w:p w:rsidR="00B03105" w:rsidRPr="00466236" w:rsidRDefault="00B03105" w:rsidP="001D7D92">
      <w:pPr>
        <w:pStyle w:val="punkt"/>
        <w:numPr>
          <w:ilvl w:val="0"/>
          <w:numId w:val="124"/>
        </w:numPr>
      </w:pPr>
      <w:r w:rsidRPr="00466236">
        <w:t>wystąpiły na danym terenie zdarzenia, które mogą zagrozić zdrowiu uczniów. np. klęski żywiołowe, zagrożenia epidemiologiczne, zagrożenia atakami terrorystycznymi i inne.</w:t>
      </w:r>
    </w:p>
    <w:p w:rsidR="00B03105" w:rsidRPr="00466236" w:rsidRDefault="00B03105" w:rsidP="00CD11EC">
      <w:pPr>
        <w:pStyle w:val="ustep1"/>
      </w:pPr>
      <w:r w:rsidRPr="00466236">
        <w:t>Zajęcia, o których mowa w ust. 10 podlegają odpracowaniu w wyznaczonym przez dyrektora terminie.</w:t>
      </w:r>
    </w:p>
    <w:p w:rsidR="00B03105" w:rsidRPr="00466236" w:rsidRDefault="00B03105" w:rsidP="00CD11EC">
      <w:pPr>
        <w:pStyle w:val="ustep1"/>
      </w:pPr>
      <w:r w:rsidRPr="00466236">
        <w:t xml:space="preserve">Szczegółową organizację nauczania, wychowania i opieki w danym roku szkolnym określa arkusz </w:t>
      </w:r>
      <w:r w:rsidR="00C817A5">
        <w:t>organizacyjny opracowany przez dyrekcję s</w:t>
      </w:r>
      <w:r w:rsidRPr="00466236">
        <w:t xml:space="preserve">zkoły na podstawie ramowych planów nauczania oraz planu </w:t>
      </w:r>
      <w:r w:rsidRPr="00466236">
        <w:rPr>
          <w:b/>
          <w:bCs/>
        </w:rPr>
        <w:t xml:space="preserve"> </w:t>
      </w:r>
      <w:r w:rsidRPr="00466236">
        <w:t>finansowego szkoły. Arkusz organizacji podlega zatwie</w:t>
      </w:r>
      <w:r w:rsidR="009C27B0">
        <w:t>rdzeniu przez organ prowadzący s</w:t>
      </w:r>
      <w:r w:rsidRPr="00466236">
        <w:t xml:space="preserve">zkołę. </w:t>
      </w:r>
    </w:p>
    <w:p w:rsidR="00B03105" w:rsidRPr="00466236" w:rsidRDefault="00B03105" w:rsidP="00CD11EC">
      <w:pPr>
        <w:pStyle w:val="ustep1"/>
      </w:pPr>
      <w:r w:rsidRPr="00466236">
        <w:t xml:space="preserve"> Dyrektor szkoły opracowuje arkusz </w:t>
      </w:r>
      <w:r w:rsidR="00C817A5">
        <w:t>organizacyjny pracy szkoły</w:t>
      </w:r>
      <w:r w:rsidRPr="00466236">
        <w:t xml:space="preserve"> </w:t>
      </w:r>
      <w:r w:rsidR="001D0E11" w:rsidRPr="00466236">
        <w:t>po zasięgnięciu opinii rady pedagogicznej i zakładowych związków zawodowych.</w:t>
      </w:r>
    </w:p>
    <w:p w:rsidR="00B03105" w:rsidRPr="00466236" w:rsidRDefault="00B03105" w:rsidP="00CD11EC">
      <w:pPr>
        <w:pStyle w:val="ustep1"/>
      </w:pPr>
      <w:r w:rsidRPr="00466236">
        <w:lastRenderedPageBreak/>
        <w:t xml:space="preserve"> Na podstawie zatwierdzonego arkusza organizacyjnego szkoły dyrektor, z uwzględnieniem zasad ochrony zdrowia i higieny pracy, ustala tygodniowy rozkład zajęć określający organizację zajęć edukacyjnych.</w:t>
      </w:r>
    </w:p>
    <w:p w:rsidR="00B03105" w:rsidRPr="00466236" w:rsidRDefault="00B03105" w:rsidP="00CD11EC">
      <w:pPr>
        <w:pStyle w:val="ustep1"/>
      </w:pPr>
      <w:r w:rsidRPr="00466236">
        <w:t xml:space="preserve"> Podstawową jednostką organizacyjną jest oddział.</w:t>
      </w:r>
    </w:p>
    <w:p w:rsidR="00B03105" w:rsidRPr="00466236" w:rsidRDefault="00B03105" w:rsidP="00CD11EC">
      <w:pPr>
        <w:pStyle w:val="ustep1"/>
      </w:pPr>
      <w:r w:rsidRPr="00466236">
        <w:t>Uczniowie w danym roku szkolnym uczą się wszystkich przedmiotów obowiązkowych, przewidzianych planem nauczania i programem wybranym z zest</w:t>
      </w:r>
      <w:r w:rsidR="00A17725">
        <w:t>awu programów dla danej klasy i </w:t>
      </w:r>
      <w:r w:rsidRPr="00466236">
        <w:t>danego typu szkoły, dopuszczonych do użytku szkolnego.</w:t>
      </w:r>
    </w:p>
    <w:p w:rsidR="00B03105" w:rsidRPr="00466236" w:rsidRDefault="00B03105" w:rsidP="00CD11EC">
      <w:pPr>
        <w:pStyle w:val="ustep1"/>
      </w:pPr>
      <w:r w:rsidRPr="00466236">
        <w:t xml:space="preserve"> Przy podziale na oddziały decyduje liczba uczniów z obwodu szkoły.</w:t>
      </w:r>
    </w:p>
    <w:p w:rsidR="00B03105" w:rsidRPr="00466236" w:rsidRDefault="00B03105" w:rsidP="00CD11EC">
      <w:pPr>
        <w:pStyle w:val="ustep1"/>
      </w:pPr>
      <w:r w:rsidRPr="00466236">
        <w:t xml:space="preserve"> Podziału oddziału na grupy dokonuje się na zajęciach wymagających specjalnych warunków nauki i bezpieczeństwa z uwzględnieniem zasad określonych w rozporządzeniu w sprawie ramowych planów nauczania.</w:t>
      </w:r>
    </w:p>
    <w:p w:rsidR="00B03105" w:rsidRPr="00466236" w:rsidRDefault="00B03105" w:rsidP="00CD11EC">
      <w:pPr>
        <w:pStyle w:val="ustep1"/>
      </w:pPr>
      <w:r w:rsidRPr="00466236">
        <w:t xml:space="preserve"> Zajęcia edukacyjne w klasach I</w:t>
      </w:r>
      <w:r w:rsidR="00836425" w:rsidRPr="00466236">
        <w:t xml:space="preserve"> </w:t>
      </w:r>
      <w:r w:rsidRPr="00466236">
        <w:t>-</w:t>
      </w:r>
      <w:r w:rsidR="00836425" w:rsidRPr="00466236">
        <w:t xml:space="preserve"> </w:t>
      </w:r>
      <w:r w:rsidRPr="00466236">
        <w:t xml:space="preserve">III szkoły podstawowej są prowadzone w oddziałach liczących nie więcej niż 25 </w:t>
      </w:r>
      <w:hyperlink r:id="rId11" w:anchor="P1A6" w:tgtFrame="ostatnia" w:history="1">
        <w:r w:rsidRPr="00466236">
          <w:rPr>
            <w:rStyle w:val="Hipercze"/>
            <w:b w:val="0"/>
            <w:color w:val="auto"/>
          </w:rPr>
          <w:t>uczniów</w:t>
        </w:r>
      </w:hyperlink>
      <w:r w:rsidRPr="00466236">
        <w:rPr>
          <w:b/>
        </w:rPr>
        <w:t>.</w:t>
      </w:r>
    </w:p>
    <w:p w:rsidR="00B03105" w:rsidRPr="00466236" w:rsidRDefault="00B03105" w:rsidP="00CD11EC">
      <w:pPr>
        <w:pStyle w:val="ustep1"/>
      </w:pPr>
      <w:r w:rsidRPr="00466236">
        <w:t xml:space="preserve"> Liczba uczniów w klasach I - III może być zwiększona do 27, w przypadku konieczności przyjęcia w trakcie roku szkolnego uczniów zamieszkałych w obwodzie szkoły.</w:t>
      </w:r>
    </w:p>
    <w:p w:rsidR="00B03105" w:rsidRPr="00466236" w:rsidRDefault="00B03105" w:rsidP="00CD11EC">
      <w:pPr>
        <w:pStyle w:val="ustep1"/>
      </w:pPr>
      <w:r w:rsidRPr="00466236">
        <w:t>W przypadkach zwiększenia liczby uczniów ponad liczbę 25 w klasach I -III dyrektor szkoły dokonuje:</w:t>
      </w:r>
    </w:p>
    <w:p w:rsidR="00B03105" w:rsidRPr="00466236" w:rsidRDefault="00B03105" w:rsidP="001D7D92">
      <w:pPr>
        <w:pStyle w:val="punkt"/>
        <w:numPr>
          <w:ilvl w:val="0"/>
          <w:numId w:val="125"/>
        </w:numPr>
      </w:pPr>
      <w:r w:rsidRPr="00466236">
        <w:t>podziału oddział</w:t>
      </w:r>
      <w:r w:rsidR="00C817A5">
        <w:t>u, po uprzednim poinformowaniu o</w:t>
      </w:r>
      <w:r w:rsidRPr="00466236">
        <w:t>ddziałow</w:t>
      </w:r>
      <w:r w:rsidR="00C817A5">
        <w:t>ej rady r</w:t>
      </w:r>
      <w:r w:rsidRPr="00466236">
        <w:t>odziców</w:t>
      </w:r>
      <w:r w:rsidR="00C227B2">
        <w:t xml:space="preserve"> </w:t>
      </w:r>
      <w:r w:rsidRPr="00466236">
        <w:t>lub</w:t>
      </w:r>
    </w:p>
    <w:p w:rsidR="00B03105" w:rsidRPr="00466236" w:rsidRDefault="00B03105" w:rsidP="001D7D92">
      <w:pPr>
        <w:pStyle w:val="punkt"/>
        <w:numPr>
          <w:ilvl w:val="0"/>
          <w:numId w:val="125"/>
        </w:numPr>
      </w:pPr>
      <w:r w:rsidRPr="00466236">
        <w:t xml:space="preserve">zatrudnia asystenta nauczyciela, który wspiera nauczyciela prowadzącego zajęcia dydaktyczne, wychowawcze i opiekuńcze w danym oddziale bez dokonywania podziału. </w:t>
      </w:r>
    </w:p>
    <w:p w:rsidR="00B03105" w:rsidRPr="00466236" w:rsidRDefault="00C817A5" w:rsidP="00CD11EC">
      <w:pPr>
        <w:pStyle w:val="ustep1"/>
      </w:pPr>
      <w:r>
        <w:t>W przypadku, jak w ust. 21,</w:t>
      </w:r>
      <w:r w:rsidR="00B03105" w:rsidRPr="00466236">
        <w:t xml:space="preserve"> dyrektor szkoły może odstąpić od po</w:t>
      </w:r>
      <w:r>
        <w:t>działu oddziału, gdy oddziałowa rada r</w:t>
      </w:r>
      <w:r w:rsidR="00B03105" w:rsidRPr="00466236">
        <w:t>odziców wystąpi z pisemnym wnioskiem</w:t>
      </w:r>
      <w:r w:rsidR="00A17725">
        <w:t xml:space="preserve"> do dyrektora szkoły z prośbą o </w:t>
      </w:r>
      <w:r w:rsidR="00B03105" w:rsidRPr="00466236">
        <w:t xml:space="preserve">niedokonywanie dzielenia grupy, po uzyskaniu zgody organu prowadzącego. </w:t>
      </w:r>
    </w:p>
    <w:p w:rsidR="00B03105" w:rsidRPr="00466236" w:rsidRDefault="00B03105" w:rsidP="00CD11EC">
      <w:pPr>
        <w:pStyle w:val="ustep1"/>
      </w:pPr>
      <w:r w:rsidRPr="00466236">
        <w:t>Zwiększony oddział może funkcjonować do zakończenia I etapu edukacyjnego, bez konieczności coroc</w:t>
      </w:r>
      <w:r w:rsidR="00C817A5">
        <w:t>znego postępowania, jak w ust. 21</w:t>
      </w:r>
      <w:r w:rsidRPr="00466236">
        <w:t>.</w:t>
      </w:r>
    </w:p>
    <w:p w:rsidR="00B03105" w:rsidRPr="00466236" w:rsidRDefault="00B03105" w:rsidP="00CD11EC">
      <w:pPr>
        <w:pStyle w:val="ustep1"/>
      </w:pPr>
      <w:r w:rsidRPr="00466236">
        <w:t>Liczebność uczniów w klasach IV – VI</w:t>
      </w:r>
      <w:r w:rsidR="006869F3" w:rsidRPr="00466236">
        <w:t>II</w:t>
      </w:r>
      <w:r w:rsidRPr="00466236">
        <w:t xml:space="preserve"> określa organ prowadzący.</w:t>
      </w:r>
    </w:p>
    <w:p w:rsidR="00B03105" w:rsidRPr="00466236" w:rsidRDefault="00706E77" w:rsidP="00CD11EC">
      <w:pPr>
        <w:pStyle w:val="ustep1"/>
        <w:rPr>
          <w:b/>
        </w:rPr>
      </w:pPr>
      <w:r>
        <w:t>Dyrektor s</w:t>
      </w:r>
      <w:r w:rsidR="00B03105" w:rsidRPr="00466236">
        <w:t xml:space="preserve">zkoły odpowiada za przestrzeganie przepisów dotyczących liczby uczniów odbywających zajęcia w salach lekcyjnych. Arkusz organizacyjny jest tworzony z uwzględnieniem tych przepisów. </w:t>
      </w:r>
    </w:p>
    <w:p w:rsidR="00B03105" w:rsidRPr="00466236" w:rsidRDefault="00B03105" w:rsidP="004D012E">
      <w:pPr>
        <w:pStyle w:val="paragraf"/>
        <w:keepNext/>
      </w:pPr>
      <w:r w:rsidRPr="00C227B2">
        <w:rPr>
          <w:b/>
        </w:rPr>
        <w:t xml:space="preserve">§ </w:t>
      </w:r>
      <w:r w:rsidR="00AB31A4">
        <w:rPr>
          <w:b/>
        </w:rPr>
        <w:t>73</w:t>
      </w:r>
      <w:r w:rsidR="00C227B2" w:rsidRPr="00C227B2">
        <w:rPr>
          <w:b/>
        </w:rPr>
        <w:t>.</w:t>
      </w:r>
      <w:r w:rsidR="00C227B2">
        <w:t xml:space="preserve"> </w:t>
      </w:r>
      <w:r w:rsidRPr="00466236">
        <w:t>Działalność innowacyjna i eksperymentalna</w:t>
      </w:r>
    </w:p>
    <w:p w:rsidR="00B03105" w:rsidRPr="00466236" w:rsidRDefault="00B03105" w:rsidP="001D7D92">
      <w:pPr>
        <w:pStyle w:val="ustep1"/>
        <w:numPr>
          <w:ilvl w:val="0"/>
          <w:numId w:val="126"/>
        </w:numPr>
      </w:pPr>
      <w:r w:rsidRPr="00466236">
        <w:t>W szkole mogą być wprowadzane innowacje pedagogiczne i prowadzone zajęcia eksperymentalne. Innowacją pedagogiczną są nowatorskie rozwiązania programowe, organizacyjne lub metodyczne mające na celu poprawę jakości pracy szkoły i efektywność kształcenia.</w:t>
      </w:r>
    </w:p>
    <w:p w:rsidR="00B03105" w:rsidRPr="00C227B2" w:rsidRDefault="00B03105" w:rsidP="001D7D92">
      <w:pPr>
        <w:pStyle w:val="ustep1"/>
        <w:numPr>
          <w:ilvl w:val="0"/>
          <w:numId w:val="126"/>
        </w:numPr>
      </w:pPr>
      <w:r w:rsidRPr="00C227B2">
        <w:t>Innowacja może obejmować wszystkie lub wybrane zajęcia edukacyjne. Innowacja może być wprowadzona w całej szkole lub w oddziale lub grupie.</w:t>
      </w:r>
    </w:p>
    <w:p w:rsidR="00B03105" w:rsidRPr="00C227B2" w:rsidRDefault="00B03105" w:rsidP="00CD11EC">
      <w:pPr>
        <w:pStyle w:val="ustep1"/>
      </w:pPr>
      <w:r w:rsidRPr="00C227B2">
        <w:t>Rozpoczęcie innowacji jest możl</w:t>
      </w:r>
      <w:r w:rsidR="00A160AF">
        <w:t>iwe po zapewnieniu przez szkołę</w:t>
      </w:r>
      <w:r w:rsidRPr="00C227B2">
        <w:t xml:space="preserve"> odpowiednich warunków kadrowych i organizacyjnych, niezbędnych do realizacji plan</w:t>
      </w:r>
      <w:r w:rsidR="00706E77">
        <w:t>owanych działań innowacyjnych i </w:t>
      </w:r>
      <w:r w:rsidRPr="00C227B2">
        <w:t>eksperymentalnych.</w:t>
      </w:r>
    </w:p>
    <w:p w:rsidR="00B03105" w:rsidRPr="00C227B2" w:rsidRDefault="00B03105" w:rsidP="00CD11EC">
      <w:pPr>
        <w:pStyle w:val="ustep1"/>
      </w:pPr>
      <w:r w:rsidRPr="00C227B2">
        <w:lastRenderedPageBreak/>
        <w:t>Innowacje wymagające przyznani</w:t>
      </w:r>
      <w:r w:rsidR="00752544" w:rsidRPr="00C227B2">
        <w:t>a</w:t>
      </w:r>
      <w:r w:rsidRPr="00C227B2">
        <w:t xml:space="preserve"> szkole dodatkowych środków budżetowych, mogą być podjęte po wyrażeniu przez organ prowadzący szkołę pisemnej zgody na finansowanie planowanych działań.</w:t>
      </w:r>
    </w:p>
    <w:p w:rsidR="00B03105" w:rsidRPr="00C227B2" w:rsidRDefault="00B03105" w:rsidP="00CD11EC">
      <w:pPr>
        <w:pStyle w:val="ustep1"/>
      </w:pPr>
      <w:r w:rsidRPr="00C227B2">
        <w:t>Udział nauczycieli w innowacji lub eksperymencie jest dobrowolny.</w:t>
      </w:r>
    </w:p>
    <w:p w:rsidR="00B03105" w:rsidRPr="00C227B2" w:rsidRDefault="00B03105" w:rsidP="00CD11EC">
      <w:pPr>
        <w:pStyle w:val="ustep1"/>
      </w:pPr>
      <w:r w:rsidRPr="00C227B2">
        <w:t>Uchwałę w sprawie wprowadzenia innowacji w szkole podejmuj</w:t>
      </w:r>
      <w:r w:rsidR="00A17725">
        <w:t>e rada p</w:t>
      </w:r>
      <w:r w:rsidR="00C46113" w:rsidRPr="00C227B2">
        <w:t>edagogiczna</w:t>
      </w:r>
      <w:r w:rsidRPr="00C227B2">
        <w:t>.</w:t>
      </w:r>
    </w:p>
    <w:p w:rsidR="00B03105" w:rsidRPr="00C227B2" w:rsidRDefault="00B03105" w:rsidP="00CD11EC">
      <w:pPr>
        <w:pStyle w:val="ustep1"/>
      </w:pPr>
      <w:r w:rsidRPr="00C227B2">
        <w:t>Uchwała w sprawie wprowadzenia innowacji może być podjęta po uzyskaniu:</w:t>
      </w:r>
    </w:p>
    <w:p w:rsidR="00B03105" w:rsidRPr="00466236" w:rsidRDefault="00B03105" w:rsidP="001D7D92">
      <w:pPr>
        <w:pStyle w:val="punkt"/>
        <w:numPr>
          <w:ilvl w:val="0"/>
          <w:numId w:val="127"/>
        </w:numPr>
      </w:pPr>
      <w:r w:rsidRPr="00466236">
        <w:t>zgody nauczycieli, którzy będą uczestniczyć w innowacji;</w:t>
      </w:r>
    </w:p>
    <w:p w:rsidR="00B03105" w:rsidRPr="00466236" w:rsidRDefault="00706E77" w:rsidP="001D7D92">
      <w:pPr>
        <w:pStyle w:val="punkt"/>
        <w:numPr>
          <w:ilvl w:val="0"/>
          <w:numId w:val="127"/>
        </w:numPr>
      </w:pPr>
      <w:r>
        <w:t>opinii rady r</w:t>
      </w:r>
      <w:r w:rsidR="00B03105" w:rsidRPr="00466236">
        <w:t>odziców;</w:t>
      </w:r>
    </w:p>
    <w:p w:rsidR="00B03105" w:rsidRPr="00466236" w:rsidRDefault="00B03105" w:rsidP="001D7D92">
      <w:pPr>
        <w:pStyle w:val="punkt"/>
        <w:numPr>
          <w:ilvl w:val="0"/>
          <w:numId w:val="127"/>
        </w:numPr>
      </w:pPr>
      <w:r w:rsidRPr="00466236">
        <w:t>pisemnej zgody autora lub zespołu autorskiego innowacji na jej p</w:t>
      </w:r>
      <w:r w:rsidR="00A17725">
        <w:t>rowadzenie w szkole, w </w:t>
      </w:r>
      <w:r w:rsidRPr="00466236">
        <w:t>przypadku, gdy założenia innowacji nie były wcześniej opublikowane.</w:t>
      </w:r>
    </w:p>
    <w:p w:rsidR="00B03105" w:rsidRPr="00466236" w:rsidRDefault="000F4A4A" w:rsidP="00CD11EC">
      <w:pPr>
        <w:pStyle w:val="ustep1"/>
      </w:pPr>
      <w:r>
        <w:t>Uchwałę rady p</w:t>
      </w:r>
      <w:r w:rsidR="00B03105" w:rsidRPr="00466236">
        <w:t xml:space="preserve">edagogicznej w sprawie wprowadzenia innowacji wraz </w:t>
      </w:r>
      <w:r>
        <w:t>z opisem jej zasad oraz opinią r</w:t>
      </w:r>
      <w:r w:rsidR="00B03105" w:rsidRPr="00466236">
        <w:t xml:space="preserve">ady </w:t>
      </w:r>
      <w:r>
        <w:t>r</w:t>
      </w:r>
      <w:r w:rsidR="00752544" w:rsidRPr="00466236">
        <w:t>odziców</w:t>
      </w:r>
      <w:r w:rsidR="00B03105" w:rsidRPr="00466236">
        <w:t xml:space="preserve"> i zgodą autora lub zespołu autorskiego innowacji</w:t>
      </w:r>
      <w:r w:rsidR="00752544" w:rsidRPr="00466236">
        <w:t xml:space="preserve"> </w:t>
      </w:r>
      <w:r w:rsidR="00B03105" w:rsidRPr="00466236">
        <w:t>dyrektor szkoły przekazuje kuratorowi oświaty i organowi prowadzącemu szkołę w terminie do dnia 31 marca roku poprzedzającego rok szkolny, w którym jest planowane rozpoczęcie innowacji.</w:t>
      </w:r>
    </w:p>
    <w:p w:rsidR="00B03105" w:rsidRPr="00466236" w:rsidRDefault="00B03105" w:rsidP="00CD11EC">
      <w:pPr>
        <w:pStyle w:val="ustep1"/>
      </w:pPr>
      <w:r w:rsidRPr="00466236">
        <w:t xml:space="preserve">Po wyrażeniu pisemnej zgody na finansowanie planowanych działań wprowadzenia innowacji przez organ prowadzący szkołę i akceptacji kuratora, innowacja zostaje </w:t>
      </w:r>
      <w:r w:rsidR="00A65504" w:rsidRPr="00466236">
        <w:t>wprowadzona.</w:t>
      </w:r>
    </w:p>
    <w:p w:rsidR="00B03105" w:rsidRPr="00466236" w:rsidRDefault="00A65504" w:rsidP="00C42B17">
      <w:pPr>
        <w:pStyle w:val="paragraf"/>
      </w:pPr>
      <w:r w:rsidRPr="00C42B17">
        <w:rPr>
          <w:b/>
        </w:rPr>
        <w:t xml:space="preserve">§ </w:t>
      </w:r>
      <w:r w:rsidR="00AB31A4">
        <w:rPr>
          <w:b/>
        </w:rPr>
        <w:t>74</w:t>
      </w:r>
      <w:r w:rsidR="00B03105" w:rsidRPr="00C42B17">
        <w:rPr>
          <w:b/>
        </w:rPr>
        <w:t>.</w:t>
      </w:r>
      <w:r w:rsidR="00B03105" w:rsidRPr="00466236">
        <w:t xml:space="preserve"> Praktyki studenckie.</w:t>
      </w:r>
    </w:p>
    <w:p w:rsidR="00B03105" w:rsidRPr="00466236" w:rsidRDefault="002152FD" w:rsidP="001D7D92">
      <w:pPr>
        <w:pStyle w:val="ustep1"/>
        <w:numPr>
          <w:ilvl w:val="0"/>
          <w:numId w:val="128"/>
        </w:numPr>
      </w:pPr>
      <w:r w:rsidRPr="00466236">
        <w:t>Szkoła</w:t>
      </w:r>
      <w:r w:rsidR="00B03105" w:rsidRPr="00466236">
        <w:t xml:space="preserve"> może przyjmować słuchaczy zakładów kształcenia nauczycieli oraz studentów szkół wyższych kształcących nauczycieli na praktyki pedagogiczne (nauczyc</w:t>
      </w:r>
      <w:r w:rsidR="00A17725">
        <w:t>ielskie) na podstawie pisemnego</w:t>
      </w:r>
      <w:r w:rsidR="00B03105" w:rsidRPr="00466236">
        <w:t xml:space="preserve"> p</w:t>
      </w:r>
      <w:r w:rsidR="000F4A4A">
        <w:t>orozumienia zawartego pomiędzy dyrektorem s</w:t>
      </w:r>
      <w:r w:rsidR="00B03105" w:rsidRPr="00466236">
        <w:t xml:space="preserve">zkoły lub - </w:t>
      </w:r>
      <w:r w:rsidR="00A17725">
        <w:t xml:space="preserve">za jego zgodą – poszczególnymi </w:t>
      </w:r>
      <w:r w:rsidR="00B03105" w:rsidRPr="00466236">
        <w:t xml:space="preserve">nauczycielami, a zakładem kształcenia nauczycieli lub szkołą wyższą. </w:t>
      </w:r>
    </w:p>
    <w:p w:rsidR="00B03105" w:rsidRPr="00466236" w:rsidRDefault="00B03105" w:rsidP="001D7D92">
      <w:pPr>
        <w:pStyle w:val="ustep1"/>
        <w:numPr>
          <w:ilvl w:val="0"/>
          <w:numId w:val="128"/>
        </w:numPr>
      </w:pPr>
      <w:r w:rsidRPr="00466236">
        <w:t>Koszty związane z przebiegiem praktyk pokrywa zakład kierujący na prakty</w:t>
      </w:r>
      <w:r w:rsidR="0065417B">
        <w:t>kę.</w:t>
      </w:r>
    </w:p>
    <w:p w:rsidR="00B03105" w:rsidRPr="00466236" w:rsidRDefault="00A65504" w:rsidP="00C42B17">
      <w:pPr>
        <w:pStyle w:val="paragraf"/>
      </w:pPr>
      <w:r w:rsidRPr="00C42B17">
        <w:rPr>
          <w:b/>
        </w:rPr>
        <w:t xml:space="preserve">§ </w:t>
      </w:r>
      <w:r w:rsidR="00AB31A4">
        <w:rPr>
          <w:b/>
        </w:rPr>
        <w:t>75</w:t>
      </w:r>
      <w:r w:rsidR="00B03105" w:rsidRPr="00C42B17">
        <w:rPr>
          <w:b/>
        </w:rPr>
        <w:t>.</w:t>
      </w:r>
      <w:r w:rsidR="00B03105" w:rsidRPr="00466236">
        <w:t xml:space="preserve"> Biblioteka szkolna</w:t>
      </w:r>
    </w:p>
    <w:p w:rsidR="00B03105" w:rsidRPr="00466236" w:rsidRDefault="00B03105" w:rsidP="001D7D92">
      <w:pPr>
        <w:pStyle w:val="ustep1"/>
        <w:numPr>
          <w:ilvl w:val="0"/>
          <w:numId w:val="129"/>
        </w:numPr>
      </w:pPr>
      <w:r w:rsidRPr="00466236">
        <w:t xml:space="preserve">Biblioteka jest: </w:t>
      </w:r>
    </w:p>
    <w:p w:rsidR="00B03105" w:rsidRPr="00466236" w:rsidRDefault="00B03105" w:rsidP="001D7D92">
      <w:pPr>
        <w:pStyle w:val="punkt"/>
        <w:numPr>
          <w:ilvl w:val="0"/>
          <w:numId w:val="130"/>
        </w:numPr>
      </w:pPr>
      <w:r w:rsidRPr="00466236">
        <w:t>interdyscyplinarną pracownią ogólnoszkolną, w której uczniowie uczestniczą w zajęciach prowadzonych przez nauczycieli pracujących w bibliotece (lekcje biblioteczne) oraz indywidualnie pracują nad zdo</w:t>
      </w:r>
      <w:r w:rsidR="006B1EFD">
        <w:t>bywaniem i poszerzaniem wiedzy;</w:t>
      </w:r>
    </w:p>
    <w:p w:rsidR="00B03105" w:rsidRPr="00466236" w:rsidRDefault="00B03105" w:rsidP="001D7D92">
      <w:pPr>
        <w:pStyle w:val="punkt"/>
        <w:numPr>
          <w:ilvl w:val="0"/>
          <w:numId w:val="130"/>
        </w:numPr>
      </w:pPr>
      <w:r w:rsidRPr="00466236">
        <w:t xml:space="preserve">ośrodkiem informacji dla </w:t>
      </w:r>
      <w:r w:rsidR="006B1EFD">
        <w:t>uczniów, nauczycieli i rodziców</w:t>
      </w:r>
      <w:r w:rsidR="003C5BBA">
        <w:t>/prawnych opiekunów</w:t>
      </w:r>
      <w:r w:rsidR="006B1EFD">
        <w:t>;</w:t>
      </w:r>
    </w:p>
    <w:p w:rsidR="00B03105" w:rsidRPr="00466236" w:rsidRDefault="00B03105" w:rsidP="001D7D92">
      <w:pPr>
        <w:pStyle w:val="punkt"/>
        <w:numPr>
          <w:ilvl w:val="0"/>
          <w:numId w:val="130"/>
        </w:numPr>
      </w:pPr>
      <w:r w:rsidRPr="00466236">
        <w:t>ośrodkiem edukacji czytelniczej i informacyjnej.</w:t>
      </w:r>
    </w:p>
    <w:p w:rsidR="00B03105" w:rsidRPr="00466236" w:rsidRDefault="004D012E" w:rsidP="00CD11EC">
      <w:pPr>
        <w:pStyle w:val="ustep1"/>
      </w:pPr>
      <w:r>
        <w:t xml:space="preserve">Zadaniem </w:t>
      </w:r>
      <w:r w:rsidR="00B03105" w:rsidRPr="00466236">
        <w:t xml:space="preserve">biblioteki jest: </w:t>
      </w:r>
    </w:p>
    <w:p w:rsidR="00B03105" w:rsidRPr="00466236" w:rsidRDefault="00B03105" w:rsidP="001D7D92">
      <w:pPr>
        <w:pStyle w:val="punkt"/>
        <w:numPr>
          <w:ilvl w:val="0"/>
          <w:numId w:val="131"/>
        </w:numPr>
      </w:pPr>
      <w:r w:rsidRPr="00466236">
        <w:t>gromadzeni</w:t>
      </w:r>
      <w:r w:rsidR="002E7EB2">
        <w:t>e, opracowanie, przechowywanie,</w:t>
      </w:r>
      <w:r w:rsidRPr="00466236">
        <w:t xml:space="preserve"> udostępnianie </w:t>
      </w:r>
      <w:r w:rsidR="002E7EB2">
        <w:t xml:space="preserve">i selekcja </w:t>
      </w:r>
      <w:r w:rsidRPr="00466236">
        <w:t>materiałów bibliotecznych;</w:t>
      </w:r>
    </w:p>
    <w:p w:rsidR="00B03105" w:rsidRPr="00466236" w:rsidRDefault="00B03105" w:rsidP="001D7D92">
      <w:pPr>
        <w:pStyle w:val="punkt"/>
        <w:numPr>
          <w:ilvl w:val="0"/>
          <w:numId w:val="131"/>
        </w:numPr>
      </w:pPr>
      <w:r w:rsidRPr="00466236">
        <w:t xml:space="preserve">obsługa użytkowników poprzez udostępnianie zbiorów </w:t>
      </w:r>
      <w:r w:rsidR="006B1EFD">
        <w:t>biblioteki szkolnej i medioteki;</w:t>
      </w:r>
    </w:p>
    <w:p w:rsidR="00B03105" w:rsidRPr="00466236" w:rsidRDefault="00B03105" w:rsidP="001D7D92">
      <w:pPr>
        <w:pStyle w:val="punkt"/>
        <w:numPr>
          <w:ilvl w:val="0"/>
          <w:numId w:val="131"/>
        </w:numPr>
      </w:pPr>
      <w:r w:rsidRPr="00466236">
        <w:t>prowadzenie działalności informacyjnej;</w:t>
      </w:r>
    </w:p>
    <w:p w:rsidR="00B03105" w:rsidRPr="00466236" w:rsidRDefault="00B03105" w:rsidP="001D7D92">
      <w:pPr>
        <w:pStyle w:val="punkt"/>
        <w:numPr>
          <w:ilvl w:val="0"/>
          <w:numId w:val="131"/>
        </w:numPr>
      </w:pPr>
      <w:r w:rsidRPr="00466236">
        <w:t>zaspokajanie zgłaszanych przez użytkowników potrzeb czytelniczych i informacyjnych;</w:t>
      </w:r>
    </w:p>
    <w:p w:rsidR="005D2E18" w:rsidRPr="00466236" w:rsidRDefault="005D2E18" w:rsidP="001D7D92">
      <w:pPr>
        <w:pStyle w:val="punkt"/>
        <w:numPr>
          <w:ilvl w:val="0"/>
          <w:numId w:val="131"/>
        </w:numPr>
      </w:pPr>
      <w:r>
        <w:t>podejmowanie różnorodnych form działań w celu upowszechniania, rozbudzania i rozwijania indywidualnych zainteresowań czytelniczych i informacyjnych uczniów oraz wyrabiania i pogłębiania u uczniów nawyku czytania i uczenia się;</w:t>
      </w:r>
    </w:p>
    <w:p w:rsidR="00B03105" w:rsidRPr="00466236" w:rsidRDefault="00B03105" w:rsidP="001D7D92">
      <w:pPr>
        <w:pStyle w:val="punkt"/>
        <w:numPr>
          <w:ilvl w:val="0"/>
          <w:numId w:val="131"/>
        </w:numPr>
      </w:pPr>
      <w:r w:rsidRPr="00466236">
        <w:lastRenderedPageBreak/>
        <w:t>przysposabianie uczniów do samokształcenia, działanie na rzecz przygotowania uczniów do korzystania z różnych mediów, źródeł informacji i bibliotek;</w:t>
      </w:r>
    </w:p>
    <w:p w:rsidR="002E7EB2" w:rsidRDefault="002E7EB2" w:rsidP="001D7D92">
      <w:pPr>
        <w:pStyle w:val="punkt"/>
        <w:numPr>
          <w:ilvl w:val="0"/>
          <w:numId w:val="131"/>
        </w:numPr>
      </w:pPr>
      <w:r>
        <w:t>prowadzenie zajęć mających na celu promowanie czytelnictwa;</w:t>
      </w:r>
    </w:p>
    <w:p w:rsidR="00745226" w:rsidRDefault="00745226" w:rsidP="001D7D92">
      <w:pPr>
        <w:pStyle w:val="punkt"/>
        <w:numPr>
          <w:ilvl w:val="0"/>
          <w:numId w:val="131"/>
        </w:numPr>
      </w:pPr>
      <w:r>
        <w:t>organizowanie różnorodnych działań rozwijajacych wrażliwość k</w:t>
      </w:r>
      <w:r w:rsidR="00A17725">
        <w:t>ulturową i społeczną uczniów, w </w:t>
      </w:r>
      <w:r>
        <w:t>tym zakresie podtrzymawania tożsamości narodowej i językowej uczniów należących do mniejszości narodowych oraz mniejszości etnicznych ;</w:t>
      </w:r>
    </w:p>
    <w:p w:rsidR="00B03105" w:rsidRPr="00466236" w:rsidRDefault="002E7EB2" w:rsidP="001D7D92">
      <w:pPr>
        <w:pStyle w:val="punkt"/>
        <w:numPr>
          <w:ilvl w:val="0"/>
          <w:numId w:val="131"/>
        </w:numPr>
      </w:pPr>
      <w:r w:rsidRPr="00466236">
        <w:t>wspieranie nauczycieli w realizacji</w:t>
      </w:r>
      <w:r>
        <w:t xml:space="preserve"> ich programów nauczania.</w:t>
      </w:r>
    </w:p>
    <w:p w:rsidR="00B03105" w:rsidRPr="00466236" w:rsidRDefault="00B03105" w:rsidP="00CD11EC">
      <w:pPr>
        <w:pStyle w:val="ustep1"/>
      </w:pPr>
      <w:r w:rsidRPr="00466236">
        <w:t>Do zadań nauczycieli pracujących w bibliotec</w:t>
      </w:r>
      <w:r w:rsidR="00A17725">
        <w:t>e należy:</w:t>
      </w:r>
    </w:p>
    <w:p w:rsidR="00B03105" w:rsidRPr="00466236" w:rsidRDefault="00B03105" w:rsidP="001D7D92">
      <w:pPr>
        <w:pStyle w:val="punkt"/>
        <w:numPr>
          <w:ilvl w:val="0"/>
          <w:numId w:val="132"/>
        </w:numPr>
      </w:pPr>
      <w:r w:rsidRPr="00466236">
        <w:t xml:space="preserve">w zakresie pracy pedagogicznej: </w:t>
      </w:r>
    </w:p>
    <w:p w:rsidR="00B03105" w:rsidRPr="00466236" w:rsidRDefault="00B03105" w:rsidP="001D7D92">
      <w:pPr>
        <w:pStyle w:val="litera"/>
        <w:numPr>
          <w:ilvl w:val="0"/>
          <w:numId w:val="277"/>
        </w:numPr>
      </w:pPr>
      <w:r w:rsidRPr="00466236">
        <w:t>udostępnianie zbiorów biblioteki w wypożyczalni, w czytelni oraz do pracowni przedmiotowych,</w:t>
      </w:r>
    </w:p>
    <w:p w:rsidR="00B03105" w:rsidRPr="00466236" w:rsidRDefault="00B03105" w:rsidP="001D7D92">
      <w:pPr>
        <w:pStyle w:val="litera"/>
        <w:numPr>
          <w:ilvl w:val="0"/>
          <w:numId w:val="277"/>
        </w:numPr>
      </w:pPr>
      <w:r w:rsidRPr="00466236">
        <w:t>prowadzenie działalności informacyjnej i propagującej czytelnictwo, bibliotekę i jej zbiory,</w:t>
      </w:r>
    </w:p>
    <w:p w:rsidR="00B03105" w:rsidRPr="00466236" w:rsidRDefault="00B03105" w:rsidP="001D7D92">
      <w:pPr>
        <w:pStyle w:val="litera"/>
        <w:numPr>
          <w:ilvl w:val="0"/>
          <w:numId w:val="277"/>
        </w:numPr>
      </w:pPr>
      <w:r w:rsidRPr="00466236">
        <w:t>zapoznawanie czytelników biblioteki z komputerowym systemem wyszukiwania informacji,</w:t>
      </w:r>
    </w:p>
    <w:p w:rsidR="00B03105" w:rsidRPr="00466236" w:rsidRDefault="00B03105" w:rsidP="001D7D92">
      <w:pPr>
        <w:pStyle w:val="litera"/>
        <w:numPr>
          <w:ilvl w:val="0"/>
          <w:numId w:val="277"/>
        </w:numPr>
      </w:pPr>
      <w:r w:rsidRPr="00466236">
        <w:t>udzielanie uczniom porad w doborze lektury w zależności od</w:t>
      </w:r>
      <w:r w:rsidR="006B1EFD">
        <w:t xml:space="preserve"> indywidualnych zainteresowań i </w:t>
      </w:r>
      <w:r w:rsidRPr="00466236">
        <w:t>potrzeb,</w:t>
      </w:r>
    </w:p>
    <w:p w:rsidR="00B03105" w:rsidRPr="00466236" w:rsidRDefault="00B03105" w:rsidP="001D7D92">
      <w:pPr>
        <w:pStyle w:val="litera"/>
        <w:numPr>
          <w:ilvl w:val="0"/>
          <w:numId w:val="277"/>
        </w:numPr>
      </w:pPr>
      <w:r w:rsidRPr="00466236">
        <w:t>współpraca z wychowawcami, nauczycielami przedmiotów, opiekunami organizacji szkolnych oraz kół zainteresowań, z innymi bibliotekami w realizacji zadań dydaktyczno – wychowawczych szkoły, także w rozwijaniu kultury czytelniczej uczniów i przygotowaniu ich do samokształcenia,</w:t>
      </w:r>
    </w:p>
    <w:p w:rsidR="00B03105" w:rsidRPr="00466236" w:rsidRDefault="00B03105" w:rsidP="001D7D92">
      <w:pPr>
        <w:pStyle w:val="litera"/>
        <w:numPr>
          <w:ilvl w:val="0"/>
          <w:numId w:val="277"/>
        </w:numPr>
      </w:pPr>
      <w:r w:rsidRPr="00466236">
        <w:t>udostępnianie zbiorów z</w:t>
      </w:r>
      <w:r w:rsidR="000F4A4A">
        <w:t>godnie z r</w:t>
      </w:r>
      <w:r w:rsidR="006B1EFD">
        <w:t>egulaminem biblioteki;</w:t>
      </w:r>
    </w:p>
    <w:p w:rsidR="00B03105" w:rsidRPr="00466236" w:rsidRDefault="00B03105" w:rsidP="001D7D92">
      <w:pPr>
        <w:pStyle w:val="punkt"/>
        <w:numPr>
          <w:ilvl w:val="0"/>
          <w:numId w:val="132"/>
        </w:numPr>
      </w:pPr>
      <w:r w:rsidRPr="00466236">
        <w:t>w zakresie prac organizacyjno</w:t>
      </w:r>
      <w:r w:rsidR="00D76E61">
        <w:t xml:space="preserve"> </w:t>
      </w:r>
      <w:r w:rsidRPr="00466236">
        <w:t xml:space="preserve">- technicznych: </w:t>
      </w:r>
    </w:p>
    <w:p w:rsidR="00B03105" w:rsidRPr="00466236" w:rsidRDefault="000F4A4A" w:rsidP="001D7D92">
      <w:pPr>
        <w:pStyle w:val="litera"/>
        <w:numPr>
          <w:ilvl w:val="0"/>
          <w:numId w:val="278"/>
        </w:numPr>
      </w:pPr>
      <w:r>
        <w:t xml:space="preserve">troszczenie </w:t>
      </w:r>
      <w:r w:rsidR="00B03105" w:rsidRPr="00466236">
        <w:t>się o właściwą organizację, wyposażenie i estetykę biblioteki,</w:t>
      </w:r>
    </w:p>
    <w:p w:rsidR="00B03105" w:rsidRPr="00466236" w:rsidRDefault="00B03105" w:rsidP="001D7D92">
      <w:pPr>
        <w:pStyle w:val="litera"/>
        <w:numPr>
          <w:ilvl w:val="0"/>
          <w:numId w:val="278"/>
        </w:numPr>
      </w:pPr>
      <w:r w:rsidRPr="00466236">
        <w:t xml:space="preserve">gromadzenie zbiorów zgodnie z profilem programowym szkoły i jej potrzebami, przeprowadzanie </w:t>
      </w:r>
      <w:r w:rsidR="003B4C32" w:rsidRPr="00466236">
        <w:t>ich selekcji</w:t>
      </w:r>
      <w:r w:rsidRPr="00466236">
        <w:t>,</w:t>
      </w:r>
    </w:p>
    <w:p w:rsidR="00B03105" w:rsidRPr="00466236" w:rsidRDefault="00B03105" w:rsidP="001D7D92">
      <w:pPr>
        <w:pStyle w:val="litera"/>
        <w:numPr>
          <w:ilvl w:val="0"/>
          <w:numId w:val="278"/>
        </w:numPr>
      </w:pPr>
      <w:r w:rsidRPr="00466236">
        <w:t>wypożyczanie i udostępnianie zbiorów bibliotecznych,</w:t>
      </w:r>
    </w:p>
    <w:p w:rsidR="00B03105" w:rsidRPr="00466236" w:rsidRDefault="003B4C32" w:rsidP="001D7D92">
      <w:pPr>
        <w:pStyle w:val="litera"/>
        <w:numPr>
          <w:ilvl w:val="0"/>
          <w:numId w:val="278"/>
        </w:numPr>
      </w:pPr>
      <w:r w:rsidRPr="00466236">
        <w:t>prowadzenie ewidencji</w:t>
      </w:r>
      <w:r w:rsidR="00B03105" w:rsidRPr="00466236">
        <w:t xml:space="preserve"> zbiorów,</w:t>
      </w:r>
    </w:p>
    <w:p w:rsidR="00B03105" w:rsidRPr="00466236" w:rsidRDefault="00B03105" w:rsidP="001D7D92">
      <w:pPr>
        <w:pStyle w:val="litera"/>
        <w:numPr>
          <w:ilvl w:val="0"/>
          <w:numId w:val="278"/>
        </w:numPr>
      </w:pPr>
      <w:r w:rsidRPr="00466236">
        <w:t>klasyfikowanie, katalogowanie, opracowywanie technicznie i konserwacja zbiorów,</w:t>
      </w:r>
    </w:p>
    <w:p w:rsidR="00B03105" w:rsidRPr="00466236" w:rsidRDefault="00B03105" w:rsidP="001D7D92">
      <w:pPr>
        <w:pStyle w:val="litera"/>
        <w:numPr>
          <w:ilvl w:val="0"/>
          <w:numId w:val="278"/>
        </w:numPr>
      </w:pPr>
      <w:r w:rsidRPr="00466236">
        <w:t>organizowanie warsztatu działalności informacyjnej,</w:t>
      </w:r>
    </w:p>
    <w:p w:rsidR="00B03105" w:rsidRPr="00466236" w:rsidRDefault="00B03105" w:rsidP="001D7D92">
      <w:pPr>
        <w:pStyle w:val="litera"/>
        <w:numPr>
          <w:ilvl w:val="0"/>
          <w:numId w:val="278"/>
        </w:numPr>
      </w:pPr>
      <w:r w:rsidRPr="00466236">
        <w:t xml:space="preserve">prowadzenie dokumentacji pracy biblioteki, statystyki dziennej i </w:t>
      </w:r>
      <w:r w:rsidR="003B4C32" w:rsidRPr="00466236">
        <w:t>seme</w:t>
      </w:r>
      <w:r w:rsidR="00705FF9">
        <w:t>s</w:t>
      </w:r>
      <w:r w:rsidR="003B4C32" w:rsidRPr="00466236">
        <w:t>tralnej</w:t>
      </w:r>
      <w:r w:rsidRPr="00466236">
        <w:t>, indywidualnego pomiaru aktywności czytelniczej uczniów,</w:t>
      </w:r>
    </w:p>
    <w:p w:rsidR="00B03105" w:rsidRPr="00466236" w:rsidRDefault="003B4C32" w:rsidP="001D7D92">
      <w:pPr>
        <w:pStyle w:val="litera"/>
        <w:numPr>
          <w:ilvl w:val="0"/>
          <w:numId w:val="278"/>
        </w:numPr>
      </w:pPr>
      <w:r w:rsidRPr="00466236">
        <w:t>planowanie pracy: opracowywanie rocznego</w:t>
      </w:r>
      <w:r w:rsidR="00B03105" w:rsidRPr="00466236">
        <w:t xml:space="preserve"> plan</w:t>
      </w:r>
      <w:r w:rsidRPr="00466236">
        <w:t>u</w:t>
      </w:r>
      <w:r w:rsidR="00B03105" w:rsidRPr="00466236">
        <w:t xml:space="preserve"> pracy biblioteki </w:t>
      </w:r>
      <w:r w:rsidR="00745226">
        <w:t>w tym</w:t>
      </w:r>
      <w:r w:rsidR="00B03105" w:rsidRPr="00466236">
        <w:t xml:space="preserve"> terminarz</w:t>
      </w:r>
      <w:r w:rsidRPr="00466236">
        <w:t>a</w:t>
      </w:r>
      <w:r w:rsidR="00B03105" w:rsidRPr="00466236">
        <w:t xml:space="preserve"> zajęć bibliotecznych i imprez czytelniczych,</w:t>
      </w:r>
    </w:p>
    <w:p w:rsidR="00B03105" w:rsidRPr="00466236" w:rsidRDefault="00B03105" w:rsidP="001D7D92">
      <w:pPr>
        <w:pStyle w:val="litera"/>
        <w:numPr>
          <w:ilvl w:val="0"/>
          <w:numId w:val="278"/>
        </w:numPr>
      </w:pPr>
      <w:r w:rsidRPr="00466236">
        <w:t xml:space="preserve">składanie do dyrektora szkoły </w:t>
      </w:r>
      <w:r w:rsidR="00745226">
        <w:t>semestralnego</w:t>
      </w:r>
      <w:r w:rsidRPr="00466236">
        <w:t xml:space="preserve"> sprawozdania z pracy biblioteki i oceny stanu czytelnictwa w szkole,</w:t>
      </w:r>
    </w:p>
    <w:p w:rsidR="00B03105" w:rsidRPr="00466236" w:rsidRDefault="00772E81" w:rsidP="001D7D92">
      <w:pPr>
        <w:pStyle w:val="litera"/>
        <w:numPr>
          <w:ilvl w:val="0"/>
          <w:numId w:val="278"/>
        </w:numPr>
      </w:pPr>
      <w:r>
        <w:t>wykorzystywanie</w:t>
      </w:r>
      <w:r w:rsidR="00B03105" w:rsidRPr="00466236">
        <w:t xml:space="preserve"> dostępnych technol</w:t>
      </w:r>
      <w:r w:rsidR="003B4C32" w:rsidRPr="00466236">
        <w:t>ogii informacyjnych i doskonalenie</w:t>
      </w:r>
      <w:r w:rsidR="00B03105" w:rsidRPr="00466236">
        <w:t xml:space="preserve"> własn</w:t>
      </w:r>
      <w:r w:rsidR="003B4C32" w:rsidRPr="00466236">
        <w:t>ego</w:t>
      </w:r>
      <w:r w:rsidR="00B03105" w:rsidRPr="00466236">
        <w:t xml:space="preserve"> warsztat</w:t>
      </w:r>
      <w:r w:rsidR="00CA1F29" w:rsidRPr="00466236">
        <w:t>u</w:t>
      </w:r>
      <w:r w:rsidR="00B03105" w:rsidRPr="00466236">
        <w:t xml:space="preserve"> pracy.</w:t>
      </w:r>
    </w:p>
    <w:p w:rsidR="00B03105" w:rsidRPr="00466236" w:rsidRDefault="00B03105" w:rsidP="00CD11EC">
      <w:pPr>
        <w:pStyle w:val="ustep1"/>
      </w:pPr>
      <w:r w:rsidRPr="00466236">
        <w:t xml:space="preserve">Nauczyciele zatrudnieni w bibliotece zobowiązani są prowadzić politykę gromadzenia zbiorów, kierując się zapotrzebowaniem nauczycieli i uczniów, analizą obowiązujących w szkole programów i ofertą rynkową </w:t>
      </w:r>
      <w:r w:rsidR="000F4A4A">
        <w:t>oraz możliwościami finansowymi s</w:t>
      </w:r>
      <w:r w:rsidRPr="00466236">
        <w:t>zkoły.</w:t>
      </w:r>
    </w:p>
    <w:p w:rsidR="00B03105" w:rsidRPr="00466236" w:rsidRDefault="00B03105" w:rsidP="00CD11EC">
      <w:pPr>
        <w:pStyle w:val="ustep1"/>
        <w:rPr>
          <w:i/>
        </w:rPr>
      </w:pPr>
      <w:r w:rsidRPr="00466236">
        <w:t>Godziny otwarcia biblioteki, zasady korzystania z jej zbiorów</w:t>
      </w:r>
      <w:r w:rsidR="00EF1B1B">
        <w:t xml:space="preserve"> i stanowisk komputerowych określają regulaminy</w:t>
      </w:r>
      <w:r w:rsidR="000F4A4A">
        <w:t>: r</w:t>
      </w:r>
      <w:r w:rsidR="00EF1B1B" w:rsidRPr="00EF1B1B">
        <w:t>egulamin biblioteki</w:t>
      </w:r>
      <w:r w:rsidR="000F4A4A">
        <w:t xml:space="preserve"> oraz regulamin multimedialnego centrum i</w:t>
      </w:r>
      <w:r w:rsidR="00EF1B1B">
        <w:t>nformacji</w:t>
      </w:r>
      <w:r w:rsidRPr="00466236">
        <w:rPr>
          <w:i/>
        </w:rPr>
        <w:t>.</w:t>
      </w:r>
    </w:p>
    <w:p w:rsidR="00B03105" w:rsidRPr="00466236" w:rsidRDefault="00B03105" w:rsidP="00CD11EC">
      <w:pPr>
        <w:pStyle w:val="ustep1"/>
      </w:pPr>
      <w:r w:rsidRPr="00466236">
        <w:t xml:space="preserve">Bezpośredni </w:t>
      </w:r>
      <w:r w:rsidR="00A17725">
        <w:t>nadzór nad biblioteką sprawuje d</w:t>
      </w:r>
      <w:r w:rsidRPr="00466236">
        <w:t>yrektor szkoły, który:</w:t>
      </w:r>
    </w:p>
    <w:p w:rsidR="00B03105" w:rsidRPr="00466236" w:rsidRDefault="00B03105" w:rsidP="001D7D92">
      <w:pPr>
        <w:pStyle w:val="punkt"/>
        <w:numPr>
          <w:ilvl w:val="0"/>
          <w:numId w:val="133"/>
        </w:numPr>
      </w:pPr>
      <w:r w:rsidRPr="00466236">
        <w:t>zapewnia pomieszczenia i ich wyposażenie warunkujące prawidłową pracę biblioteki, bezpieczeństwo i nienaruszalność mienia;</w:t>
      </w:r>
    </w:p>
    <w:p w:rsidR="00B03105" w:rsidRPr="00466236" w:rsidRDefault="00B03105" w:rsidP="001D7D92">
      <w:pPr>
        <w:pStyle w:val="punkt"/>
        <w:numPr>
          <w:ilvl w:val="0"/>
          <w:numId w:val="133"/>
        </w:numPr>
      </w:pPr>
      <w:r w:rsidRPr="00466236">
        <w:t>zatrudnia nauczycieli z odpowiednimi kwalifikacjami bibliotekarskimi i pedagogicznymi według obowiązujących norm etatowych oraz zapewnia im warunki do doskonalenia zawodowego;</w:t>
      </w:r>
    </w:p>
    <w:p w:rsidR="00B03105" w:rsidRPr="00466236" w:rsidRDefault="00B03105" w:rsidP="001D7D92">
      <w:pPr>
        <w:pStyle w:val="punkt"/>
        <w:numPr>
          <w:ilvl w:val="0"/>
          <w:numId w:val="133"/>
        </w:numPr>
      </w:pPr>
      <w:r w:rsidRPr="00466236">
        <w:t>przydziela środki finansowe na działalność biblioteki;</w:t>
      </w:r>
    </w:p>
    <w:p w:rsidR="00B03105" w:rsidRPr="00466236" w:rsidRDefault="00B03105" w:rsidP="001D7D92">
      <w:pPr>
        <w:pStyle w:val="punkt"/>
        <w:numPr>
          <w:ilvl w:val="0"/>
          <w:numId w:val="133"/>
        </w:numPr>
      </w:pPr>
      <w:r w:rsidRPr="00466236">
        <w:lastRenderedPageBreak/>
        <w:t>zatwierdza przydziały czynności poszczególnych bibliotekarzy;</w:t>
      </w:r>
    </w:p>
    <w:p w:rsidR="00B03105" w:rsidRPr="00466236" w:rsidRDefault="00B03105" w:rsidP="001D7D92">
      <w:pPr>
        <w:pStyle w:val="punkt"/>
        <w:numPr>
          <w:ilvl w:val="0"/>
          <w:numId w:val="133"/>
        </w:numPr>
      </w:pPr>
      <w:r w:rsidRPr="00466236">
        <w:t>zarządza skontrum zbiorów biblioteki, odpowiada za ich protokolarne przekazanie przy zmianie nauczycieli pracujących w bibliotece;</w:t>
      </w:r>
    </w:p>
    <w:p w:rsidR="00B03105" w:rsidRPr="00466236" w:rsidRDefault="00B03105" w:rsidP="001D7D92">
      <w:pPr>
        <w:pStyle w:val="punkt"/>
        <w:numPr>
          <w:ilvl w:val="0"/>
          <w:numId w:val="133"/>
        </w:numPr>
      </w:pPr>
      <w:r w:rsidRPr="00466236">
        <w:t xml:space="preserve">nadzoruje i ocenia pracę </w:t>
      </w:r>
      <w:r w:rsidR="00CF6041" w:rsidRPr="00466236">
        <w:t>nauczycieli biblioteki</w:t>
      </w:r>
      <w:r w:rsidRPr="00466236">
        <w:t>.</w:t>
      </w:r>
    </w:p>
    <w:p w:rsidR="00B03105" w:rsidRPr="00466236" w:rsidRDefault="00B03105" w:rsidP="00CD11EC">
      <w:pPr>
        <w:pStyle w:val="ustep1"/>
      </w:pPr>
      <w:r w:rsidRPr="00466236">
        <w:t>Szczegółowe zadania poszczególnych pracowników ujęte są w przydziale czynności i planie pracy biblioteki.</w:t>
      </w:r>
    </w:p>
    <w:p w:rsidR="00B03105" w:rsidRPr="00466236" w:rsidRDefault="00B03105" w:rsidP="00CD11EC">
      <w:pPr>
        <w:pStyle w:val="ustep1"/>
      </w:pPr>
      <w:r w:rsidRPr="00466236">
        <w:t>Wydatki biblioteki pokrywane są z budżetu szko</w:t>
      </w:r>
      <w:r w:rsidR="00A17725">
        <w:t>ły lub dotowane przez radę r</w:t>
      </w:r>
      <w:r w:rsidRPr="00466236">
        <w:t>odz</w:t>
      </w:r>
      <w:r w:rsidR="0065417B">
        <w:t>iców</w:t>
      </w:r>
      <w:r w:rsidR="00C42B17">
        <w:t xml:space="preserve"> </w:t>
      </w:r>
      <w:r w:rsidR="004A2F18">
        <w:t>i </w:t>
      </w:r>
      <w:r w:rsidR="0065417B">
        <w:t>innych ofiarodawców.</w:t>
      </w:r>
    </w:p>
    <w:p w:rsidR="00B03105" w:rsidRPr="00466236" w:rsidRDefault="00A65504" w:rsidP="00C42B17">
      <w:pPr>
        <w:pStyle w:val="paragraf"/>
        <w:rPr>
          <w:i/>
          <w:iCs/>
        </w:rPr>
      </w:pPr>
      <w:r w:rsidRPr="00C42B17">
        <w:rPr>
          <w:b/>
        </w:rPr>
        <w:t xml:space="preserve">§ </w:t>
      </w:r>
      <w:r w:rsidR="00AB31A4">
        <w:rPr>
          <w:b/>
        </w:rPr>
        <w:t>76</w:t>
      </w:r>
      <w:r w:rsidR="00B03105" w:rsidRPr="00C42B17">
        <w:rPr>
          <w:b/>
        </w:rPr>
        <w:t>.</w:t>
      </w:r>
      <w:r w:rsidR="00B03105" w:rsidRPr="00466236">
        <w:t xml:space="preserve"> Zespoły nauczycielskie i zasady ich pracy</w:t>
      </w:r>
      <w:r w:rsidR="00B03105" w:rsidRPr="00466236">
        <w:rPr>
          <w:i/>
          <w:iCs/>
        </w:rPr>
        <w:t>.</w:t>
      </w:r>
    </w:p>
    <w:p w:rsidR="00B03105" w:rsidRPr="00CD11EC" w:rsidRDefault="00B03105" w:rsidP="001D7D92">
      <w:pPr>
        <w:pStyle w:val="ustep1"/>
        <w:numPr>
          <w:ilvl w:val="0"/>
          <w:numId w:val="134"/>
        </w:numPr>
        <w:rPr>
          <w:b/>
        </w:rPr>
      </w:pPr>
      <w:r w:rsidRPr="00466236">
        <w:t xml:space="preserve">Zespoły nauczycielskie powołuje dyrektor szkoły. </w:t>
      </w:r>
    </w:p>
    <w:p w:rsidR="00B03105" w:rsidRPr="00CD11EC" w:rsidRDefault="00B03105" w:rsidP="001D7D92">
      <w:pPr>
        <w:pStyle w:val="ustep1"/>
        <w:numPr>
          <w:ilvl w:val="0"/>
          <w:numId w:val="134"/>
        </w:numPr>
        <w:rPr>
          <w:b/>
        </w:rPr>
      </w:pPr>
      <w:r w:rsidRPr="00466236">
        <w:t>Zespoły nauczycielskie powołuje się celem:</w:t>
      </w:r>
    </w:p>
    <w:p w:rsidR="00B03105" w:rsidRPr="00466236" w:rsidRDefault="00B03105" w:rsidP="001D7D92">
      <w:pPr>
        <w:pStyle w:val="punkt"/>
        <w:numPr>
          <w:ilvl w:val="0"/>
          <w:numId w:val="135"/>
        </w:numPr>
      </w:pPr>
      <w:r w:rsidRPr="00466236">
        <w:t>planowania i organizacji procesów zachodzących w szkole;</w:t>
      </w:r>
    </w:p>
    <w:p w:rsidR="00B03105" w:rsidRPr="00466236" w:rsidRDefault="00B03105" w:rsidP="001D7D92">
      <w:pPr>
        <w:pStyle w:val="punkt"/>
        <w:numPr>
          <w:ilvl w:val="0"/>
          <w:numId w:val="135"/>
        </w:numPr>
      </w:pPr>
      <w:r w:rsidRPr="00466236">
        <w:t>koordynowania działań w szkole;</w:t>
      </w:r>
    </w:p>
    <w:p w:rsidR="00B03105" w:rsidRPr="00466236" w:rsidRDefault="00B03105" w:rsidP="001D7D92">
      <w:pPr>
        <w:pStyle w:val="punkt"/>
        <w:numPr>
          <w:ilvl w:val="0"/>
          <w:numId w:val="135"/>
        </w:numPr>
      </w:pPr>
      <w:r w:rsidRPr="00466236">
        <w:t>zwiększenia skuteczności działania</w:t>
      </w:r>
      <w:r w:rsidR="00CF6041" w:rsidRPr="00466236">
        <w:t xml:space="preserve"> szkoły</w:t>
      </w:r>
      <w:r w:rsidRPr="00466236">
        <w:t>;</w:t>
      </w:r>
    </w:p>
    <w:p w:rsidR="00B03105" w:rsidRPr="00466236" w:rsidRDefault="00B03105" w:rsidP="001D7D92">
      <w:pPr>
        <w:pStyle w:val="punkt"/>
        <w:numPr>
          <w:ilvl w:val="0"/>
          <w:numId w:val="135"/>
        </w:numPr>
      </w:pPr>
      <w:r w:rsidRPr="00466236">
        <w:t>ułatwienia wykonywania zadań stojących przed szkołą i nauczycielami;</w:t>
      </w:r>
    </w:p>
    <w:p w:rsidR="00B03105" w:rsidRPr="00466236" w:rsidRDefault="00B03105" w:rsidP="001D7D92">
      <w:pPr>
        <w:pStyle w:val="punkt"/>
        <w:numPr>
          <w:ilvl w:val="0"/>
          <w:numId w:val="135"/>
        </w:numPr>
      </w:pPr>
      <w:r w:rsidRPr="00466236">
        <w:t>doskonalenia umiejętności indywidualnych;</w:t>
      </w:r>
    </w:p>
    <w:p w:rsidR="00B03105" w:rsidRPr="00466236" w:rsidRDefault="00B03105" w:rsidP="001D7D92">
      <w:pPr>
        <w:pStyle w:val="punkt"/>
        <w:numPr>
          <w:ilvl w:val="0"/>
          <w:numId w:val="135"/>
        </w:numPr>
      </w:pPr>
      <w:r w:rsidRPr="00466236">
        <w:t>zapewnienia nauczycielom bezpośredniego wpływu na podejmowane decyzje;</w:t>
      </w:r>
    </w:p>
    <w:p w:rsidR="00B03105" w:rsidRPr="00466236" w:rsidRDefault="00B03105" w:rsidP="001D7D92">
      <w:pPr>
        <w:pStyle w:val="punkt"/>
        <w:numPr>
          <w:ilvl w:val="0"/>
          <w:numId w:val="135"/>
        </w:numPr>
      </w:pPr>
      <w:r w:rsidRPr="00466236">
        <w:t>doskonalenia współpracy zespołowej;</w:t>
      </w:r>
    </w:p>
    <w:p w:rsidR="00B03105" w:rsidRPr="00466236" w:rsidRDefault="00B03105" w:rsidP="001D7D92">
      <w:pPr>
        <w:pStyle w:val="punkt"/>
        <w:numPr>
          <w:ilvl w:val="0"/>
          <w:numId w:val="135"/>
        </w:numPr>
      </w:pPr>
      <w:r w:rsidRPr="00466236">
        <w:t>wymiany doświadczeń między nauczycielami;</w:t>
      </w:r>
    </w:p>
    <w:p w:rsidR="00B03105" w:rsidRPr="00466236" w:rsidRDefault="00B03105" w:rsidP="001D7D92">
      <w:pPr>
        <w:pStyle w:val="punkt"/>
        <w:numPr>
          <w:ilvl w:val="0"/>
          <w:numId w:val="135"/>
        </w:numPr>
      </w:pPr>
      <w:r w:rsidRPr="00466236">
        <w:t xml:space="preserve">wykorzystania potencjału członków grupy dla poprawy </w:t>
      </w:r>
      <w:r w:rsidR="006B1EFD">
        <w:t>jakości nauczania, wychowania i </w:t>
      </w:r>
      <w:r w:rsidRPr="00466236">
        <w:t>organizacji;</w:t>
      </w:r>
    </w:p>
    <w:p w:rsidR="00B03105" w:rsidRPr="00466236" w:rsidRDefault="00B03105" w:rsidP="001D7D92">
      <w:pPr>
        <w:pStyle w:val="punkt"/>
        <w:numPr>
          <w:ilvl w:val="0"/>
          <w:numId w:val="135"/>
        </w:numPr>
      </w:pPr>
      <w:r w:rsidRPr="00466236">
        <w:t>ograniczania ryzyka indywidualnych błędów i pomoc tym, którzy mają trudności w wykonywaniu zadań;</w:t>
      </w:r>
    </w:p>
    <w:p w:rsidR="00B03105" w:rsidRPr="00466236" w:rsidRDefault="00B03105" w:rsidP="001D7D92">
      <w:pPr>
        <w:pStyle w:val="punkt"/>
        <w:numPr>
          <w:ilvl w:val="0"/>
          <w:numId w:val="135"/>
        </w:numPr>
      </w:pPr>
      <w:r w:rsidRPr="00466236">
        <w:t>zwiększenia pocz</w:t>
      </w:r>
      <w:r w:rsidR="004A2F18">
        <w:t>ucia bezpieczeństwa nauczycieli.</w:t>
      </w:r>
    </w:p>
    <w:p w:rsidR="00B03105" w:rsidRPr="00466236" w:rsidRDefault="002152FD" w:rsidP="00CD11EC">
      <w:pPr>
        <w:pStyle w:val="ustep1"/>
      </w:pPr>
      <w:r w:rsidRPr="00466236">
        <w:t>W</w:t>
      </w:r>
      <w:r w:rsidR="00A160AF">
        <w:t xml:space="preserve"> s</w:t>
      </w:r>
      <w:r w:rsidR="00621BC2">
        <w:t xml:space="preserve">zkole </w:t>
      </w:r>
      <w:r w:rsidR="00A160AF">
        <w:t>powołuje się zespoły stałe i </w:t>
      </w:r>
      <w:r w:rsidR="00B03105" w:rsidRPr="00466236">
        <w:t xml:space="preserve">doraźne. </w:t>
      </w:r>
    </w:p>
    <w:p w:rsidR="00B03105" w:rsidRPr="00466236" w:rsidRDefault="00B03105" w:rsidP="00CD11EC">
      <w:pPr>
        <w:pStyle w:val="ustep1"/>
      </w:pPr>
      <w:r w:rsidRPr="00466236">
        <w:t>Zespół stały funkcjonuje od chwili jego powołania do rozwiązania. Dyrektor szkoły może corocznie dokonywać zmiany w składzie zespołu stałego w przypadku zmian kadrowych na stanowiskach nauczycieli lub zmiany rodzaju przydzielonych zajęć.</w:t>
      </w:r>
    </w:p>
    <w:p w:rsidR="00B03105" w:rsidRPr="00466236" w:rsidRDefault="00B03105" w:rsidP="00CD11EC">
      <w:pPr>
        <w:pStyle w:val="ustep1"/>
      </w:pPr>
      <w:r w:rsidRPr="00466236">
        <w:t>Zespoły doraźne (problemowe i zadaniowe) powołuje dyrektor do wykonania okresowego zadania lub rozwiązania problemu. Po zakończeniu pracy zespół ulega rozwiązaniu.</w:t>
      </w:r>
    </w:p>
    <w:p w:rsidR="00B03105" w:rsidRPr="00466236" w:rsidRDefault="00B03105" w:rsidP="00CD11EC">
      <w:pPr>
        <w:pStyle w:val="ustep1"/>
      </w:pPr>
      <w:r w:rsidRPr="00466236">
        <w:t>Pracą każdego zespołu kieruje przewodniczący.</w:t>
      </w:r>
    </w:p>
    <w:p w:rsidR="00B03105" w:rsidRPr="00466236" w:rsidRDefault="00D30B4E" w:rsidP="00CD11EC">
      <w:pPr>
        <w:pStyle w:val="ustep1"/>
      </w:pPr>
      <w:r w:rsidRPr="00466236">
        <w:t>Przewodniczącego zespołu</w:t>
      </w:r>
      <w:r w:rsidR="00B03105" w:rsidRPr="00466236">
        <w:t xml:space="preserve"> powołuje dyrektor szkoły</w:t>
      </w:r>
      <w:r w:rsidRPr="00466236">
        <w:t xml:space="preserve"> na wniosek członków zespołu</w:t>
      </w:r>
      <w:r w:rsidR="00B03105" w:rsidRPr="00466236">
        <w:t>. Dyrektor ma prawo nie uwzględnić wniosku w przypadku, gdy istnieją uzasadnione przyczyny uniemożliwiające terminowe, bezstronne rozwiązanie problemu lub gdy nauczyciel występuje jako strona w sprawie.</w:t>
      </w:r>
    </w:p>
    <w:p w:rsidR="00B03105" w:rsidRPr="00466236" w:rsidRDefault="00CF6041" w:rsidP="00CD11EC">
      <w:pPr>
        <w:pStyle w:val="ustep1"/>
      </w:pPr>
      <w:r w:rsidRPr="00466236">
        <w:t>Na pierwszym posiedzeniu</w:t>
      </w:r>
      <w:r w:rsidR="00B03105" w:rsidRPr="00466236">
        <w:t xml:space="preserve"> zespołu</w:t>
      </w:r>
      <w:r w:rsidRPr="00466236">
        <w:t xml:space="preserve"> dokonuje się wyboru osób funkcyjnych i opracowuje się plan pracy</w:t>
      </w:r>
      <w:r w:rsidR="00B03105" w:rsidRPr="00466236">
        <w:t>.</w:t>
      </w:r>
    </w:p>
    <w:p w:rsidR="00B03105" w:rsidRPr="00466236" w:rsidRDefault="00B03105" w:rsidP="00CD11EC">
      <w:pPr>
        <w:pStyle w:val="ustep1"/>
      </w:pPr>
      <w:r w:rsidRPr="00466236">
        <w:lastRenderedPageBreak/>
        <w:t xml:space="preserve">Przewodniczący zespołu jest zobowiązany do przedstawienia </w:t>
      </w:r>
      <w:r w:rsidR="00772E81">
        <w:t xml:space="preserve">planu pracy dyrektorowi szkoły </w:t>
      </w:r>
      <w:r w:rsidRPr="00466236">
        <w:t xml:space="preserve">w terminie </w:t>
      </w:r>
      <w:r w:rsidR="005D2087" w:rsidRPr="00466236">
        <w:t xml:space="preserve">określonym przez </w:t>
      </w:r>
      <w:r w:rsidR="002B05D7" w:rsidRPr="00466236">
        <w:t>dyrektora</w:t>
      </w:r>
      <w:r w:rsidR="005D2087" w:rsidRPr="00466236">
        <w:t>.</w:t>
      </w:r>
      <w:r w:rsidRPr="00466236">
        <w:t xml:space="preserve"> Plan pracy zatwierdza dyrektor szkoły. </w:t>
      </w:r>
    </w:p>
    <w:p w:rsidR="00B03105" w:rsidRPr="00466236" w:rsidRDefault="002B05D7" w:rsidP="00CD11EC">
      <w:pPr>
        <w:pStyle w:val="ustep1"/>
      </w:pPr>
      <w:r w:rsidRPr="00466236">
        <w:t>Zebrania są protoko</w:t>
      </w:r>
      <w:r w:rsidR="00B03105" w:rsidRPr="00466236">
        <w:t>łowane. W sytuacji poruszania danych wrażliwych, szczególnie przy analizowaniu opinii i orzeczeń poradni psychologiczno</w:t>
      </w:r>
      <w:r w:rsidR="006B1EFD">
        <w:t xml:space="preserve"> </w:t>
      </w:r>
      <w:r w:rsidR="00B03105" w:rsidRPr="00466236">
        <w:t>-</w:t>
      </w:r>
      <w:r w:rsidR="006B1EFD">
        <w:t xml:space="preserve"> </w:t>
      </w:r>
      <w:r w:rsidR="00B03105" w:rsidRPr="00466236">
        <w:t>pedagogicznych lub zaświadczeń lekarskich dotyczących ucznia odstępuje się od zapisu tych danych w protokole.</w:t>
      </w:r>
    </w:p>
    <w:p w:rsidR="00B03105" w:rsidRPr="00466236" w:rsidRDefault="00B03105" w:rsidP="00CD11EC">
      <w:pPr>
        <w:pStyle w:val="ustep1"/>
      </w:pPr>
      <w:r w:rsidRPr="00466236">
        <w:t xml:space="preserve">Przewodniczący przedkłada  </w:t>
      </w:r>
      <w:r w:rsidR="002B05D7" w:rsidRPr="00466236">
        <w:t xml:space="preserve">dyrektorowi </w:t>
      </w:r>
      <w:r w:rsidR="00A77B2B" w:rsidRPr="00466236">
        <w:t xml:space="preserve">na zakończenie roku szkolnego </w:t>
      </w:r>
      <w:r w:rsidR="006B1EFD">
        <w:t>sprawozdanie z </w:t>
      </w:r>
      <w:r w:rsidRPr="00466236">
        <w:t>prac zespołu.</w:t>
      </w:r>
      <w:r w:rsidR="002B05D7" w:rsidRPr="00466236">
        <w:t xml:space="preserve"> Dyrektor dokonuje analizy i wnioski przedstawia radzie pedagogicznej.</w:t>
      </w:r>
    </w:p>
    <w:p w:rsidR="00B03105" w:rsidRPr="00466236" w:rsidRDefault="00B03105" w:rsidP="00CD11EC">
      <w:pPr>
        <w:pStyle w:val="ustep1"/>
      </w:pPr>
      <w:r w:rsidRPr="00466236">
        <w:t xml:space="preserve">Nauczyciel zatrudniony w </w:t>
      </w:r>
      <w:r w:rsidR="00621BC2">
        <w:t>s</w:t>
      </w:r>
      <w:r w:rsidR="002152FD" w:rsidRPr="00466236">
        <w:t>zkole</w:t>
      </w:r>
      <w:r w:rsidRPr="00466236">
        <w:t xml:space="preserve"> jest obowiązany należeć do przynajmniej jednego zespołu. Wpisanie nauczyciela w skład zespołu nie wymaga zgody nauczyciela.</w:t>
      </w:r>
    </w:p>
    <w:p w:rsidR="00B03105" w:rsidRPr="00466236" w:rsidRDefault="00B03105" w:rsidP="00CD11EC">
      <w:pPr>
        <w:pStyle w:val="ustep1"/>
      </w:pPr>
      <w:r w:rsidRPr="00466236">
        <w:t>Każdy nauczyciel aktywnie uczestniczy w pracach zespołu.</w:t>
      </w:r>
    </w:p>
    <w:p w:rsidR="00B03105" w:rsidRPr="00466236" w:rsidRDefault="00B03105" w:rsidP="00CD11EC">
      <w:pPr>
        <w:pStyle w:val="ustep1"/>
      </w:pPr>
      <w:r w:rsidRPr="00466236">
        <w:t>Obecność nauczyciela na zebraniach jest obowiązkowa.</w:t>
      </w:r>
    </w:p>
    <w:p w:rsidR="00B03105" w:rsidRPr="00466236" w:rsidRDefault="00B03105" w:rsidP="00CD11EC">
      <w:pPr>
        <w:pStyle w:val="ustep1"/>
      </w:pPr>
      <w:r w:rsidRPr="00466236">
        <w:t>Zespół ma prawo wypracować wewnętrzne zasady współpracy, organizacji spotkań, komunikowania się, podziału ról i obowiązków, monitorowania działań i ewaluacji pracy własnej.</w:t>
      </w:r>
    </w:p>
    <w:p w:rsidR="00B03105" w:rsidRPr="00466236" w:rsidRDefault="00A65504" w:rsidP="00C42B17">
      <w:pPr>
        <w:pStyle w:val="paragraf"/>
      </w:pPr>
      <w:r w:rsidRPr="00C42B17">
        <w:rPr>
          <w:b/>
        </w:rPr>
        <w:t xml:space="preserve">§ </w:t>
      </w:r>
      <w:r w:rsidR="00AB31A4">
        <w:rPr>
          <w:b/>
        </w:rPr>
        <w:t>77</w:t>
      </w:r>
      <w:r w:rsidR="00B03105" w:rsidRPr="00C42B17">
        <w:rPr>
          <w:b/>
        </w:rPr>
        <w:t>.</w:t>
      </w:r>
      <w:r w:rsidR="00B03105" w:rsidRPr="00466236">
        <w:t xml:space="preserve"> Rodzaje zespołów nauczycielskich i ich zadania. </w:t>
      </w:r>
    </w:p>
    <w:p w:rsidR="00B03105" w:rsidRPr="00466236" w:rsidRDefault="00B03105" w:rsidP="001D7D92">
      <w:pPr>
        <w:pStyle w:val="ustep1"/>
        <w:numPr>
          <w:ilvl w:val="0"/>
          <w:numId w:val="136"/>
        </w:numPr>
      </w:pPr>
      <w:r w:rsidRPr="00466236">
        <w:t>W szkole powołuje</w:t>
      </w:r>
      <w:r w:rsidR="00C42B17">
        <w:t xml:space="preserve"> się następujące stałe zespoły:</w:t>
      </w:r>
    </w:p>
    <w:p w:rsidR="007C21D2" w:rsidRPr="00466236" w:rsidRDefault="007C21D2" w:rsidP="001D7D92">
      <w:pPr>
        <w:pStyle w:val="punkt"/>
        <w:numPr>
          <w:ilvl w:val="0"/>
          <w:numId w:val="137"/>
        </w:numPr>
      </w:pPr>
      <w:r w:rsidRPr="00466236">
        <w:t>zespół edukacji wczesnoszkolnej;</w:t>
      </w:r>
    </w:p>
    <w:p w:rsidR="007C21D2" w:rsidRPr="00466236" w:rsidRDefault="007C21D2" w:rsidP="001D7D92">
      <w:pPr>
        <w:pStyle w:val="punkt"/>
        <w:numPr>
          <w:ilvl w:val="0"/>
          <w:numId w:val="137"/>
        </w:numPr>
      </w:pPr>
      <w:r w:rsidRPr="00466236">
        <w:t>zespół humanistyczny;</w:t>
      </w:r>
    </w:p>
    <w:p w:rsidR="007C21D2" w:rsidRPr="00466236" w:rsidRDefault="007C21D2" w:rsidP="001D7D92">
      <w:pPr>
        <w:pStyle w:val="punkt"/>
        <w:numPr>
          <w:ilvl w:val="0"/>
          <w:numId w:val="137"/>
        </w:numPr>
      </w:pPr>
      <w:r w:rsidRPr="00466236">
        <w:t>zespół nauczycieli języków obcych;</w:t>
      </w:r>
    </w:p>
    <w:p w:rsidR="007C21D2" w:rsidRPr="00466236" w:rsidRDefault="007C21D2" w:rsidP="001D7D92">
      <w:pPr>
        <w:pStyle w:val="punkt"/>
        <w:numPr>
          <w:ilvl w:val="0"/>
          <w:numId w:val="137"/>
        </w:numPr>
      </w:pPr>
      <w:r w:rsidRPr="00466236">
        <w:t>zespół matematyczny;</w:t>
      </w:r>
    </w:p>
    <w:p w:rsidR="007C21D2" w:rsidRPr="00466236" w:rsidRDefault="007C21D2" w:rsidP="001D7D92">
      <w:pPr>
        <w:pStyle w:val="punkt"/>
        <w:numPr>
          <w:ilvl w:val="0"/>
          <w:numId w:val="137"/>
        </w:numPr>
      </w:pPr>
      <w:r w:rsidRPr="00466236">
        <w:t>zespół przyrodniczy;</w:t>
      </w:r>
    </w:p>
    <w:p w:rsidR="007C21D2" w:rsidRPr="00466236" w:rsidRDefault="007C21D2" w:rsidP="001D7D92">
      <w:pPr>
        <w:pStyle w:val="punkt"/>
        <w:numPr>
          <w:ilvl w:val="0"/>
          <w:numId w:val="137"/>
        </w:numPr>
      </w:pPr>
      <w:r w:rsidRPr="00466236">
        <w:t>zespół nauczycieli wychowania fizycznego;</w:t>
      </w:r>
    </w:p>
    <w:p w:rsidR="007C21D2" w:rsidRPr="00466236" w:rsidRDefault="007C21D2" w:rsidP="001D7D92">
      <w:pPr>
        <w:pStyle w:val="punkt"/>
        <w:numPr>
          <w:ilvl w:val="0"/>
          <w:numId w:val="137"/>
        </w:numPr>
      </w:pPr>
      <w:r w:rsidRPr="00466236">
        <w:t>zespół nauczycieli katechetów.</w:t>
      </w:r>
    </w:p>
    <w:p w:rsidR="00B03105" w:rsidRPr="00466236" w:rsidRDefault="00B03105" w:rsidP="00CD11EC">
      <w:pPr>
        <w:pStyle w:val="ustep1"/>
      </w:pPr>
      <w:r w:rsidRPr="00466236">
        <w:t xml:space="preserve">Zadania </w:t>
      </w:r>
      <w:r w:rsidR="00BE65C0">
        <w:t>z</w:t>
      </w:r>
      <w:r w:rsidRPr="00466236">
        <w:t>espołów przedmiotowych:</w:t>
      </w:r>
    </w:p>
    <w:p w:rsidR="00B03105" w:rsidRPr="00466236" w:rsidRDefault="00B03105" w:rsidP="001D7D92">
      <w:pPr>
        <w:pStyle w:val="punkt"/>
        <w:numPr>
          <w:ilvl w:val="0"/>
          <w:numId w:val="138"/>
        </w:numPr>
      </w:pPr>
      <w:r w:rsidRPr="00466236">
        <w:t>opiniowanie przedstawianych programów nauczania poszczególnych przedmiotów;</w:t>
      </w:r>
    </w:p>
    <w:p w:rsidR="00B03105" w:rsidRPr="00466236" w:rsidRDefault="00B03105" w:rsidP="001D7D92">
      <w:pPr>
        <w:pStyle w:val="punkt"/>
        <w:numPr>
          <w:ilvl w:val="0"/>
          <w:numId w:val="138"/>
        </w:numPr>
      </w:pPr>
      <w:r w:rsidRPr="00466236">
        <w:t>korelacja międzyprzedmiotowa w zakresie treści kształcenia;</w:t>
      </w:r>
    </w:p>
    <w:p w:rsidR="00B03105" w:rsidRPr="00466236" w:rsidRDefault="00B03105" w:rsidP="001D7D92">
      <w:pPr>
        <w:pStyle w:val="punkt"/>
        <w:numPr>
          <w:ilvl w:val="0"/>
          <w:numId w:val="138"/>
        </w:numPr>
      </w:pPr>
      <w:r w:rsidRPr="00466236">
        <w:t>ewaluacja programów nauczania i wymagań edukacyjnych;</w:t>
      </w:r>
    </w:p>
    <w:p w:rsidR="00B03105" w:rsidRPr="00466236" w:rsidRDefault="00B03105" w:rsidP="001D7D92">
      <w:pPr>
        <w:pStyle w:val="punkt"/>
        <w:numPr>
          <w:ilvl w:val="0"/>
          <w:numId w:val="138"/>
        </w:numPr>
      </w:pPr>
      <w:r w:rsidRPr="00466236">
        <w:t>wypracowanie zasad dostosowywania form i metod pracy na poszczególnych przedmiotach uczniom o zbliżonych dysfunkcjach i specjalnych potrzebach edukacyjnych;</w:t>
      </w:r>
    </w:p>
    <w:p w:rsidR="00B03105" w:rsidRPr="00466236" w:rsidRDefault="00B03105" w:rsidP="001D7D92">
      <w:pPr>
        <w:pStyle w:val="punkt"/>
        <w:numPr>
          <w:ilvl w:val="0"/>
          <w:numId w:val="138"/>
        </w:numPr>
      </w:pPr>
      <w:r w:rsidRPr="00466236">
        <w:t>opracowanie harmonogramu badań efektywności kształcenia i osiągnięć uczniów;</w:t>
      </w:r>
    </w:p>
    <w:p w:rsidR="00B03105" w:rsidRPr="00466236" w:rsidRDefault="00B03105" w:rsidP="001D7D92">
      <w:pPr>
        <w:pStyle w:val="punkt"/>
        <w:numPr>
          <w:ilvl w:val="0"/>
          <w:numId w:val="138"/>
        </w:numPr>
      </w:pPr>
      <w:r w:rsidRPr="00466236">
        <w:t>analiza osiąganych efektów kształcenia i opracowywanie wniosków do dalszej pracy;</w:t>
      </w:r>
    </w:p>
    <w:p w:rsidR="00B03105" w:rsidRPr="00466236" w:rsidRDefault="00B03105" w:rsidP="001D7D92">
      <w:pPr>
        <w:pStyle w:val="punkt"/>
        <w:numPr>
          <w:ilvl w:val="0"/>
          <w:numId w:val="138"/>
        </w:numPr>
      </w:pPr>
      <w:r w:rsidRPr="00466236">
        <w:t>dobór podręczników obowiązujących w cyklu kształcenia;</w:t>
      </w:r>
    </w:p>
    <w:p w:rsidR="00B03105" w:rsidRPr="00466236" w:rsidRDefault="00B03105" w:rsidP="001D7D92">
      <w:pPr>
        <w:pStyle w:val="punkt"/>
        <w:numPr>
          <w:ilvl w:val="0"/>
          <w:numId w:val="138"/>
        </w:numPr>
      </w:pPr>
      <w:r w:rsidRPr="00466236">
        <w:t>opiniowanie innowacji i eksperymentów pedagogicznych i metodycznych;</w:t>
      </w:r>
    </w:p>
    <w:p w:rsidR="00B03105" w:rsidRPr="00466236" w:rsidRDefault="00B03105" w:rsidP="001D7D92">
      <w:pPr>
        <w:pStyle w:val="punkt"/>
        <w:numPr>
          <w:ilvl w:val="0"/>
          <w:numId w:val="138"/>
        </w:numPr>
      </w:pPr>
      <w:r w:rsidRPr="00466236">
        <w:t>wymiana doświadczeń pedagogicznych – lekcj</w:t>
      </w:r>
      <w:r w:rsidR="00621BC2">
        <w:t xml:space="preserve">e otwarte, pokazowe, omawianie </w:t>
      </w:r>
      <w:r w:rsidRPr="00466236">
        <w:t>scenariuszy zajęć;</w:t>
      </w:r>
    </w:p>
    <w:p w:rsidR="00B03105" w:rsidRPr="00466236" w:rsidRDefault="00B03105" w:rsidP="001D7D92">
      <w:pPr>
        <w:pStyle w:val="punkt"/>
        <w:numPr>
          <w:ilvl w:val="0"/>
          <w:numId w:val="138"/>
        </w:numPr>
      </w:pPr>
      <w:r w:rsidRPr="00466236">
        <w:t>wewnętrzne doskonalenie;</w:t>
      </w:r>
    </w:p>
    <w:p w:rsidR="00B03105" w:rsidRPr="00466236" w:rsidRDefault="00B03105" w:rsidP="001D7D92">
      <w:pPr>
        <w:pStyle w:val="punkt"/>
        <w:numPr>
          <w:ilvl w:val="0"/>
          <w:numId w:val="138"/>
        </w:numPr>
      </w:pPr>
      <w:r w:rsidRPr="00466236">
        <w:t>dzielenie się wiedzą uzyskaną podczas różnych form doskonalenia zewnętrznego;</w:t>
      </w:r>
    </w:p>
    <w:p w:rsidR="00B03105" w:rsidRPr="00466236" w:rsidRDefault="00B03105" w:rsidP="001D7D92">
      <w:pPr>
        <w:pStyle w:val="punkt"/>
        <w:numPr>
          <w:ilvl w:val="0"/>
          <w:numId w:val="138"/>
        </w:numPr>
      </w:pPr>
      <w:r w:rsidRPr="00466236">
        <w:t>doradztwo metodyczne nauczycielom rozpoczynającym pracę w zawodzie;</w:t>
      </w:r>
    </w:p>
    <w:p w:rsidR="00B03105" w:rsidRPr="00466236" w:rsidRDefault="00B03105" w:rsidP="001D7D92">
      <w:pPr>
        <w:pStyle w:val="punkt"/>
        <w:numPr>
          <w:ilvl w:val="0"/>
          <w:numId w:val="138"/>
        </w:numPr>
      </w:pPr>
      <w:r w:rsidRPr="00466236">
        <w:lastRenderedPageBreak/>
        <w:t>ewaluacja zasad oceniania, klasyfikowania i promowania; wnioskowanie o wprowadzenie zmian do statutu szkoły w tym zakresie;</w:t>
      </w:r>
    </w:p>
    <w:p w:rsidR="00B03105" w:rsidRPr="00466236" w:rsidRDefault="00B03105" w:rsidP="001D7D92">
      <w:pPr>
        <w:pStyle w:val="punkt"/>
        <w:numPr>
          <w:ilvl w:val="0"/>
          <w:numId w:val="138"/>
        </w:numPr>
      </w:pPr>
      <w:r w:rsidRPr="00466236">
        <w:t>organizacja konkursów przedmiotowych i interdyscyplinarnych;</w:t>
      </w:r>
    </w:p>
    <w:p w:rsidR="00B03105" w:rsidRPr="00466236" w:rsidRDefault="00B03105" w:rsidP="001D7D92">
      <w:pPr>
        <w:pStyle w:val="punkt"/>
        <w:numPr>
          <w:ilvl w:val="0"/>
          <w:numId w:val="138"/>
        </w:numPr>
      </w:pPr>
      <w:r w:rsidRPr="00466236">
        <w:t>opiniowanie wniosków nauczycieli o zakup pomocy dydaktycznych, sprzętu do wyposażenia sal lekcyjnych i pracowni;</w:t>
      </w:r>
    </w:p>
    <w:p w:rsidR="00B03105" w:rsidRPr="00466236" w:rsidRDefault="00B03105" w:rsidP="001D7D92">
      <w:pPr>
        <w:pStyle w:val="punkt"/>
        <w:numPr>
          <w:ilvl w:val="0"/>
          <w:numId w:val="138"/>
        </w:numPr>
      </w:pPr>
      <w:r w:rsidRPr="00466236">
        <w:t>rozwijanie zainteresowań i uzdolnień uczniów poprzez organizację zajęć pozalekcyjnych, kół zain</w:t>
      </w:r>
      <w:r w:rsidR="004A3D69">
        <w:t>teresowań, zajęć fakultatywnych;</w:t>
      </w:r>
    </w:p>
    <w:p w:rsidR="00B03105" w:rsidRPr="00466236" w:rsidRDefault="00B03105" w:rsidP="001D7D92">
      <w:pPr>
        <w:pStyle w:val="punkt"/>
        <w:numPr>
          <w:ilvl w:val="0"/>
          <w:numId w:val="138"/>
        </w:numPr>
      </w:pPr>
      <w:r w:rsidRPr="00466236">
        <w:t>inne, wynikające z potrzeb szkoły lub na wniosek nauczycieli.</w:t>
      </w:r>
    </w:p>
    <w:p w:rsidR="00B03105" w:rsidRPr="00466236" w:rsidRDefault="00B03105" w:rsidP="004D24BD">
      <w:pPr>
        <w:pStyle w:val="Nagwek1"/>
      </w:pPr>
      <w:bookmarkStart w:id="21" w:name="_Toc497772378"/>
      <w:r w:rsidRPr="00466236">
        <w:t>DZIAŁ V</w:t>
      </w:r>
      <w:bookmarkEnd w:id="21"/>
    </w:p>
    <w:p w:rsidR="00B03105" w:rsidRPr="004D24BD" w:rsidRDefault="00B03105" w:rsidP="004D24BD">
      <w:pPr>
        <w:pStyle w:val="Nagwek2"/>
      </w:pPr>
      <w:bookmarkStart w:id="22" w:name="_Toc497772379"/>
      <w:r w:rsidRPr="004D24BD">
        <w:t>Nauczyciele i inni pracownicy szkoły</w:t>
      </w:r>
      <w:bookmarkEnd w:id="22"/>
    </w:p>
    <w:p w:rsidR="00B03105" w:rsidRPr="00466236" w:rsidRDefault="0067608E" w:rsidP="00BE65C0">
      <w:pPr>
        <w:pStyle w:val="paragraf"/>
      </w:pPr>
      <w:r w:rsidRPr="00BE65C0">
        <w:rPr>
          <w:b/>
        </w:rPr>
        <w:t>§ </w:t>
      </w:r>
      <w:r w:rsidR="00AB31A4">
        <w:rPr>
          <w:b/>
        </w:rPr>
        <w:t>78</w:t>
      </w:r>
      <w:r w:rsidR="00B03105" w:rsidRPr="00BE65C0">
        <w:rPr>
          <w:b/>
        </w:rPr>
        <w:t>.</w:t>
      </w:r>
      <w:r w:rsidR="00B03105" w:rsidRPr="00466236">
        <w:t> Zadania nauczycieli.</w:t>
      </w:r>
    </w:p>
    <w:p w:rsidR="00B03105" w:rsidRPr="00466236" w:rsidRDefault="00B03105" w:rsidP="001D7D92">
      <w:pPr>
        <w:pStyle w:val="ustep1"/>
        <w:numPr>
          <w:ilvl w:val="0"/>
          <w:numId w:val="139"/>
        </w:numPr>
      </w:pPr>
      <w:r w:rsidRPr="00466236">
        <w:t>Nauczyciel prowadzi pracę dydaktyczno – wychowawczą i opiekuńczą oraz odpowiada za jakość i wyniki tej pracy oraz bezpieczeństwo powierzonych jego opiece uczniów.</w:t>
      </w:r>
    </w:p>
    <w:p w:rsidR="00B03105" w:rsidRPr="00466236" w:rsidRDefault="00B03105" w:rsidP="001D7D92">
      <w:pPr>
        <w:pStyle w:val="ustep1"/>
        <w:numPr>
          <w:ilvl w:val="0"/>
          <w:numId w:val="139"/>
        </w:numPr>
      </w:pPr>
      <w:r w:rsidRPr="00CD11EC">
        <w:rPr>
          <w:b/>
        </w:rPr>
        <w:t xml:space="preserve"> </w:t>
      </w:r>
      <w:r w:rsidRPr="00466236">
        <w:t xml:space="preserve">Do obowiązków nauczycieli należy w szczególności: </w:t>
      </w:r>
    </w:p>
    <w:p w:rsidR="00B03105" w:rsidRPr="00466236" w:rsidRDefault="00B03105" w:rsidP="001D7D92">
      <w:pPr>
        <w:pStyle w:val="punkt"/>
        <w:numPr>
          <w:ilvl w:val="0"/>
          <w:numId w:val="140"/>
        </w:numPr>
      </w:pPr>
      <w:r w:rsidRPr="00466236">
        <w:t>dbałość o życie, zdrowie i bezpieczeństwo uczniów podczas zajęć organizowanych przez szkołę;</w:t>
      </w:r>
    </w:p>
    <w:p w:rsidR="00791191" w:rsidRPr="00466236" w:rsidRDefault="00B03105" w:rsidP="001D7D92">
      <w:pPr>
        <w:pStyle w:val="punkt"/>
        <w:numPr>
          <w:ilvl w:val="0"/>
          <w:numId w:val="140"/>
        </w:numPr>
      </w:pPr>
      <w:r w:rsidRPr="00466236">
        <w:t>prawidłowe organizowanie procesu dydaktycznego</w:t>
      </w:r>
      <w:r w:rsidR="00791191" w:rsidRPr="00466236">
        <w:t>;</w:t>
      </w:r>
    </w:p>
    <w:p w:rsidR="00B03105" w:rsidRPr="00466236" w:rsidRDefault="00B03105" w:rsidP="001D7D92">
      <w:pPr>
        <w:pStyle w:val="punkt"/>
        <w:numPr>
          <w:ilvl w:val="0"/>
          <w:numId w:val="140"/>
        </w:numPr>
      </w:pPr>
      <w:r w:rsidRPr="00466236">
        <w:t>kształcenie i wychowywanie młodzieży w umiłowaniu Ojczyzny, w poszanowaniu Konstytucji Rzeczypospolitej Polskiej, w atmosferze wolności sumienia i szacunku dla każdego człowieka;</w:t>
      </w:r>
    </w:p>
    <w:p w:rsidR="00B03105" w:rsidRPr="00466236" w:rsidRDefault="00B03105" w:rsidP="001D7D92">
      <w:pPr>
        <w:pStyle w:val="punkt"/>
        <w:numPr>
          <w:ilvl w:val="0"/>
          <w:numId w:val="140"/>
        </w:numPr>
      </w:pPr>
      <w:r w:rsidRPr="00466236">
        <w:t>dbanie o kształtowanie u uczniów postaw moralnych i obywatelskich zgodnie z ideą demokracji, pokoju i przyjaźni między ludźmi różnych narodów, ras i światopoglądów;</w:t>
      </w:r>
    </w:p>
    <w:p w:rsidR="00B03105" w:rsidRPr="00466236" w:rsidRDefault="00B03105" w:rsidP="001D7D92">
      <w:pPr>
        <w:pStyle w:val="punkt"/>
        <w:numPr>
          <w:ilvl w:val="0"/>
          <w:numId w:val="140"/>
        </w:numPr>
      </w:pPr>
      <w:r w:rsidRPr="00466236">
        <w:t>tworzenie własnego warsztatu pracy dydaktycznej</w:t>
      </w:r>
      <w:r w:rsidR="00467C22" w:rsidRPr="00466236">
        <w:t>,</w:t>
      </w:r>
      <w:r w:rsidRPr="00466236">
        <w:t xml:space="preserve"> </w:t>
      </w:r>
      <w:r w:rsidR="00467C22" w:rsidRPr="00466236">
        <w:t>dba</w:t>
      </w:r>
      <w:r w:rsidR="00A17725">
        <w:t xml:space="preserve">łość o pomoce i sprzęt szkolny </w:t>
      </w:r>
      <w:r w:rsidR="00467C22" w:rsidRPr="00466236">
        <w:t xml:space="preserve">oraz </w:t>
      </w:r>
      <w:r w:rsidR="000F536B">
        <w:t xml:space="preserve">zgłaszanie </w:t>
      </w:r>
      <w:r w:rsidRPr="00466236">
        <w:t>dyrekcji z</w:t>
      </w:r>
      <w:r w:rsidR="00467C22" w:rsidRPr="00466236">
        <w:t xml:space="preserve">apotrzebowania na zakup pomocy dydaktycznych </w:t>
      </w:r>
      <w:r w:rsidRPr="00466236">
        <w:t>;</w:t>
      </w:r>
    </w:p>
    <w:p w:rsidR="00B03105" w:rsidRPr="00466236" w:rsidRDefault="00B03105" w:rsidP="001D7D92">
      <w:pPr>
        <w:pStyle w:val="punkt"/>
        <w:numPr>
          <w:ilvl w:val="0"/>
          <w:numId w:val="140"/>
        </w:numPr>
      </w:pPr>
      <w:r w:rsidRPr="00466236">
        <w:t>rozpoznawanie możliwości psychofizycznych oraz indywidualnych potrzeb rozwojowych</w:t>
      </w:r>
      <w:r w:rsidR="00C448A4" w:rsidRPr="00466236">
        <w:t xml:space="preserve"> ucznia, </w:t>
      </w:r>
      <w:r w:rsidR="00A8655B">
        <w:t>a </w:t>
      </w:r>
      <w:r w:rsidRPr="00466236">
        <w:t>w szczególności rozpoznawanie przyczyn niepowodzeń szkolnych;</w:t>
      </w:r>
    </w:p>
    <w:p w:rsidR="00B03105" w:rsidRPr="00466236" w:rsidRDefault="00B03105" w:rsidP="001D7D92">
      <w:pPr>
        <w:pStyle w:val="punkt"/>
        <w:numPr>
          <w:ilvl w:val="0"/>
          <w:numId w:val="140"/>
        </w:numPr>
      </w:pPr>
      <w:r w:rsidRPr="00466236">
        <w:t xml:space="preserve"> prowadzenie zindywidualizowanej pracy z uczniem o specjalnych</w:t>
      </w:r>
      <w:r w:rsidR="00A8655B">
        <w:t xml:space="preserve"> potrzebach, na obowiązkowych i </w:t>
      </w:r>
      <w:r w:rsidRPr="00466236">
        <w:t>dodatkowych zajęciach;</w:t>
      </w:r>
    </w:p>
    <w:p w:rsidR="00B03105" w:rsidRPr="00466236" w:rsidRDefault="00B03105" w:rsidP="001D7D92">
      <w:pPr>
        <w:pStyle w:val="punkt"/>
        <w:numPr>
          <w:ilvl w:val="0"/>
          <w:numId w:val="140"/>
        </w:numPr>
      </w:pPr>
      <w:r w:rsidRPr="00466236">
        <w:t>wnioskowanie do wychowawcy o objęcie pomocą psychologiczno</w:t>
      </w:r>
      <w:r w:rsidR="00AF31E2">
        <w:t xml:space="preserve"> </w:t>
      </w:r>
      <w:r w:rsidRPr="00466236">
        <w:t>-</w:t>
      </w:r>
      <w:r w:rsidR="00AF31E2">
        <w:t xml:space="preserve"> </w:t>
      </w:r>
      <w:r w:rsidRPr="00466236">
        <w:t xml:space="preserve">pedagogiczną </w:t>
      </w:r>
      <w:r w:rsidR="00A8655B">
        <w:t>ucznia, w </w:t>
      </w:r>
      <w:r w:rsidRPr="00466236">
        <w:t>przypadkach, gdy podejmowane przez nauczyciela działania nie przyniosły oczekiwanych zmian lub, gdy nauczyciel zdiagnozował wybitne uzdolnienia;</w:t>
      </w:r>
    </w:p>
    <w:p w:rsidR="00B03105" w:rsidRPr="00466236" w:rsidRDefault="00B03105" w:rsidP="001D7D92">
      <w:pPr>
        <w:pStyle w:val="punkt"/>
        <w:numPr>
          <w:ilvl w:val="0"/>
          <w:numId w:val="140"/>
        </w:numPr>
      </w:pPr>
      <w:r w:rsidRPr="00466236">
        <w:t xml:space="preserve">dostosowanie wymagań edukacyjnych z nauczanego przedmiotu (zajęć) do indywidualnych potrzeb </w:t>
      </w:r>
      <w:r w:rsidR="00305E25" w:rsidRPr="00466236">
        <w:t xml:space="preserve">i możliwości </w:t>
      </w:r>
      <w:r w:rsidRPr="00466236">
        <w:t xml:space="preserve">psychofizycznych i edukacyjnych ucznia: </w:t>
      </w:r>
    </w:p>
    <w:p w:rsidR="00305E25" w:rsidRPr="00466236" w:rsidRDefault="00B03105" w:rsidP="001D7D92">
      <w:pPr>
        <w:pStyle w:val="litera"/>
        <w:numPr>
          <w:ilvl w:val="0"/>
          <w:numId w:val="279"/>
        </w:numPr>
      </w:pPr>
      <w:r w:rsidRPr="00466236">
        <w:t>posiadającego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w:t>
      </w:r>
      <w:r w:rsidR="00305E25" w:rsidRPr="00466236">
        <w:t>anych społecznie,</w:t>
      </w:r>
    </w:p>
    <w:p w:rsidR="00B03105" w:rsidRPr="00466236" w:rsidRDefault="00B03105" w:rsidP="001D7D92">
      <w:pPr>
        <w:pStyle w:val="litera"/>
        <w:numPr>
          <w:ilvl w:val="0"/>
          <w:numId w:val="279"/>
        </w:numPr>
      </w:pPr>
      <w:r w:rsidRPr="00466236">
        <w:t>posiadającego orzeczenie o potrzebie indywidualnego nauczania - na podstawie tego orzeczenia,</w:t>
      </w:r>
    </w:p>
    <w:p w:rsidR="00B03105" w:rsidRPr="00466236" w:rsidRDefault="00B03105" w:rsidP="001D7D92">
      <w:pPr>
        <w:pStyle w:val="litera"/>
        <w:numPr>
          <w:ilvl w:val="0"/>
          <w:numId w:val="279"/>
        </w:numPr>
      </w:pPr>
      <w:r w:rsidRPr="00466236">
        <w:t xml:space="preserve">posiadającego opinię poradni psychologiczno-pedagogicznej, w </w:t>
      </w:r>
      <w:r w:rsidR="004A3D69">
        <w:t>tym poradni specjalistycznej, o </w:t>
      </w:r>
      <w:r w:rsidRPr="00466236">
        <w:t>specyficznych trudnościach w uczeniu się lub inną opinię poradni psychologiczno-pedagogicznej, w tym poradni specjalistycznej - na podstawie tej opinii,</w:t>
      </w:r>
    </w:p>
    <w:p w:rsidR="00B03105" w:rsidRPr="00466236" w:rsidRDefault="00B03105" w:rsidP="001D7D92">
      <w:pPr>
        <w:pStyle w:val="litera"/>
        <w:numPr>
          <w:ilvl w:val="0"/>
          <w:numId w:val="279"/>
        </w:numPr>
      </w:pPr>
      <w:r w:rsidRPr="00466236">
        <w:t xml:space="preserve">nieposiadającego orzeczenia lub opinii wymienionych w lit. a – c , który objęty jest pomocą psychologiczno-pedagogiczną w szkole - na podstawie rozpoznania indywidualnych potrzeb rozwojowych i edukacyjnych oraz indywidualnych możliwości psychofizycznych ucznia </w:t>
      </w:r>
      <w:r w:rsidRPr="00466236">
        <w:lastRenderedPageBreak/>
        <w:t>dokonanego przez nauczycieli i specjalistów, o którym mowa w przepisach w sprawie zasad udzielania i organizacji pomoc</w:t>
      </w:r>
      <w:r w:rsidR="004A3D69">
        <w:t>y psychologiczno-pedagogicznej,</w:t>
      </w:r>
    </w:p>
    <w:p w:rsidR="00B03105" w:rsidRPr="00466236" w:rsidRDefault="00B03105" w:rsidP="001D7D92">
      <w:pPr>
        <w:pStyle w:val="litera"/>
        <w:numPr>
          <w:ilvl w:val="0"/>
          <w:numId w:val="279"/>
        </w:numPr>
      </w:pPr>
      <w:r w:rsidRPr="00466236">
        <w:t>posiadających opinię lekarza o ograniczonych możliwościach wykonywania określonych ćwiczeń na wychowaniu fizyczny</w:t>
      </w:r>
      <w:r w:rsidR="004A3D69">
        <w:t>m;</w:t>
      </w:r>
    </w:p>
    <w:p w:rsidR="00B03105" w:rsidRPr="004A3D69" w:rsidRDefault="00B03105" w:rsidP="001D7D92">
      <w:pPr>
        <w:pStyle w:val="punkt"/>
        <w:numPr>
          <w:ilvl w:val="0"/>
          <w:numId w:val="140"/>
        </w:numPr>
      </w:pPr>
      <w:r w:rsidRPr="004A3D69">
        <w:t>bezstronne, rzetelne, systematyczne i sprawiedliwe ocenianie</w:t>
      </w:r>
      <w:r w:rsidR="00BE65C0" w:rsidRPr="004A3D69">
        <w:t xml:space="preserve"> bieżące wiedzy i umiejętności </w:t>
      </w:r>
      <w:r w:rsidRPr="004A3D69">
        <w:t>uczniów z zachowaniem wspierającej i motywującej funkcji oceny;</w:t>
      </w:r>
    </w:p>
    <w:p w:rsidR="00B03105" w:rsidRPr="004A3D69" w:rsidRDefault="00B03105" w:rsidP="001D7D92">
      <w:pPr>
        <w:pStyle w:val="punkt"/>
        <w:numPr>
          <w:ilvl w:val="0"/>
          <w:numId w:val="140"/>
        </w:numPr>
      </w:pPr>
      <w:r w:rsidRPr="004A3D69">
        <w:t xml:space="preserve">uzasadnianie wystawianych ocen w sposób </w:t>
      </w:r>
      <w:r w:rsidR="00AF31E2">
        <w:t>zgodny z</w:t>
      </w:r>
      <w:r w:rsidRPr="004A3D69">
        <w:t xml:space="preserve"> wewnątrzszkolnym</w:t>
      </w:r>
      <w:r w:rsidR="00AF31E2">
        <w:t>i</w:t>
      </w:r>
      <w:r w:rsidRPr="004A3D69">
        <w:t xml:space="preserve"> </w:t>
      </w:r>
      <w:r w:rsidR="00AF31E2">
        <w:t>zasadami</w:t>
      </w:r>
      <w:r w:rsidRPr="004A3D69">
        <w:t xml:space="preserve"> oceniania;</w:t>
      </w:r>
    </w:p>
    <w:p w:rsidR="00B03105" w:rsidRPr="004A3D69" w:rsidRDefault="00B03105" w:rsidP="001D7D92">
      <w:pPr>
        <w:pStyle w:val="punkt"/>
        <w:numPr>
          <w:ilvl w:val="0"/>
          <w:numId w:val="140"/>
        </w:numPr>
      </w:pPr>
      <w:r w:rsidRPr="004A3D69">
        <w:t>zachowanie jawności ocen dla ucznia i rodzica</w:t>
      </w:r>
      <w:r w:rsidR="008F2DFC">
        <w:t>/prawnego opiekuna</w:t>
      </w:r>
      <w:r w:rsidRPr="004A3D69">
        <w:t>;</w:t>
      </w:r>
    </w:p>
    <w:p w:rsidR="00B03105" w:rsidRPr="004A3D69" w:rsidRDefault="00B03105" w:rsidP="001D7D92">
      <w:pPr>
        <w:pStyle w:val="punkt"/>
        <w:numPr>
          <w:ilvl w:val="0"/>
          <w:numId w:val="140"/>
        </w:numPr>
      </w:pPr>
      <w:r w:rsidRPr="004A3D69">
        <w:t>udostępnianie pisemnych prac uczniów zgodnie z wewnątrzszkolnymi zasadami oceniania;</w:t>
      </w:r>
    </w:p>
    <w:p w:rsidR="00B03105" w:rsidRPr="004A3D69" w:rsidRDefault="00B03105" w:rsidP="001D7D92">
      <w:pPr>
        <w:pStyle w:val="punkt"/>
        <w:numPr>
          <w:ilvl w:val="0"/>
          <w:numId w:val="140"/>
        </w:numPr>
      </w:pPr>
      <w:r w:rsidRPr="004A3D69">
        <w:t>informowanie rodziców</w:t>
      </w:r>
      <w:r w:rsidR="008F2DFC">
        <w:t>/prawnych opiekunów</w:t>
      </w:r>
      <w:r w:rsidRPr="004A3D69">
        <w:t xml:space="preserve"> o przewidywanych rocznych klasyfikacyjnych oc</w:t>
      </w:r>
      <w:r w:rsidR="00621BC2">
        <w:t>enach według formy ustalonej w wewnątrzszkolnych zasadach o</w:t>
      </w:r>
      <w:r w:rsidRPr="004A3D69">
        <w:t>ceniania;</w:t>
      </w:r>
    </w:p>
    <w:p w:rsidR="00B03105" w:rsidRPr="004A3D69" w:rsidRDefault="00B03105" w:rsidP="001D7D92">
      <w:pPr>
        <w:pStyle w:val="punkt"/>
        <w:numPr>
          <w:ilvl w:val="0"/>
          <w:numId w:val="140"/>
        </w:numPr>
      </w:pPr>
      <w:r w:rsidRPr="004A3D69">
        <w:t>wspieranie rozwoju psychofizycznego uczniów</w:t>
      </w:r>
      <w:r w:rsidR="00621BC2">
        <w:t>, ich zdolności i zainteresowań</w:t>
      </w:r>
      <w:r w:rsidRPr="004A3D69">
        <w:t xml:space="preserve"> m.in. poprzez pomoc w rozwijaniu szczególnych uzdolnień i zainteresowań przygotowanie do udziału w konkursac</w:t>
      </w:r>
      <w:r w:rsidR="00F86D47" w:rsidRPr="004A3D69">
        <w:t xml:space="preserve">h, </w:t>
      </w:r>
      <w:r w:rsidRPr="004A3D69">
        <w:t>zawodach;</w:t>
      </w:r>
    </w:p>
    <w:p w:rsidR="00B03105" w:rsidRPr="004A3D69" w:rsidRDefault="00B03105" w:rsidP="001D7D92">
      <w:pPr>
        <w:pStyle w:val="punkt"/>
        <w:numPr>
          <w:ilvl w:val="0"/>
          <w:numId w:val="140"/>
        </w:numPr>
      </w:pPr>
      <w:r w:rsidRPr="004A3D69">
        <w:t>udzielanie pomocy w przezwyciężaniu niepowodzeń szkolnych uczniów, rozpoznanie możliwości i potrzeb ucznia w porozumieniu z wychowawcą;</w:t>
      </w:r>
    </w:p>
    <w:p w:rsidR="00B03105" w:rsidRPr="004A3D69" w:rsidRDefault="00B03105" w:rsidP="001D7D92">
      <w:pPr>
        <w:pStyle w:val="punkt"/>
        <w:numPr>
          <w:ilvl w:val="0"/>
          <w:numId w:val="140"/>
        </w:numPr>
      </w:pPr>
      <w:r w:rsidRPr="004A3D69">
        <w:t>współpraca z wychowawcą i samorządem klasowym;</w:t>
      </w:r>
    </w:p>
    <w:p w:rsidR="00B03105" w:rsidRPr="004A3D69" w:rsidRDefault="00B03105" w:rsidP="001D7D92">
      <w:pPr>
        <w:pStyle w:val="punkt"/>
        <w:numPr>
          <w:ilvl w:val="0"/>
          <w:numId w:val="140"/>
        </w:numPr>
      </w:pPr>
      <w:r w:rsidRPr="004A3D69">
        <w:t>indywidualne kontakty z rodzicami</w:t>
      </w:r>
      <w:r w:rsidR="00A160AF">
        <w:t>/prawnymi opiekunami</w:t>
      </w:r>
      <w:r w:rsidRPr="004A3D69">
        <w:t xml:space="preserve"> uczniów;</w:t>
      </w:r>
    </w:p>
    <w:p w:rsidR="00B03105" w:rsidRPr="004A3D69" w:rsidRDefault="00B03105" w:rsidP="001D7D92">
      <w:pPr>
        <w:pStyle w:val="punkt"/>
        <w:numPr>
          <w:ilvl w:val="0"/>
          <w:numId w:val="140"/>
        </w:numPr>
      </w:pPr>
      <w:r w:rsidRPr="004A3D69">
        <w:t>doskonalenie umiejętności dydaktycznych i podnoszenie poziomu wiedzy merytorycznej, aktywny udział</w:t>
      </w:r>
      <w:r w:rsidR="000F536B">
        <w:t xml:space="preserve"> </w:t>
      </w:r>
      <w:r w:rsidR="00A8655B">
        <w:t>we wszystkich posiedzeniach rady p</w:t>
      </w:r>
      <w:r w:rsidRPr="004A3D69">
        <w:t>edagogicznej i udział w lekcjach koleżeńskich,</w:t>
      </w:r>
      <w:r w:rsidR="00621BC2">
        <w:t xml:space="preserve"> uczestnictwo w konferencjach </w:t>
      </w:r>
      <w:r w:rsidRPr="004A3D69">
        <w:t>metodycznych oraz innych formach do</w:t>
      </w:r>
      <w:r w:rsidR="00F43F88" w:rsidRPr="004A3D69">
        <w:t>skonalenia organizowanych przez</w:t>
      </w:r>
      <w:r w:rsidR="00621BC2">
        <w:t xml:space="preserve"> OKE lub</w:t>
      </w:r>
      <w:r w:rsidRPr="004A3D69">
        <w:t xml:space="preserve"> inne instytu</w:t>
      </w:r>
      <w:r w:rsidR="00621BC2">
        <w:t>cje w</w:t>
      </w:r>
      <w:r w:rsidR="00A8655B">
        <w:t xml:space="preserve"> porozumieniu z dyrekcją s</w:t>
      </w:r>
      <w:r w:rsidRPr="004A3D69">
        <w:t>zkoły zgodnie ze szkolnym planem WDN;</w:t>
      </w:r>
    </w:p>
    <w:p w:rsidR="00B03105" w:rsidRPr="004A3D69" w:rsidRDefault="00B03105" w:rsidP="001D7D92">
      <w:pPr>
        <w:pStyle w:val="punkt"/>
        <w:numPr>
          <w:ilvl w:val="0"/>
          <w:numId w:val="140"/>
        </w:numPr>
      </w:pPr>
      <w:r w:rsidRPr="004A3D69">
        <w:t>aktywny udział w życiu szkoły: uczestnictwo w uroczystościach i i</w:t>
      </w:r>
      <w:r w:rsidR="00581CD4">
        <w:t xml:space="preserve">mprezach organizowanych </w:t>
      </w:r>
      <w:r w:rsidR="00A8655B">
        <w:t>przez s</w:t>
      </w:r>
      <w:r w:rsidRPr="004A3D69">
        <w:t>zkołę, opieka nad uczniami skupionymi w organiz</w:t>
      </w:r>
      <w:r w:rsidR="00A17725">
        <w:t xml:space="preserve">acji, kole przedmiotowym, kole </w:t>
      </w:r>
      <w:r w:rsidR="00621BC2">
        <w:t>zainteresowań lub innej</w:t>
      </w:r>
      <w:r w:rsidRPr="004A3D69">
        <w:t xml:space="preserve"> formie organizacyjnej;</w:t>
      </w:r>
    </w:p>
    <w:p w:rsidR="00B03105" w:rsidRPr="004A3D69" w:rsidRDefault="00B03105" w:rsidP="001D7D92">
      <w:pPr>
        <w:pStyle w:val="punkt"/>
        <w:numPr>
          <w:ilvl w:val="0"/>
          <w:numId w:val="140"/>
        </w:numPr>
      </w:pPr>
      <w:r w:rsidRPr="004A3D69">
        <w:t>przestrzeganie dyscypliny pracy: aktywne pełnienie dyżuru przez całą przerwę miedzylekcyjną, natychmiastowe informowanie dyrekcji o nieobecności w pr</w:t>
      </w:r>
      <w:r w:rsidR="00A17725">
        <w:t xml:space="preserve">acy, punktualne rozpoczynanie i kończenie zajęć oraz innych zapisów </w:t>
      </w:r>
      <w:r w:rsidR="00621BC2">
        <w:t>z Kodeksu P</w:t>
      </w:r>
      <w:r w:rsidR="00A8655B">
        <w:t>racy</w:t>
      </w:r>
      <w:r w:rsidRPr="004A3D69">
        <w:t>;</w:t>
      </w:r>
    </w:p>
    <w:p w:rsidR="00B03105" w:rsidRPr="004A3D69" w:rsidRDefault="00B03105" w:rsidP="001D7D92">
      <w:pPr>
        <w:pStyle w:val="punkt"/>
        <w:numPr>
          <w:ilvl w:val="0"/>
          <w:numId w:val="140"/>
        </w:numPr>
      </w:pPr>
      <w:r w:rsidRPr="004A3D69">
        <w:t>prawidłowe prowadzenie dokumentacji pedagogicznej;</w:t>
      </w:r>
    </w:p>
    <w:p w:rsidR="00B03105" w:rsidRPr="004A3D69" w:rsidRDefault="00B03105" w:rsidP="001D7D92">
      <w:pPr>
        <w:pStyle w:val="punkt"/>
        <w:numPr>
          <w:ilvl w:val="0"/>
          <w:numId w:val="140"/>
        </w:numPr>
      </w:pPr>
      <w:r w:rsidRPr="004A3D69">
        <w:t>kierowanie się w swoich działaniach dobrem ucznia, a także p</w:t>
      </w:r>
      <w:r w:rsidR="00A17725">
        <w:t xml:space="preserve">oszanowanie godności osobistej </w:t>
      </w:r>
      <w:r w:rsidRPr="004A3D69">
        <w:t>ucznia;</w:t>
      </w:r>
    </w:p>
    <w:p w:rsidR="00B03105" w:rsidRPr="004A3D69" w:rsidRDefault="00B03105" w:rsidP="001D7D92">
      <w:pPr>
        <w:pStyle w:val="punkt"/>
        <w:numPr>
          <w:ilvl w:val="0"/>
          <w:numId w:val="140"/>
        </w:numPr>
      </w:pPr>
      <w:r w:rsidRPr="004A3D69">
        <w:t>przestrzeganie tajemnicy służbowej i ochrona danych osobowych uczniów i rodziców</w:t>
      </w:r>
      <w:r w:rsidR="00621BC2">
        <w:t>/prawnych opiekunów</w:t>
      </w:r>
      <w:r w:rsidRPr="004A3D69">
        <w:t>;</w:t>
      </w:r>
    </w:p>
    <w:p w:rsidR="00B03105" w:rsidRPr="004A3D69" w:rsidRDefault="00B03105" w:rsidP="001D7D92">
      <w:pPr>
        <w:pStyle w:val="punkt"/>
        <w:numPr>
          <w:ilvl w:val="0"/>
          <w:numId w:val="140"/>
        </w:numPr>
      </w:pPr>
      <w:r w:rsidRPr="004A3D69">
        <w:t>przestrzeganie zasad współżycia społecznego i dbanie o właściwe relacje pracownicze;</w:t>
      </w:r>
    </w:p>
    <w:p w:rsidR="00B03105" w:rsidRPr="004A3D69" w:rsidRDefault="00B03105" w:rsidP="001D7D92">
      <w:pPr>
        <w:pStyle w:val="punkt"/>
        <w:numPr>
          <w:ilvl w:val="0"/>
          <w:numId w:val="140"/>
        </w:numPr>
      </w:pPr>
      <w:r w:rsidRPr="004A3D69">
        <w:t>dokonanie wyboru podręczników i programu nauczania lub opracowanie własnego pro</w:t>
      </w:r>
      <w:r w:rsidR="00621BC2">
        <w:t xml:space="preserve">gramu nauczania i zapoznanie z </w:t>
      </w:r>
      <w:r w:rsidRPr="004A3D69">
        <w:t>nimi uczniów i rodziców</w:t>
      </w:r>
      <w:r w:rsidR="00621BC2">
        <w:t>/prawnych opiekunów</w:t>
      </w:r>
      <w:r w:rsidRPr="004A3D69">
        <w:t>, po uprzednim przedstawie</w:t>
      </w:r>
      <w:r w:rsidR="00621BC2">
        <w:t>niu ich do zaopiniowania przez radę p</w:t>
      </w:r>
      <w:r w:rsidRPr="004A3D69">
        <w:t>edagogiczną;</w:t>
      </w:r>
    </w:p>
    <w:p w:rsidR="00B03105" w:rsidRDefault="00B03105" w:rsidP="001D7D92">
      <w:pPr>
        <w:pStyle w:val="punkt"/>
        <w:numPr>
          <w:ilvl w:val="0"/>
          <w:numId w:val="140"/>
        </w:numPr>
        <w:rPr>
          <w:color w:val="auto"/>
        </w:rPr>
      </w:pPr>
      <w:r w:rsidRPr="004A3D69">
        <w:t>uczes</w:t>
      </w:r>
      <w:r w:rsidRPr="00BE65C0">
        <w:rPr>
          <w:color w:val="auto"/>
        </w:rPr>
        <w:t xml:space="preserve">tniczenie w przeprowadzaniu </w:t>
      </w:r>
      <w:r w:rsidR="00B21D62" w:rsidRPr="00BE65C0">
        <w:rPr>
          <w:color w:val="auto"/>
        </w:rPr>
        <w:t>egzaminu</w:t>
      </w:r>
      <w:r w:rsidRPr="00BE65C0">
        <w:rPr>
          <w:color w:val="auto"/>
        </w:rPr>
        <w:t xml:space="preserve"> w ostatnim roku nauki w szkole</w:t>
      </w:r>
      <w:r w:rsidR="00F50492">
        <w:rPr>
          <w:color w:val="auto"/>
        </w:rPr>
        <w:t>;</w:t>
      </w:r>
    </w:p>
    <w:p w:rsidR="00F50492" w:rsidRPr="00FB1021" w:rsidRDefault="00A160AF" w:rsidP="001D7D92">
      <w:pPr>
        <w:pStyle w:val="punkt"/>
        <w:numPr>
          <w:ilvl w:val="0"/>
          <w:numId w:val="140"/>
        </w:numPr>
        <w:rPr>
          <w:color w:val="auto"/>
        </w:rPr>
      </w:pPr>
      <w:r w:rsidRPr="00FB1021">
        <w:rPr>
          <w:color w:val="auto"/>
        </w:rPr>
        <w:t xml:space="preserve">systematycznie </w:t>
      </w:r>
      <w:r w:rsidR="00F50492" w:rsidRPr="00FB1021">
        <w:rPr>
          <w:color w:val="auto"/>
        </w:rPr>
        <w:t>wpi</w:t>
      </w:r>
      <w:r w:rsidR="004934C8" w:rsidRPr="00FB1021">
        <w:rPr>
          <w:color w:val="auto"/>
        </w:rPr>
        <w:t xml:space="preserve">sywanie </w:t>
      </w:r>
      <w:r w:rsidR="00F50492" w:rsidRPr="00FB1021">
        <w:rPr>
          <w:color w:val="auto"/>
        </w:rPr>
        <w:t>ocen uczniów do dziennika elektronicznego</w:t>
      </w:r>
      <w:r w:rsidR="004934C8" w:rsidRPr="00FB1021">
        <w:rPr>
          <w:color w:val="auto"/>
        </w:rPr>
        <w:t>;</w:t>
      </w:r>
    </w:p>
    <w:p w:rsidR="004934C8" w:rsidRPr="00FB1021" w:rsidRDefault="004934C8" w:rsidP="001D7D92">
      <w:pPr>
        <w:pStyle w:val="punkt"/>
        <w:numPr>
          <w:ilvl w:val="0"/>
          <w:numId w:val="140"/>
        </w:numPr>
        <w:rPr>
          <w:color w:val="auto"/>
        </w:rPr>
      </w:pPr>
      <w:r w:rsidRPr="00FB1021">
        <w:rPr>
          <w:color w:val="auto"/>
        </w:rPr>
        <w:t>odbieranie na bieżąco informacji przekazywanych za pośrednictwem dziennika elektronicznego.</w:t>
      </w:r>
    </w:p>
    <w:p w:rsidR="00B03105" w:rsidRPr="00466236" w:rsidRDefault="00B03105" w:rsidP="00CD11EC">
      <w:pPr>
        <w:pStyle w:val="ustep1"/>
      </w:pPr>
      <w:r w:rsidRPr="00466236">
        <w:t>W ramach czasu pracy oraz ustalonego wynagrodzenia nauczyciel obowiązany jest realizować:</w:t>
      </w:r>
    </w:p>
    <w:p w:rsidR="00B03105" w:rsidRPr="00466236" w:rsidRDefault="00B03105" w:rsidP="001D7D92">
      <w:pPr>
        <w:pStyle w:val="punkt"/>
        <w:numPr>
          <w:ilvl w:val="0"/>
          <w:numId w:val="141"/>
        </w:numPr>
      </w:pPr>
      <w:r w:rsidRPr="00466236">
        <w:t>zajęcia dydaktyczne, wychowawcze i opiek</w:t>
      </w:r>
      <w:r w:rsidR="00F421AF" w:rsidRPr="00466236">
        <w:t xml:space="preserve">uńcze, prowadzone bezpośrednio </w:t>
      </w:r>
      <w:r w:rsidRPr="00466236">
        <w:t>z uczniami albo na ich rzecz, w wymiarze określonym przepisami dla danego stanowiska;</w:t>
      </w:r>
    </w:p>
    <w:p w:rsidR="00B03105" w:rsidRPr="00466236" w:rsidRDefault="00B03105" w:rsidP="001D7D92">
      <w:pPr>
        <w:pStyle w:val="punkt"/>
        <w:numPr>
          <w:ilvl w:val="0"/>
          <w:numId w:val="141"/>
        </w:numPr>
      </w:pPr>
      <w:r w:rsidRPr="00466236">
        <w:lastRenderedPageBreak/>
        <w:t>zajęcia i czynności związane z przygotowaniem si</w:t>
      </w:r>
      <w:r w:rsidR="00A17725">
        <w:t xml:space="preserve">ę do zajęć, samokształceniem i </w:t>
      </w:r>
      <w:r w:rsidRPr="00466236">
        <w:t>doskonaleniem zawodowym.</w:t>
      </w:r>
    </w:p>
    <w:p w:rsidR="00B03105" w:rsidRPr="00466236" w:rsidRDefault="00B03105" w:rsidP="00BE65C0">
      <w:pPr>
        <w:pStyle w:val="paragraf"/>
      </w:pPr>
      <w:r w:rsidRPr="00BE65C0">
        <w:rPr>
          <w:b/>
        </w:rPr>
        <w:t>§ </w:t>
      </w:r>
      <w:r w:rsidR="00AB31A4">
        <w:rPr>
          <w:b/>
        </w:rPr>
        <w:t>79</w:t>
      </w:r>
      <w:r w:rsidR="00BE65C0" w:rsidRPr="00BE65C0">
        <w:rPr>
          <w:b/>
        </w:rPr>
        <w:t>.</w:t>
      </w:r>
      <w:r w:rsidR="00BE65C0">
        <w:t> </w:t>
      </w:r>
      <w:r w:rsidR="00621BC2">
        <w:t>Zadania wychowawcy</w:t>
      </w:r>
      <w:r w:rsidRPr="00466236">
        <w:t xml:space="preserve"> klas</w:t>
      </w:r>
      <w:r w:rsidR="00621BC2">
        <w:t>y</w:t>
      </w:r>
      <w:r w:rsidRPr="00466236">
        <w:t>.</w:t>
      </w:r>
    </w:p>
    <w:p w:rsidR="00B03105" w:rsidRPr="00466236" w:rsidRDefault="00B03105" w:rsidP="001D7D92">
      <w:pPr>
        <w:pStyle w:val="ustep1"/>
        <w:numPr>
          <w:ilvl w:val="0"/>
          <w:numId w:val="142"/>
        </w:numPr>
      </w:pPr>
      <w:r w:rsidRPr="00466236">
        <w:t>Zadaniem wychowawcy klasy jest sprawowanie opieki wychowa</w:t>
      </w:r>
      <w:r w:rsidR="00A8655B">
        <w:t>wczej nad uczniami, a w </w:t>
      </w:r>
      <w:r w:rsidR="00BE65C0">
        <w:t>szczególności:</w:t>
      </w:r>
    </w:p>
    <w:p w:rsidR="00B03105" w:rsidRPr="00466236" w:rsidRDefault="00B03105" w:rsidP="001D7D92">
      <w:pPr>
        <w:pStyle w:val="punkt"/>
        <w:numPr>
          <w:ilvl w:val="0"/>
          <w:numId w:val="143"/>
        </w:numPr>
      </w:pPr>
      <w:r w:rsidRPr="00466236">
        <w:t>tworzenie warunków wspomagających rozwój ucznia, proces jego uczenia się oraz przygotowanie do życia w rodzinie i społeczeństwie;</w:t>
      </w:r>
    </w:p>
    <w:p w:rsidR="00B03105" w:rsidRPr="00466236" w:rsidRDefault="00B03105" w:rsidP="001D7D92">
      <w:pPr>
        <w:pStyle w:val="punkt"/>
        <w:numPr>
          <w:ilvl w:val="0"/>
          <w:numId w:val="143"/>
        </w:numPr>
      </w:pPr>
      <w:r w:rsidRPr="00466236">
        <w:t>inspirowanie i wspomaganie działań zespołowych uczniów;</w:t>
      </w:r>
    </w:p>
    <w:p w:rsidR="00B03105" w:rsidRPr="00466236" w:rsidRDefault="00B03105" w:rsidP="001D7D92">
      <w:pPr>
        <w:pStyle w:val="punkt"/>
        <w:numPr>
          <w:ilvl w:val="0"/>
          <w:numId w:val="143"/>
        </w:numPr>
      </w:pPr>
      <w:r w:rsidRPr="00466236">
        <w:t>podejmowanie działań umożliwiających rozwiązywanie konfliktów w zespole uczniów pomiędzy uczniami a innymi członkami społeczności szkolnej.</w:t>
      </w:r>
    </w:p>
    <w:p w:rsidR="00B03105" w:rsidRPr="00466236" w:rsidRDefault="00B03105" w:rsidP="00CD11EC">
      <w:pPr>
        <w:pStyle w:val="ustep1"/>
      </w:pPr>
      <w:r w:rsidRPr="00466236">
        <w:t xml:space="preserve">Wychowawca realizuje zadania poprzez: </w:t>
      </w:r>
    </w:p>
    <w:p w:rsidR="00B03105" w:rsidRPr="00466236" w:rsidRDefault="00B03105" w:rsidP="001D7D92">
      <w:pPr>
        <w:pStyle w:val="punkt"/>
        <w:numPr>
          <w:ilvl w:val="0"/>
          <w:numId w:val="144"/>
        </w:numPr>
      </w:pPr>
      <w:r w:rsidRPr="00466236">
        <w:t>bliższe poznanie uczniów, ich zdrowia, cech osobowościowych, warunków rodzinnych i bytowych, ich potrzeb i oczekiwań;</w:t>
      </w:r>
    </w:p>
    <w:p w:rsidR="00B03105" w:rsidRPr="00466236" w:rsidRDefault="00B03105" w:rsidP="001D7D92">
      <w:pPr>
        <w:pStyle w:val="punkt"/>
        <w:numPr>
          <w:ilvl w:val="0"/>
          <w:numId w:val="144"/>
        </w:numPr>
      </w:pPr>
      <w:r w:rsidRPr="00466236">
        <w:t>rozpoznawanie i diagnozowanie możliwości psychofizycznych oraz indywidualnych potrzeb rozwojowych wychowanków;</w:t>
      </w:r>
    </w:p>
    <w:p w:rsidR="00B03105" w:rsidRPr="00466236" w:rsidRDefault="00B03105" w:rsidP="001D7D92">
      <w:pPr>
        <w:pStyle w:val="punkt"/>
        <w:numPr>
          <w:ilvl w:val="0"/>
          <w:numId w:val="144"/>
        </w:numPr>
      </w:pPr>
      <w:r w:rsidRPr="00466236">
        <w:t>wnioskowanie o objęcie wychowanka pomocą psychologiczno</w:t>
      </w:r>
      <w:r w:rsidR="006265B1">
        <w:t xml:space="preserve"> </w:t>
      </w:r>
      <w:r w:rsidRPr="00466236">
        <w:t>-</w:t>
      </w:r>
      <w:r w:rsidR="006265B1">
        <w:t xml:space="preserve"> </w:t>
      </w:r>
      <w:r w:rsidRPr="00466236">
        <w:t>pedagogiczną;</w:t>
      </w:r>
    </w:p>
    <w:p w:rsidR="00B03105" w:rsidRPr="00466236" w:rsidRDefault="00B03105" w:rsidP="001D7D92">
      <w:pPr>
        <w:pStyle w:val="punkt"/>
        <w:numPr>
          <w:ilvl w:val="0"/>
          <w:numId w:val="144"/>
        </w:numPr>
      </w:pPr>
      <w:r w:rsidRPr="00466236">
        <w:t>tworzenie środowiska zapewniającego wychowankom prawidłowy rozwój fizyczny i psychiczny, opiekę wychowawczą oraz atmosferę bezpieczeństwa i zaufania;</w:t>
      </w:r>
    </w:p>
    <w:p w:rsidR="00B03105" w:rsidRPr="00466236" w:rsidRDefault="00B03105" w:rsidP="001D7D92">
      <w:pPr>
        <w:pStyle w:val="punkt"/>
        <w:numPr>
          <w:ilvl w:val="0"/>
          <w:numId w:val="144"/>
        </w:numPr>
      </w:pPr>
      <w:r w:rsidRPr="00466236">
        <w:t>ułatwianie adaptacji w środowisku rówieśniczym (kl.1) oraz pom</w:t>
      </w:r>
      <w:r w:rsidR="006265B1">
        <w:t>oc w rozwiązywaniu konfliktów z </w:t>
      </w:r>
      <w:r w:rsidRPr="00466236">
        <w:t>rówieśnikami;</w:t>
      </w:r>
    </w:p>
    <w:p w:rsidR="00B03105" w:rsidRPr="00466236" w:rsidRDefault="00B03105" w:rsidP="001D7D92">
      <w:pPr>
        <w:pStyle w:val="punkt"/>
        <w:numPr>
          <w:ilvl w:val="0"/>
          <w:numId w:val="144"/>
        </w:numPr>
      </w:pPr>
      <w:r w:rsidRPr="00466236">
        <w:t>pomoc w rozwiązywaniu napięć powstałych na tle konfliktów rodzinnych, niepowodzeń szkolny</w:t>
      </w:r>
      <w:r w:rsidR="00A17725">
        <w:t xml:space="preserve">ch </w:t>
      </w:r>
      <w:r w:rsidRPr="00466236">
        <w:t>spowodowanych trudnościami w nauce;</w:t>
      </w:r>
    </w:p>
    <w:p w:rsidR="00B03105" w:rsidRPr="00466236" w:rsidRDefault="00B03105" w:rsidP="001D7D92">
      <w:pPr>
        <w:pStyle w:val="punkt"/>
        <w:numPr>
          <w:ilvl w:val="0"/>
          <w:numId w:val="144"/>
        </w:numPr>
      </w:pPr>
      <w:r w:rsidRPr="00466236">
        <w:t>organizowanie życia codziennego wychowanków w szkole</w:t>
      </w:r>
      <w:r w:rsidR="006265B1">
        <w:t>, wdrażanie ich do współpracy i </w:t>
      </w:r>
      <w:r w:rsidRPr="00466236">
        <w:t>współdziałania z nauczycielami i wychowawcą;</w:t>
      </w:r>
    </w:p>
    <w:p w:rsidR="00B03105" w:rsidRPr="00466236" w:rsidRDefault="00B03105" w:rsidP="001D7D92">
      <w:pPr>
        <w:pStyle w:val="punkt"/>
        <w:numPr>
          <w:ilvl w:val="0"/>
          <w:numId w:val="144"/>
        </w:numPr>
      </w:pPr>
      <w:r w:rsidRPr="00466236">
        <w:t xml:space="preserve">realizację planu zajęć </w:t>
      </w:r>
      <w:r w:rsidR="00594E78" w:rsidRPr="00466236">
        <w:t>z wychowawcą</w:t>
      </w:r>
      <w:r w:rsidRPr="00466236">
        <w:t>;</w:t>
      </w:r>
    </w:p>
    <w:p w:rsidR="00B03105" w:rsidRPr="00466236" w:rsidRDefault="00B03105" w:rsidP="001D7D92">
      <w:pPr>
        <w:pStyle w:val="punkt"/>
        <w:numPr>
          <w:ilvl w:val="0"/>
          <w:numId w:val="144"/>
        </w:numPr>
      </w:pPr>
      <w:r w:rsidRPr="00466236">
        <w:t>czuwanie nad organizacją i przebiegiem pracy uczniów w klasie;</w:t>
      </w:r>
    </w:p>
    <w:p w:rsidR="00B03105" w:rsidRPr="00466236" w:rsidRDefault="00B03105" w:rsidP="001D7D92">
      <w:pPr>
        <w:pStyle w:val="punkt"/>
        <w:numPr>
          <w:ilvl w:val="0"/>
          <w:numId w:val="144"/>
        </w:numPr>
      </w:pPr>
      <w:r w:rsidRPr="00466236">
        <w:t>utrzymywanie systematycznego kontaktu z nauczycielami ucz</w:t>
      </w:r>
      <w:r w:rsidR="006265B1">
        <w:t>ącymi w powierzonej mu klasie w </w:t>
      </w:r>
      <w:r w:rsidRPr="00466236">
        <w:t>celu ustalenia zróżnicowanych wymagań wobec uczniów i sposobu udzielania im pomocy w nauce;</w:t>
      </w:r>
    </w:p>
    <w:p w:rsidR="00B03105" w:rsidRPr="00466236" w:rsidRDefault="00B03105" w:rsidP="001D7D92">
      <w:pPr>
        <w:pStyle w:val="punkt"/>
        <w:numPr>
          <w:ilvl w:val="0"/>
          <w:numId w:val="144"/>
        </w:numPr>
      </w:pPr>
      <w:r w:rsidRPr="00466236">
        <w:t xml:space="preserve">rozwijanie pozytywnej motywacji uczenia się, wdrażanie efektywnych technik uczenia się; </w:t>
      </w:r>
    </w:p>
    <w:p w:rsidR="00B03105" w:rsidRPr="00466236" w:rsidRDefault="00B03105" w:rsidP="001D7D92">
      <w:pPr>
        <w:pStyle w:val="punkt"/>
        <w:numPr>
          <w:ilvl w:val="0"/>
          <w:numId w:val="144"/>
        </w:numPr>
      </w:pPr>
      <w:r w:rsidRPr="00466236">
        <w:t>wdrażanie uczniów do wysiłku, rzetelnej pracy, cierpliwości, pokonywania trudności, odporności na niepowodzenia, porządku i punktualności, do prawidłowego i efektywnego organizowania sobie pracy;</w:t>
      </w:r>
    </w:p>
    <w:p w:rsidR="00B03105" w:rsidRPr="00466236" w:rsidRDefault="00B03105" w:rsidP="001D7D92">
      <w:pPr>
        <w:pStyle w:val="punkt"/>
        <w:numPr>
          <w:ilvl w:val="0"/>
          <w:numId w:val="144"/>
        </w:numPr>
      </w:pPr>
      <w:r w:rsidRPr="00466236">
        <w:t xml:space="preserve">systematyczne interesowanie się postępami </w:t>
      </w:r>
      <w:r w:rsidR="00A160AF">
        <w:t xml:space="preserve">w nauce </w:t>
      </w:r>
      <w:r w:rsidR="00594E78" w:rsidRPr="00466236">
        <w:t>uczniów</w:t>
      </w:r>
      <w:r w:rsidRPr="00466236">
        <w:t>;</w:t>
      </w:r>
    </w:p>
    <w:p w:rsidR="00561947" w:rsidRPr="00466236" w:rsidRDefault="00B03105" w:rsidP="001D7D92">
      <w:pPr>
        <w:pStyle w:val="punkt"/>
        <w:numPr>
          <w:ilvl w:val="0"/>
          <w:numId w:val="144"/>
        </w:numPr>
      </w:pPr>
      <w:r w:rsidRPr="00466236">
        <w:t>wdrażanie wychowanków do społecznego działania oraz kształtowan</w:t>
      </w:r>
      <w:r w:rsidR="006265B1">
        <w:t>ia właściwych postaw moralnych;</w:t>
      </w:r>
    </w:p>
    <w:p w:rsidR="00B03105" w:rsidRPr="00466236" w:rsidRDefault="00B03105" w:rsidP="001D7D92">
      <w:pPr>
        <w:pStyle w:val="punkt"/>
        <w:numPr>
          <w:ilvl w:val="0"/>
          <w:numId w:val="144"/>
        </w:numPr>
      </w:pPr>
      <w:r w:rsidRPr="00466236">
        <w:t>rozwijanie samorządności i inicjatyw uczniowskich;</w:t>
      </w:r>
    </w:p>
    <w:p w:rsidR="00B03105" w:rsidRPr="00466236" w:rsidRDefault="00B03105" w:rsidP="001D7D92">
      <w:pPr>
        <w:pStyle w:val="punkt"/>
        <w:numPr>
          <w:ilvl w:val="0"/>
          <w:numId w:val="144"/>
        </w:numPr>
      </w:pPr>
      <w:r w:rsidRPr="00466236">
        <w:t>podejmowanie działań umożliwiających pożyteczne i wart</w:t>
      </w:r>
      <w:r w:rsidR="00561947" w:rsidRPr="00466236">
        <w:t>ościowe spędzanie czasu wolnego;</w:t>
      </w:r>
    </w:p>
    <w:p w:rsidR="00B03105" w:rsidRPr="00466236" w:rsidRDefault="00B03105" w:rsidP="001D7D92">
      <w:pPr>
        <w:pStyle w:val="punkt"/>
        <w:numPr>
          <w:ilvl w:val="0"/>
          <w:numId w:val="144"/>
        </w:numPr>
      </w:pPr>
      <w:r w:rsidRPr="00466236">
        <w:t>tworzenie poprawnych relacji interpersonalnych opa</w:t>
      </w:r>
      <w:r w:rsidR="009B1C33" w:rsidRPr="00466236">
        <w:t>rtych na życzliwości i zaufaniu</w:t>
      </w:r>
      <w:r w:rsidRPr="00466236">
        <w:t xml:space="preserve">; </w:t>
      </w:r>
    </w:p>
    <w:p w:rsidR="00B03105" w:rsidRPr="00466236" w:rsidRDefault="00B03105" w:rsidP="001D7D92">
      <w:pPr>
        <w:pStyle w:val="punkt"/>
        <w:numPr>
          <w:ilvl w:val="0"/>
          <w:numId w:val="144"/>
        </w:numPr>
      </w:pPr>
      <w:r w:rsidRPr="00466236">
        <w:t>unikanie złośliwości i przesady w ocenie błędów i wad uczniów;</w:t>
      </w:r>
    </w:p>
    <w:p w:rsidR="00B03105" w:rsidRPr="00466236" w:rsidRDefault="00B03105" w:rsidP="001D7D92">
      <w:pPr>
        <w:pStyle w:val="punkt"/>
        <w:numPr>
          <w:ilvl w:val="0"/>
          <w:numId w:val="144"/>
        </w:numPr>
      </w:pPr>
      <w:r w:rsidRPr="00466236">
        <w:t>tworzenie warunków umożliwiających uczniom odkrywanie i rozwijanie p</w:t>
      </w:r>
      <w:r w:rsidR="009B1C33" w:rsidRPr="00466236">
        <w:t>ozytywnych stron ich osobowości</w:t>
      </w:r>
      <w:r w:rsidRPr="00466236">
        <w:t>;</w:t>
      </w:r>
    </w:p>
    <w:p w:rsidR="00B03105" w:rsidRPr="00466236" w:rsidRDefault="00B03105" w:rsidP="001D7D92">
      <w:pPr>
        <w:pStyle w:val="punkt"/>
        <w:numPr>
          <w:ilvl w:val="0"/>
          <w:numId w:val="144"/>
        </w:numPr>
      </w:pPr>
      <w:r w:rsidRPr="00466236">
        <w:lastRenderedPageBreak/>
        <w:t>wdrażanie uczniów do dbania o zdrowie, higienę osobistą i psychiczną, o stan higieniczny otoczenia oraz do przestrzegani</w:t>
      </w:r>
      <w:r w:rsidR="00A160AF">
        <w:t>a zasad bezpieczeństwa w szkole</w:t>
      </w:r>
      <w:r w:rsidRPr="00466236">
        <w:t xml:space="preserve"> i poza szkołą;</w:t>
      </w:r>
    </w:p>
    <w:p w:rsidR="00B03105" w:rsidRPr="00466236" w:rsidRDefault="00621BC2" w:rsidP="001D7D92">
      <w:pPr>
        <w:pStyle w:val="punkt"/>
        <w:numPr>
          <w:ilvl w:val="0"/>
          <w:numId w:val="144"/>
        </w:numPr>
      </w:pPr>
      <w:r>
        <w:t xml:space="preserve">współpraca z rodzicami/prawnymi </w:t>
      </w:r>
      <w:r w:rsidR="00B03105" w:rsidRPr="00466236">
        <w:t>opiekunami uc</w:t>
      </w:r>
      <w:r w:rsidR="00A17725">
        <w:t xml:space="preserve">zniów w sprawach ich zdrowia, </w:t>
      </w:r>
      <w:r w:rsidR="00B03105" w:rsidRPr="00466236">
        <w:t>organiz</w:t>
      </w:r>
      <w:r w:rsidR="006265B1">
        <w:t>owanie opieki i </w:t>
      </w:r>
      <w:r w:rsidR="00A17725">
        <w:t xml:space="preserve">pomocy materialnej </w:t>
      </w:r>
      <w:r w:rsidR="00B03105" w:rsidRPr="00466236">
        <w:t>uczniom;</w:t>
      </w:r>
    </w:p>
    <w:p w:rsidR="00B03105" w:rsidRPr="00466236" w:rsidRDefault="00B03105" w:rsidP="001D7D92">
      <w:pPr>
        <w:pStyle w:val="punkt"/>
        <w:numPr>
          <w:ilvl w:val="0"/>
          <w:numId w:val="144"/>
        </w:numPr>
      </w:pPr>
      <w:r w:rsidRPr="00466236">
        <w:t>udzielanie pomocy, rad i wskazówek uczniom znajdującym się w trudnych sytuacjach życi</w:t>
      </w:r>
      <w:r w:rsidR="00A17725">
        <w:t>owych, występowanie do organów s</w:t>
      </w:r>
      <w:r w:rsidRPr="00466236">
        <w:t xml:space="preserve">zkoły i innych instytucji z wnioskami o udzielenie pomocy. </w:t>
      </w:r>
    </w:p>
    <w:p w:rsidR="00B03105" w:rsidRPr="00466236" w:rsidRDefault="00B03105" w:rsidP="00CD11EC">
      <w:pPr>
        <w:pStyle w:val="ustep1"/>
      </w:pPr>
      <w:r w:rsidRPr="00466236">
        <w:t>Wychowawca ustala ocenę zachowania swoich wychowanków po zasięgnięciu opinii ucznia, jego kolegów i nauczycieli, wnioskuje w sprawie przyznawania nagró</w:t>
      </w:r>
      <w:r w:rsidR="00A17725">
        <w:t xml:space="preserve">d i udzielania kar. Wychowawca </w:t>
      </w:r>
      <w:r w:rsidRPr="00466236">
        <w:t>ma pra</w:t>
      </w:r>
      <w:r w:rsidR="00A8655B">
        <w:t xml:space="preserve">wo ustanowić przy współpracy z </w:t>
      </w:r>
      <w:r w:rsidR="00621BC2">
        <w:t>oddziałową</w:t>
      </w:r>
      <w:r w:rsidR="00A8655B">
        <w:t xml:space="preserve"> radą r</w:t>
      </w:r>
      <w:r w:rsidRPr="00466236">
        <w:t>odz</w:t>
      </w:r>
      <w:r w:rsidR="00A8655B">
        <w:t>iców własne formy nagradzania i </w:t>
      </w:r>
      <w:r w:rsidRPr="00466236">
        <w:t xml:space="preserve">motywowania wychowanków. </w:t>
      </w:r>
    </w:p>
    <w:p w:rsidR="00B03105" w:rsidRPr="00466236" w:rsidRDefault="00B03105" w:rsidP="00CD11EC">
      <w:pPr>
        <w:pStyle w:val="ustep1"/>
      </w:pPr>
      <w:r w:rsidRPr="00466236">
        <w:t>Wychowawca zobowiązany jest do wykonywania czynności administracyjnych dotyczących klas:</w:t>
      </w:r>
    </w:p>
    <w:p w:rsidR="00B03105" w:rsidRPr="00BE65C0" w:rsidRDefault="00B03105" w:rsidP="001D7D92">
      <w:pPr>
        <w:pStyle w:val="punkt"/>
        <w:numPr>
          <w:ilvl w:val="0"/>
          <w:numId w:val="145"/>
        </w:numPr>
        <w:rPr>
          <w:b/>
          <w:i/>
        </w:rPr>
      </w:pPr>
      <w:r w:rsidRPr="00466236">
        <w:t>prowadzi dziennik lekcyjny, arkusze ocen;</w:t>
      </w:r>
    </w:p>
    <w:p w:rsidR="00B03105" w:rsidRPr="00BE65C0" w:rsidRDefault="00B03105" w:rsidP="001D7D92">
      <w:pPr>
        <w:pStyle w:val="punkt"/>
        <w:numPr>
          <w:ilvl w:val="0"/>
          <w:numId w:val="145"/>
        </w:numPr>
        <w:rPr>
          <w:b/>
          <w:i/>
        </w:rPr>
      </w:pPr>
      <w:r w:rsidRPr="00466236">
        <w:t>sporządza zest</w:t>
      </w:r>
      <w:r w:rsidR="00A160AF">
        <w:t xml:space="preserve">awienia statystyczne dotyczące </w:t>
      </w:r>
      <w:r w:rsidRPr="00466236">
        <w:t>klasy;</w:t>
      </w:r>
    </w:p>
    <w:p w:rsidR="00B03105" w:rsidRPr="00BE65C0" w:rsidRDefault="00B03105" w:rsidP="001D7D92">
      <w:pPr>
        <w:pStyle w:val="punkt"/>
        <w:numPr>
          <w:ilvl w:val="0"/>
          <w:numId w:val="145"/>
        </w:numPr>
        <w:rPr>
          <w:b/>
          <w:i/>
        </w:rPr>
      </w:pPr>
      <w:r w:rsidRPr="00466236">
        <w:t>nadzoruje prowadzenie ewidencji wpłat składek przez skarbnika klasowego;</w:t>
      </w:r>
    </w:p>
    <w:p w:rsidR="00B03105" w:rsidRPr="00BE65C0" w:rsidRDefault="00B03105" w:rsidP="001D7D92">
      <w:pPr>
        <w:pStyle w:val="punkt"/>
        <w:numPr>
          <w:ilvl w:val="0"/>
          <w:numId w:val="145"/>
        </w:numPr>
        <w:rPr>
          <w:b/>
          <w:i/>
        </w:rPr>
      </w:pPr>
      <w:r w:rsidRPr="00466236">
        <w:t xml:space="preserve">wypisuje świadectwa szkolne; </w:t>
      </w:r>
    </w:p>
    <w:p w:rsidR="00B03105" w:rsidRPr="00BE65C0" w:rsidRDefault="00B03105" w:rsidP="001D7D92">
      <w:pPr>
        <w:pStyle w:val="punkt"/>
        <w:numPr>
          <w:ilvl w:val="0"/>
          <w:numId w:val="145"/>
        </w:numPr>
        <w:rPr>
          <w:b/>
          <w:i/>
        </w:rPr>
      </w:pPr>
      <w:r w:rsidRPr="00466236">
        <w:t>wykonuje inne czynności administracyjne dotyczące klasy, zgodnie z zarządzeniam</w:t>
      </w:r>
      <w:r w:rsidR="00A8655B">
        <w:t>i władz sz</w:t>
      </w:r>
      <w:r w:rsidR="00621BC2">
        <w:t xml:space="preserve">kolnych, poleceniami dyrektora </w:t>
      </w:r>
      <w:r w:rsidR="00A8655B">
        <w:t>szkoły oraz uchwałami rady p</w:t>
      </w:r>
      <w:r w:rsidR="00621BC2">
        <w:t>edagogicznej.</w:t>
      </w:r>
    </w:p>
    <w:p w:rsidR="00BE5C7A" w:rsidRPr="00BE65C0" w:rsidRDefault="00BE5C7A" w:rsidP="00A148A3">
      <w:pPr>
        <w:pStyle w:val="ustep1"/>
        <w:keepNext/>
        <w:rPr>
          <w:rStyle w:val="Odwoaniedokomentarza"/>
          <w:sz w:val="24"/>
        </w:rPr>
      </w:pPr>
      <w:r w:rsidRPr="00BE65C0">
        <w:rPr>
          <w:rStyle w:val="Odwoaniedokomentarza"/>
          <w:sz w:val="24"/>
        </w:rPr>
        <w:t>Wychowawcy klas są zobowiązani zapoznać uczniów z:</w:t>
      </w:r>
    </w:p>
    <w:p w:rsidR="00BE5C7A" w:rsidRPr="00BE65C0" w:rsidRDefault="00BE5C7A" w:rsidP="001D7D92">
      <w:pPr>
        <w:pStyle w:val="punkt"/>
        <w:numPr>
          <w:ilvl w:val="0"/>
          <w:numId w:val="146"/>
        </w:numPr>
        <w:rPr>
          <w:rStyle w:val="Odwoaniedokomentarza"/>
          <w:sz w:val="24"/>
        </w:rPr>
      </w:pPr>
      <w:r w:rsidRPr="00BE65C0">
        <w:rPr>
          <w:rStyle w:val="Odwoaniedokomentarza"/>
          <w:sz w:val="24"/>
        </w:rPr>
        <w:t>zasadami postępowania w razie zauważenia ognia;</w:t>
      </w:r>
    </w:p>
    <w:p w:rsidR="00BE5C7A" w:rsidRPr="00BE65C0" w:rsidRDefault="00BE5C7A" w:rsidP="001D7D92">
      <w:pPr>
        <w:pStyle w:val="punkt"/>
        <w:numPr>
          <w:ilvl w:val="0"/>
          <w:numId w:val="146"/>
        </w:numPr>
        <w:rPr>
          <w:rStyle w:val="Odwoaniedokomentarza"/>
          <w:sz w:val="24"/>
        </w:rPr>
      </w:pPr>
      <w:r w:rsidRPr="00BE65C0">
        <w:rPr>
          <w:rStyle w:val="Odwoaniedokomentarza"/>
          <w:sz w:val="24"/>
        </w:rPr>
        <w:t>sygnałami alarmowymi na wypadek zagrożenia;</w:t>
      </w:r>
    </w:p>
    <w:p w:rsidR="00BE5C7A" w:rsidRPr="00BE65C0" w:rsidRDefault="00BE5C7A" w:rsidP="001D7D92">
      <w:pPr>
        <w:pStyle w:val="punkt"/>
        <w:numPr>
          <w:ilvl w:val="0"/>
          <w:numId w:val="146"/>
        </w:numPr>
        <w:rPr>
          <w:rStyle w:val="Odwoaniedokomentarza"/>
          <w:sz w:val="24"/>
        </w:rPr>
      </w:pPr>
      <w:r w:rsidRPr="00BE65C0">
        <w:rPr>
          <w:rStyle w:val="Odwoaniedokomentarza"/>
          <w:sz w:val="24"/>
        </w:rPr>
        <w:t>z planami ewakuacji, oznakowaniem dróg ewakuacyjnych;</w:t>
      </w:r>
    </w:p>
    <w:p w:rsidR="00BE5C7A" w:rsidRPr="00BE65C0" w:rsidRDefault="00BE5C7A" w:rsidP="001D7D92">
      <w:pPr>
        <w:pStyle w:val="punkt"/>
        <w:numPr>
          <w:ilvl w:val="0"/>
          <w:numId w:val="146"/>
        </w:numPr>
      </w:pPr>
      <w:r w:rsidRPr="00BE65C0">
        <w:rPr>
          <w:rStyle w:val="Odwoaniedokomentarza"/>
          <w:sz w:val="24"/>
        </w:rPr>
        <w:t>zasadami zachowania i wynikającymi z tego obowiązkami w czasie zagrożenia.</w:t>
      </w:r>
    </w:p>
    <w:p w:rsidR="00B03105" w:rsidRPr="00466236" w:rsidRDefault="0067608E" w:rsidP="00BE65C0">
      <w:pPr>
        <w:pStyle w:val="paragraf"/>
      </w:pPr>
      <w:r w:rsidRPr="00BE65C0">
        <w:rPr>
          <w:b/>
        </w:rPr>
        <w:t>§ </w:t>
      </w:r>
      <w:r w:rsidR="00AB31A4">
        <w:rPr>
          <w:b/>
        </w:rPr>
        <w:t>80</w:t>
      </w:r>
      <w:r w:rsidR="00B03105" w:rsidRPr="00BE65C0">
        <w:rPr>
          <w:b/>
        </w:rPr>
        <w:t>.</w:t>
      </w:r>
      <w:r w:rsidR="00B03105" w:rsidRPr="00466236">
        <w:t xml:space="preserve"> Zadania nauczycieli w zakresie zapewniania bezpieczeństwa uczniom: </w:t>
      </w:r>
    </w:p>
    <w:p w:rsidR="00B03105" w:rsidRPr="00466236" w:rsidRDefault="00B03105" w:rsidP="001D7D92">
      <w:pPr>
        <w:pStyle w:val="ustep1"/>
        <w:numPr>
          <w:ilvl w:val="0"/>
          <w:numId w:val="147"/>
        </w:numPr>
      </w:pPr>
      <w:r w:rsidRPr="00466236">
        <w:t>Nauczyciel jest odpowiedzialny za życie, zdrowie i bezpieczeństwo uczniów, nad którymi sprawuje opiekę podczas zajęć edukacyjnych organizowanych przez szkołę.</w:t>
      </w:r>
    </w:p>
    <w:p w:rsidR="00B03105" w:rsidRPr="00466236" w:rsidRDefault="00B03105" w:rsidP="001D7D92">
      <w:pPr>
        <w:pStyle w:val="ustep1"/>
        <w:numPr>
          <w:ilvl w:val="0"/>
          <w:numId w:val="147"/>
        </w:numPr>
      </w:pPr>
      <w:r w:rsidRPr="00466236">
        <w:t>Nauczyciel jest zobowiązany skrupulatnie przestrzegać i stosować przepisy i zarządzenia odnośnie bhp i p/poż., a także odbywać wymagane szkolenia z tego zakresu.</w:t>
      </w:r>
    </w:p>
    <w:p w:rsidR="00B03105" w:rsidRPr="00466236" w:rsidRDefault="00B03105" w:rsidP="001D7D92">
      <w:pPr>
        <w:pStyle w:val="ustep1"/>
        <w:numPr>
          <w:ilvl w:val="0"/>
          <w:numId w:val="147"/>
        </w:numPr>
      </w:pPr>
      <w:r w:rsidRPr="00466236">
        <w:t xml:space="preserve">Nauczyciel jest zobowiązany pełnić dyżur w godzinach i miejscach wyznaczonych przez dyrektora szkoły. W czasie dyżuru nauczyciel jest zobowiązany do: </w:t>
      </w:r>
    </w:p>
    <w:p w:rsidR="00B03105" w:rsidRPr="00CF4F6F" w:rsidRDefault="00B03105" w:rsidP="001D7D92">
      <w:pPr>
        <w:pStyle w:val="punkt"/>
        <w:numPr>
          <w:ilvl w:val="0"/>
          <w:numId w:val="148"/>
        </w:numPr>
        <w:rPr>
          <w:rStyle w:val="Odwoaniedokomentarza"/>
          <w:sz w:val="24"/>
        </w:rPr>
      </w:pPr>
      <w:r w:rsidRPr="00CF4F6F">
        <w:rPr>
          <w:rStyle w:val="Odwoaniedokomentarza"/>
          <w:sz w:val="24"/>
        </w:rPr>
        <w:t>punktualnego rozpoczynania dyżuru i ciągłej obecności w miejscu podlegającym jego nadzorowi;</w:t>
      </w:r>
    </w:p>
    <w:p w:rsidR="00B03105" w:rsidRPr="00CF4F6F" w:rsidRDefault="00B03105" w:rsidP="001D7D92">
      <w:pPr>
        <w:pStyle w:val="punkt"/>
        <w:numPr>
          <w:ilvl w:val="0"/>
          <w:numId w:val="148"/>
        </w:numPr>
        <w:rPr>
          <w:rStyle w:val="Odwoaniedokomentarza"/>
          <w:sz w:val="24"/>
        </w:rPr>
      </w:pPr>
      <w:r w:rsidRPr="00CF4F6F">
        <w:rPr>
          <w:rStyle w:val="Odwoaniedokomentarza"/>
          <w:sz w:val="24"/>
        </w:rPr>
        <w:t>aktywnego pełnienia dyżuru – reagowania na wszelkie przejawy zachowań o</w:t>
      </w:r>
      <w:r w:rsidR="009B1C33" w:rsidRPr="00CF4F6F">
        <w:rPr>
          <w:rStyle w:val="Odwoaniedokomentarza"/>
          <w:sz w:val="24"/>
        </w:rPr>
        <w:t>dbiegających od przyjętych norm</w:t>
      </w:r>
      <w:r w:rsidRPr="00CF4F6F">
        <w:rPr>
          <w:rStyle w:val="Odwoaniedokomentarza"/>
          <w:sz w:val="24"/>
        </w:rPr>
        <w:t>;</w:t>
      </w:r>
    </w:p>
    <w:p w:rsidR="00B03105" w:rsidRPr="00CF4F6F" w:rsidRDefault="00B03105" w:rsidP="001D7D92">
      <w:pPr>
        <w:pStyle w:val="punkt"/>
        <w:numPr>
          <w:ilvl w:val="0"/>
          <w:numId w:val="148"/>
        </w:numPr>
      </w:pPr>
      <w:r w:rsidRPr="00CF4F6F">
        <w:rPr>
          <w:rStyle w:val="Odwoaniedokomentarza"/>
          <w:sz w:val="24"/>
        </w:rPr>
        <w:t>natychmiastowego zgłoszenia dyrekcji szkoły faktu zaistnienia wypadku i podjęcia działań zmierzających do udzielenia pierwszej pomocy i zapewnienia dalszej opieki oraz zabezpieczenia miejsca wypadku.</w:t>
      </w:r>
    </w:p>
    <w:p w:rsidR="00B03105" w:rsidRPr="00CF4F6F" w:rsidRDefault="00B03105" w:rsidP="00CD11EC">
      <w:pPr>
        <w:pStyle w:val="ustep1"/>
        <w:rPr>
          <w:rStyle w:val="Odwoaniedokomentarza"/>
          <w:sz w:val="24"/>
        </w:rPr>
      </w:pPr>
      <w:r w:rsidRPr="00CF4F6F">
        <w:rPr>
          <w:rStyle w:val="Odwoaniedokomentarza"/>
          <w:sz w:val="24"/>
        </w:rPr>
        <w:t>Nauczyciel nie może pod żadnym pozorem zejść z d</w:t>
      </w:r>
      <w:r w:rsidR="006265B1">
        <w:rPr>
          <w:rStyle w:val="Odwoaniedokomentarza"/>
          <w:sz w:val="24"/>
        </w:rPr>
        <w:t>yżuru bez ustalenia zastępstwa.</w:t>
      </w:r>
    </w:p>
    <w:p w:rsidR="00B03105" w:rsidRPr="00CF4F6F" w:rsidRDefault="00B03105" w:rsidP="00CD11EC">
      <w:pPr>
        <w:pStyle w:val="ustep1"/>
        <w:rPr>
          <w:rStyle w:val="Odwoaniedokomentarza"/>
          <w:sz w:val="24"/>
        </w:rPr>
      </w:pPr>
      <w:r w:rsidRPr="00CF4F6F">
        <w:rPr>
          <w:rStyle w:val="Odwoaniedokomentarza"/>
          <w:sz w:val="24"/>
        </w:rPr>
        <w:lastRenderedPageBreak/>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rsidR="00B03105" w:rsidRPr="00CF4F6F" w:rsidRDefault="00B03105" w:rsidP="00CD11EC">
      <w:pPr>
        <w:pStyle w:val="ustep1"/>
        <w:rPr>
          <w:rStyle w:val="Odwoaniedokomentarza"/>
          <w:sz w:val="24"/>
        </w:rPr>
      </w:pPr>
      <w:r w:rsidRPr="00CF4F6F">
        <w:rPr>
          <w:rStyle w:val="Odwoaniedokomentarza"/>
          <w:sz w:val="24"/>
        </w:rPr>
        <w:t xml:space="preserve">Nauczyciel jest zobowiązany do niezwłocznego przerwania i wyprowadzenia z zagrożonych miejsc </w:t>
      </w:r>
      <w:r w:rsidR="00EA68B9">
        <w:rPr>
          <w:rStyle w:val="Odwoaniedokomentarza"/>
          <w:sz w:val="24"/>
        </w:rPr>
        <w:t>uczniów powierzonych</w:t>
      </w:r>
      <w:r w:rsidRPr="00CF4F6F">
        <w:rPr>
          <w:rStyle w:val="Odwoaniedokomentarza"/>
          <w:sz w:val="24"/>
        </w:rPr>
        <w:t xml:space="preserve"> </w:t>
      </w:r>
      <w:r w:rsidR="00EA68B9">
        <w:rPr>
          <w:rStyle w:val="Odwoaniedokomentarza"/>
          <w:sz w:val="24"/>
        </w:rPr>
        <w:t xml:space="preserve">jego </w:t>
      </w:r>
      <w:r w:rsidRPr="00CF4F6F">
        <w:rPr>
          <w:rStyle w:val="Odwoaniedokomentarza"/>
          <w:sz w:val="24"/>
        </w:rPr>
        <w:t>opiece, jeżeli stan zagrożenia powstanie lub ujawni się w czasie zajęć.</w:t>
      </w:r>
    </w:p>
    <w:p w:rsidR="008211EC" w:rsidRPr="00CF4F6F" w:rsidRDefault="005676BB" w:rsidP="00CD11EC">
      <w:pPr>
        <w:pStyle w:val="ustep1"/>
        <w:rPr>
          <w:rStyle w:val="Odwoaniedokomentarza"/>
          <w:sz w:val="24"/>
        </w:rPr>
      </w:pPr>
      <w:r>
        <w:rPr>
          <w:rStyle w:val="Odwoaniedokomentarza"/>
          <w:sz w:val="24"/>
        </w:rPr>
        <w:t>Nauczyciel powinien zaznajamić</w:t>
      </w:r>
      <w:r w:rsidR="00B03105" w:rsidRPr="00CF4F6F">
        <w:rPr>
          <w:rStyle w:val="Odwoaniedokomentarza"/>
          <w:sz w:val="24"/>
        </w:rPr>
        <w:t xml:space="preserve"> uczniów</w:t>
      </w:r>
      <w:r>
        <w:rPr>
          <w:rStyle w:val="Odwoaniedokomentarza"/>
          <w:sz w:val="24"/>
        </w:rPr>
        <w:t>,</w:t>
      </w:r>
      <w:r w:rsidR="00B03105" w:rsidRPr="00CF4F6F">
        <w:rPr>
          <w:rStyle w:val="Odwoaniedokomentarza"/>
          <w:sz w:val="24"/>
        </w:rPr>
        <w:t xml:space="preserve"> przed dopuszczeniem </w:t>
      </w:r>
      <w:r>
        <w:rPr>
          <w:rStyle w:val="Odwoaniedokomentarza"/>
          <w:sz w:val="24"/>
        </w:rPr>
        <w:t>ich do zajęć z </w:t>
      </w:r>
      <w:r w:rsidR="008160AB" w:rsidRPr="00CF4F6F">
        <w:rPr>
          <w:rStyle w:val="Odwoaniedokomentarza"/>
          <w:sz w:val="24"/>
        </w:rPr>
        <w:t>wykorzystaniem urządzeń</w:t>
      </w:r>
      <w:r w:rsidR="00B03105" w:rsidRPr="00CF4F6F">
        <w:rPr>
          <w:rStyle w:val="Odwoaniedokomentarza"/>
          <w:sz w:val="24"/>
        </w:rPr>
        <w:t xml:space="preserve"> technicznych w laboratoriach i pracowniach</w:t>
      </w:r>
      <w:r w:rsidR="00571585" w:rsidRPr="00CF4F6F">
        <w:rPr>
          <w:rStyle w:val="Odwoaniedokomentarza"/>
          <w:sz w:val="24"/>
        </w:rPr>
        <w:t>,</w:t>
      </w:r>
      <w:r>
        <w:rPr>
          <w:rStyle w:val="Odwoaniedokomentarza"/>
          <w:sz w:val="24"/>
        </w:rPr>
        <w:t xml:space="preserve"> z zasadami</w:t>
      </w:r>
      <w:r w:rsidR="00B03105" w:rsidRPr="00CF4F6F">
        <w:rPr>
          <w:rStyle w:val="Odwoaniedokomentarza"/>
          <w:sz w:val="24"/>
        </w:rPr>
        <w:t xml:space="preserve"> i metodami pracy zapewniającymi bezpieczeństwo i higienę pracy</w:t>
      </w:r>
      <w:r w:rsidR="000D1417" w:rsidRPr="00CF4F6F">
        <w:rPr>
          <w:rStyle w:val="Odwoaniedokomentarza"/>
          <w:sz w:val="24"/>
        </w:rPr>
        <w:t>.</w:t>
      </w:r>
    </w:p>
    <w:p w:rsidR="00B03105" w:rsidRPr="00CF4F6F" w:rsidRDefault="00EA68B9" w:rsidP="00CD11EC">
      <w:pPr>
        <w:pStyle w:val="ustep1"/>
        <w:rPr>
          <w:rStyle w:val="Odwoaniedokomentarza"/>
          <w:sz w:val="24"/>
        </w:rPr>
      </w:pPr>
      <w:r>
        <w:rPr>
          <w:rStyle w:val="Odwoaniedokomentarza"/>
          <w:sz w:val="24"/>
        </w:rPr>
        <w:t>Nauczyciel zobowiązany</w:t>
      </w:r>
      <w:r w:rsidR="00B03105" w:rsidRPr="00CF4F6F">
        <w:rPr>
          <w:rStyle w:val="Odwoaniedokomentarza"/>
          <w:sz w:val="24"/>
        </w:rPr>
        <w:t xml:space="preserve"> </w:t>
      </w:r>
      <w:r>
        <w:rPr>
          <w:rStyle w:val="Odwoaniedokomentarza"/>
          <w:sz w:val="24"/>
        </w:rPr>
        <w:t>jest</w:t>
      </w:r>
      <w:r w:rsidR="00B03105" w:rsidRPr="00CF4F6F">
        <w:rPr>
          <w:rStyle w:val="Odwoaniedokomentarza"/>
          <w:sz w:val="24"/>
        </w:rPr>
        <w:t xml:space="preserve"> do przestrzegania ustalonych godzin rozpoczynania</w:t>
      </w:r>
      <w:r w:rsidR="00CF4F6F" w:rsidRPr="00CF4F6F">
        <w:rPr>
          <w:rStyle w:val="Odwoaniedokomentarza"/>
          <w:sz w:val="24"/>
        </w:rPr>
        <w:t xml:space="preserve"> </w:t>
      </w:r>
      <w:r w:rsidR="00B03105" w:rsidRPr="00CF4F6F">
        <w:rPr>
          <w:rStyle w:val="Odwoaniedokomentarza"/>
          <w:sz w:val="24"/>
        </w:rPr>
        <w:t>i kończenia zajęć edukacyjnych oraz respektowania prawa u</w:t>
      </w:r>
      <w:r w:rsidR="000539CD" w:rsidRPr="00CF4F6F">
        <w:rPr>
          <w:rStyle w:val="Odwoaniedokomentarza"/>
          <w:sz w:val="24"/>
        </w:rPr>
        <w:t>czniów do pełnych przerw międzyl</w:t>
      </w:r>
      <w:r w:rsidR="00B03105" w:rsidRPr="00CF4F6F">
        <w:rPr>
          <w:rStyle w:val="Odwoaniedokomentarza"/>
          <w:sz w:val="24"/>
        </w:rPr>
        <w:t>ekcyjnych.</w:t>
      </w:r>
    </w:p>
    <w:p w:rsidR="00B03105" w:rsidRPr="00CF4F6F" w:rsidRDefault="00B03105" w:rsidP="00CD11EC">
      <w:pPr>
        <w:pStyle w:val="ustep1"/>
        <w:rPr>
          <w:rStyle w:val="Odwoaniedokomentarza"/>
          <w:sz w:val="24"/>
        </w:rPr>
      </w:pPr>
      <w:r w:rsidRPr="00CF4F6F">
        <w:rPr>
          <w:rStyle w:val="Odwoaniedokomentarza"/>
          <w:sz w:val="24"/>
        </w:rPr>
        <w:t xml:space="preserve">Nauczyciel ma obowiązek zapoznać się i przestrzegać Instrukcji Bezpieczeństwa Pożarowego </w:t>
      </w:r>
      <w:r w:rsidR="000D1417" w:rsidRPr="00CF4F6F">
        <w:rPr>
          <w:rStyle w:val="Odwoaniedokomentarza"/>
          <w:sz w:val="24"/>
        </w:rPr>
        <w:t xml:space="preserve">i przepisów BHP </w:t>
      </w:r>
      <w:r w:rsidRPr="00CF4F6F">
        <w:rPr>
          <w:rStyle w:val="Odwoaniedokomentarza"/>
          <w:sz w:val="24"/>
        </w:rPr>
        <w:t>w szkole.</w:t>
      </w:r>
    </w:p>
    <w:p w:rsidR="00B03105" w:rsidRPr="00CF4F6F" w:rsidRDefault="00EA68B9" w:rsidP="00CD11EC">
      <w:pPr>
        <w:pStyle w:val="ustep1"/>
        <w:rPr>
          <w:rStyle w:val="Odwoaniedokomentarza"/>
          <w:sz w:val="24"/>
        </w:rPr>
      </w:pPr>
      <w:r>
        <w:rPr>
          <w:rStyle w:val="Odwoaniedokomentarza"/>
          <w:sz w:val="24"/>
        </w:rPr>
        <w:t>Nauczyciel organizując</w:t>
      </w:r>
      <w:r w:rsidR="00B03105" w:rsidRPr="00CF4F6F">
        <w:rPr>
          <w:rStyle w:val="Odwoaniedokomentarza"/>
          <w:sz w:val="24"/>
        </w:rPr>
        <w:t xml:space="preserve"> wyjście uczniów ze szkoły lub wycieczkę ma obowiązek przestrzegać </w:t>
      </w:r>
      <w:r w:rsidR="00647FF2" w:rsidRPr="00CF4F6F">
        <w:rPr>
          <w:rStyle w:val="Odwoaniedokomentarza"/>
          <w:sz w:val="24"/>
        </w:rPr>
        <w:t>obowiązujących przepisów</w:t>
      </w:r>
      <w:r w:rsidR="00B03105" w:rsidRPr="00CF4F6F">
        <w:rPr>
          <w:rStyle w:val="Odwoaniedokomentarza"/>
          <w:sz w:val="24"/>
        </w:rPr>
        <w:t>.</w:t>
      </w:r>
    </w:p>
    <w:p w:rsidR="00B03105" w:rsidRPr="00CF4F6F" w:rsidRDefault="00B03105" w:rsidP="00CD11EC">
      <w:pPr>
        <w:pStyle w:val="ustep1"/>
        <w:rPr>
          <w:rStyle w:val="Odwoaniedokomentarza"/>
          <w:sz w:val="24"/>
        </w:rPr>
      </w:pPr>
      <w:r w:rsidRPr="00CF4F6F">
        <w:rPr>
          <w:rStyle w:val="Odwoaniedokomentarza"/>
          <w:sz w:val="24"/>
        </w:rPr>
        <w:t>Nauczyciel w trakcie prowadzonych zajęć w klasie:</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ma o</w:t>
      </w:r>
      <w:r w:rsidR="00A8655B">
        <w:rPr>
          <w:rStyle w:val="Odwoaniedokomentarza"/>
          <w:sz w:val="24"/>
        </w:rPr>
        <w:t>bowiązek wejść do sali pierwszy</w:t>
      </w:r>
      <w:r w:rsidRPr="00CF4F6F">
        <w:rPr>
          <w:rStyle w:val="Odwoaniedokomentarza"/>
          <w:sz w:val="24"/>
        </w:rPr>
        <w:t>, by sprawdzić czy warunki do prowadzenia lekcji nie z</w:t>
      </w:r>
      <w:r w:rsidR="00570CFF">
        <w:rPr>
          <w:rStyle w:val="Odwoaniedokomentarza"/>
          <w:sz w:val="24"/>
        </w:rPr>
        <w:t>agrażają bezpieczeństwu uczniów i nauczyciela</w:t>
      </w:r>
      <w:r w:rsidRPr="00CF4F6F">
        <w:rPr>
          <w:rStyle w:val="Odwoaniedokomentarza"/>
          <w:sz w:val="24"/>
        </w:rPr>
        <w:t>. Jeżeli sala lekcyjna nie odpowiada warunkom bezpieczeństwa nauczyciel ma obowiązek zgłosić to</w:t>
      </w:r>
      <w:r w:rsidR="00A8655B">
        <w:rPr>
          <w:rStyle w:val="Odwoaniedokomentarza"/>
          <w:sz w:val="24"/>
        </w:rPr>
        <w:t xml:space="preserve"> do dyrektora s</w:t>
      </w:r>
      <w:r w:rsidRPr="00CF4F6F">
        <w:rPr>
          <w:rStyle w:val="Odwoaniedokomentarza"/>
          <w:sz w:val="24"/>
        </w:rPr>
        <w:t>zkoły celem usunięcia usterek. Do czasu naprawienia usterek nauczyciel ma prawo odmówić prowadzenia zajęć w danym miejscu;</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podczas zajęć nauczyciel nie może pozostawić uczniów bez żadnej opieki;</w:t>
      </w:r>
    </w:p>
    <w:p w:rsidR="006F4A7A" w:rsidRPr="00CF4F6F" w:rsidRDefault="006F4A7A" w:rsidP="001D7D92">
      <w:pPr>
        <w:pStyle w:val="punkt"/>
        <w:numPr>
          <w:ilvl w:val="0"/>
          <w:numId w:val="149"/>
        </w:numPr>
        <w:rPr>
          <w:rStyle w:val="Odwoaniedokomentarza"/>
          <w:sz w:val="24"/>
        </w:rPr>
      </w:pPr>
      <w:r w:rsidRPr="00CF4F6F">
        <w:rPr>
          <w:rStyle w:val="Odwoaniedokomentarza"/>
          <w:sz w:val="24"/>
        </w:rPr>
        <w:t>w razie stwierd</w:t>
      </w:r>
      <w:r w:rsidR="008F2DFC">
        <w:rPr>
          <w:rStyle w:val="Odwoaniedokomentarza"/>
          <w:sz w:val="24"/>
        </w:rPr>
        <w:t>zenia niedyspozycji ucznia</w:t>
      </w:r>
      <w:r w:rsidRPr="00CF4F6F">
        <w:rPr>
          <w:rStyle w:val="Odwoaniedokomentarza"/>
          <w:sz w:val="24"/>
        </w:rPr>
        <w:t>, jeśli stan jego zdrowia</w:t>
      </w:r>
      <w:r w:rsidR="00A8655B">
        <w:rPr>
          <w:rStyle w:val="Odwoaniedokomentarza"/>
          <w:sz w:val="24"/>
        </w:rPr>
        <w:t xml:space="preserve"> pozwala, należy skierować go w </w:t>
      </w:r>
      <w:r w:rsidRPr="00CF4F6F">
        <w:rPr>
          <w:rStyle w:val="Odwoaniedokomentarza"/>
          <w:sz w:val="24"/>
        </w:rPr>
        <w:t>towarzystwie drugiej</w:t>
      </w:r>
      <w:r w:rsidR="00B931A0">
        <w:rPr>
          <w:rStyle w:val="Odwoaniedokomentarza"/>
          <w:sz w:val="24"/>
        </w:rPr>
        <w:t xml:space="preserve"> osoby do pielęgniarki szkolnej;</w:t>
      </w:r>
    </w:p>
    <w:p w:rsidR="006F4A7A" w:rsidRPr="00CF4F6F" w:rsidRDefault="00B03105" w:rsidP="001D7D92">
      <w:pPr>
        <w:pStyle w:val="punkt"/>
        <w:numPr>
          <w:ilvl w:val="0"/>
          <w:numId w:val="149"/>
        </w:numPr>
        <w:rPr>
          <w:rStyle w:val="Odwoaniedokomentarza"/>
          <w:sz w:val="24"/>
        </w:rPr>
      </w:pPr>
      <w:r w:rsidRPr="00CF4F6F">
        <w:rPr>
          <w:rStyle w:val="Odwoaniedokomentarza"/>
          <w:sz w:val="24"/>
        </w:rPr>
        <w:t>w razie st</w:t>
      </w:r>
      <w:r w:rsidR="00727D94">
        <w:rPr>
          <w:rStyle w:val="Odwoaniedokomentarza"/>
          <w:sz w:val="24"/>
        </w:rPr>
        <w:t>wierdzenia niedyspozycji ucznia</w:t>
      </w:r>
      <w:r w:rsidRPr="00CF4F6F">
        <w:rPr>
          <w:rStyle w:val="Odwoaniedokomentarza"/>
          <w:sz w:val="24"/>
        </w:rPr>
        <w:t xml:space="preserve">, </w:t>
      </w:r>
      <w:r w:rsidR="00C72CBF" w:rsidRPr="00CF4F6F">
        <w:rPr>
          <w:rStyle w:val="Odwoaniedokomentarza"/>
          <w:sz w:val="24"/>
        </w:rPr>
        <w:t>jeśli zaistnieje taka potrzeba należy udzielić mu pierwszej pomocy i zawiadomić pielęgniarkę szkolną;</w:t>
      </w:r>
      <w:r w:rsidRPr="00CF4F6F">
        <w:rPr>
          <w:rStyle w:val="Odwoaniedokomentarza"/>
          <w:sz w:val="24"/>
        </w:rPr>
        <w:t xml:space="preserve"> </w:t>
      </w:r>
    </w:p>
    <w:p w:rsidR="00B03105" w:rsidRPr="00CF4F6F" w:rsidRDefault="00C72CBF" w:rsidP="001D7D92">
      <w:pPr>
        <w:pStyle w:val="punkt"/>
        <w:numPr>
          <w:ilvl w:val="0"/>
          <w:numId w:val="149"/>
        </w:numPr>
        <w:rPr>
          <w:rStyle w:val="Odwoaniedokomentarza"/>
          <w:sz w:val="24"/>
        </w:rPr>
      </w:pPr>
      <w:r w:rsidRPr="00CF4F6F">
        <w:rPr>
          <w:rStyle w:val="Odwoaniedokomentarza"/>
          <w:sz w:val="24"/>
        </w:rPr>
        <w:t>w razie stwierdzenia niedyspozycji ucznia, j</w:t>
      </w:r>
      <w:r w:rsidR="00B03105" w:rsidRPr="00CF4F6F">
        <w:rPr>
          <w:rStyle w:val="Odwoaniedokomentarza"/>
          <w:sz w:val="24"/>
        </w:rPr>
        <w:t xml:space="preserve">eśli zaistnieje taka potrzeba udzielić mu pierwszej pomocy. </w:t>
      </w:r>
      <w:r w:rsidRPr="00CF4F6F">
        <w:rPr>
          <w:rStyle w:val="Odwoaniedokomentarza"/>
          <w:sz w:val="24"/>
        </w:rPr>
        <w:t>W</w:t>
      </w:r>
      <w:r w:rsidR="00444241" w:rsidRPr="00CF4F6F">
        <w:rPr>
          <w:rStyle w:val="Odwoaniedokomentarza"/>
          <w:sz w:val="24"/>
        </w:rPr>
        <w:t xml:space="preserve"> </w:t>
      </w:r>
      <w:r w:rsidRPr="00CF4F6F">
        <w:rPr>
          <w:rStyle w:val="Odwoaniedokomentarza"/>
          <w:sz w:val="24"/>
        </w:rPr>
        <w:t>razie nieobecności pielęgniarki szkolnej o</w:t>
      </w:r>
      <w:r w:rsidR="00B03105" w:rsidRPr="00CF4F6F">
        <w:rPr>
          <w:rStyle w:val="Odwoaniedokomentarza"/>
          <w:sz w:val="24"/>
        </w:rPr>
        <w:t xml:space="preserve"> zaistniałej sytuacji należy powiadomić rodziców</w:t>
      </w:r>
      <w:r w:rsidR="00727D94">
        <w:rPr>
          <w:rStyle w:val="Odwoaniedokomentarza"/>
          <w:sz w:val="24"/>
        </w:rPr>
        <w:t>/prawnych opiekunów</w:t>
      </w:r>
      <w:r w:rsidR="00B03105" w:rsidRPr="00CF4F6F">
        <w:rPr>
          <w:rStyle w:val="Odwoaniedokomentarza"/>
          <w:sz w:val="24"/>
        </w:rPr>
        <w:t xml:space="preserve"> ucznia. Jeśli je</w:t>
      </w:r>
      <w:r w:rsidR="00A8655B">
        <w:rPr>
          <w:rStyle w:val="Odwoaniedokomentarza"/>
          <w:sz w:val="24"/>
        </w:rPr>
        <w:t>st to nagły wypadek powiadomić dyrektora s</w:t>
      </w:r>
      <w:r w:rsidR="00B03105" w:rsidRPr="00CF4F6F">
        <w:rPr>
          <w:rStyle w:val="Odwoaniedokomentarza"/>
          <w:sz w:val="24"/>
        </w:rPr>
        <w:t>zkoły;</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nauczyciel powinien kontrolować właściwą postawę uczniów w czasie zajęć. Korygować zauważone błędy i dbać o czystość, ład i porządek podczas trwania lekcji i po jej zakończeniu;</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po skończonej lekcji nauczyciel powinien sam otworzyć drzwi, by nie dopuścić do gwałtownego ich otwarcia przez wybiegających uczniów;</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uczniów chcących skorzystać z toalet</w:t>
      </w:r>
      <w:r w:rsidR="007D6F11" w:rsidRPr="00CF4F6F">
        <w:rPr>
          <w:rStyle w:val="Odwoaniedokomentarza"/>
          <w:sz w:val="24"/>
        </w:rPr>
        <w:t>y nauczyciel zwalnia pojedynczo;</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przed rozpoczęciem lekcji nauczyciel zobowiązany jest do wywietrzenia sali lekcyjnej, zapewnienia właściwego oświetlenia i temperatury;</w:t>
      </w:r>
    </w:p>
    <w:p w:rsidR="00B03105" w:rsidRPr="00CF4F6F" w:rsidRDefault="00B03105" w:rsidP="001D7D92">
      <w:pPr>
        <w:pStyle w:val="punkt"/>
        <w:numPr>
          <w:ilvl w:val="0"/>
          <w:numId w:val="149"/>
        </w:numPr>
        <w:rPr>
          <w:rStyle w:val="Odwoaniedokomentarza"/>
          <w:sz w:val="24"/>
        </w:rPr>
      </w:pPr>
      <w:r w:rsidRPr="00CF4F6F">
        <w:rPr>
          <w:rStyle w:val="Odwoaniedokomentarza"/>
          <w:sz w:val="24"/>
        </w:rPr>
        <w:t>nauczyciel ustala zasady korzystania z sali lekcyjnej.</w:t>
      </w:r>
    </w:p>
    <w:p w:rsidR="00B03105" w:rsidRPr="00466236" w:rsidRDefault="00B03105" w:rsidP="00CF4F6F">
      <w:pPr>
        <w:pStyle w:val="paragraf"/>
      </w:pPr>
      <w:r w:rsidRPr="00466236">
        <w:rPr>
          <w:b/>
        </w:rPr>
        <w:t>§ </w:t>
      </w:r>
      <w:r w:rsidR="00AB31A4">
        <w:rPr>
          <w:b/>
        </w:rPr>
        <w:t>81</w:t>
      </w:r>
      <w:r w:rsidRPr="00466236">
        <w:rPr>
          <w:b/>
        </w:rPr>
        <w:t>. 1.</w:t>
      </w:r>
      <w:r w:rsidR="00CF4F6F">
        <w:t> </w:t>
      </w:r>
      <w:r w:rsidRPr="00466236">
        <w:t xml:space="preserve">Pracownicy zatrudnieni na umowę o pracę w szkole </w:t>
      </w:r>
      <w:r w:rsidR="00A8655B">
        <w:t>są pracownikami samorządowymi i </w:t>
      </w:r>
      <w:r w:rsidRPr="00466236">
        <w:t>podlegają regulacjom ustawy o pracownikach samorządowych.</w:t>
      </w:r>
    </w:p>
    <w:p w:rsidR="00B03105" w:rsidRDefault="00B03105" w:rsidP="001D7D92">
      <w:pPr>
        <w:pStyle w:val="ustep"/>
        <w:numPr>
          <w:ilvl w:val="0"/>
          <w:numId w:val="150"/>
        </w:numPr>
      </w:pPr>
      <w:r w:rsidRPr="00466236">
        <w:t>Pracownik zatrudniony w szkole zobowiązany jest przes</w:t>
      </w:r>
      <w:r w:rsidR="00495215" w:rsidRPr="00466236">
        <w:t>trzegać szczegółowego</w:t>
      </w:r>
      <w:r w:rsidRPr="00466236">
        <w:t xml:space="preserve"> zakres</w:t>
      </w:r>
      <w:r w:rsidR="00495215" w:rsidRPr="00466236">
        <w:t>u</w:t>
      </w:r>
      <w:r w:rsidRPr="00466236">
        <w:t xml:space="preserve"> obowiązków na zajmowanym stanowisku. Przyjęcie szczegółowego zakresu obowiązków jest potwierdzane podpisem pracownika.</w:t>
      </w:r>
    </w:p>
    <w:p w:rsidR="004F7CB1" w:rsidRPr="00466236" w:rsidRDefault="004F7CB1" w:rsidP="004F7CB1">
      <w:pPr>
        <w:pStyle w:val="ustep"/>
        <w:numPr>
          <w:ilvl w:val="0"/>
          <w:numId w:val="0"/>
        </w:numPr>
        <w:ind w:firstLine="567"/>
      </w:pPr>
    </w:p>
    <w:p w:rsidR="00B03105" w:rsidRPr="00466236" w:rsidRDefault="00B03105" w:rsidP="001D7D92">
      <w:pPr>
        <w:pStyle w:val="ustep"/>
        <w:numPr>
          <w:ilvl w:val="0"/>
          <w:numId w:val="150"/>
        </w:numPr>
      </w:pPr>
      <w:r w:rsidRPr="00466236">
        <w:lastRenderedPageBreak/>
        <w:t>Do podstawowych obowiązków pracownika samorządowego należy w szczególności:</w:t>
      </w:r>
    </w:p>
    <w:p w:rsidR="00B03105" w:rsidRPr="00466236" w:rsidRDefault="00B03105" w:rsidP="001D7D92">
      <w:pPr>
        <w:pStyle w:val="punkt"/>
        <w:numPr>
          <w:ilvl w:val="0"/>
          <w:numId w:val="151"/>
        </w:numPr>
      </w:pPr>
      <w:r w:rsidRPr="00466236">
        <w:t>przestrzeganie Konstytucji Rzeczypospolitej Polskiej i innych przepisów prawa;</w:t>
      </w:r>
    </w:p>
    <w:p w:rsidR="00B03105" w:rsidRPr="00466236" w:rsidRDefault="00B03105" w:rsidP="001D7D92">
      <w:pPr>
        <w:pStyle w:val="punkt"/>
        <w:numPr>
          <w:ilvl w:val="0"/>
          <w:numId w:val="151"/>
        </w:numPr>
      </w:pPr>
      <w:r w:rsidRPr="00466236">
        <w:t>wykonywanie zadań sumiennie, sprawnie i bezstronnie;</w:t>
      </w:r>
    </w:p>
    <w:p w:rsidR="00B03105" w:rsidRPr="00466236" w:rsidRDefault="00B03105" w:rsidP="001D7D92">
      <w:pPr>
        <w:pStyle w:val="punkt"/>
        <w:numPr>
          <w:ilvl w:val="0"/>
          <w:numId w:val="151"/>
        </w:numPr>
      </w:pPr>
      <w:r w:rsidRPr="00466236">
        <w:t>udzielanie informacji organom, instytucjom i osobom fizycznym oraz udostępnianie dokumentów znajdujących się w posiadaniu jednostki, w której pracownik jest zatrudniony, jeżeli prawo tego nie zabrania;</w:t>
      </w:r>
    </w:p>
    <w:p w:rsidR="00B03105" w:rsidRPr="00466236" w:rsidRDefault="00B03105" w:rsidP="001D7D92">
      <w:pPr>
        <w:pStyle w:val="punkt"/>
        <w:numPr>
          <w:ilvl w:val="0"/>
          <w:numId w:val="151"/>
        </w:numPr>
      </w:pPr>
      <w:r w:rsidRPr="00466236">
        <w:t>dochowanie tajemnicy ustawowo chronionej;</w:t>
      </w:r>
    </w:p>
    <w:p w:rsidR="00B03105" w:rsidRPr="00466236" w:rsidRDefault="00B03105" w:rsidP="001D7D92">
      <w:pPr>
        <w:pStyle w:val="punkt"/>
        <w:numPr>
          <w:ilvl w:val="0"/>
          <w:numId w:val="151"/>
        </w:numPr>
      </w:pPr>
      <w:r w:rsidRPr="00466236">
        <w:t>zachowanie uprzejmości i życzliwości w kontaktach z obywatelami, zwierzchnikami, podwładnymi oraz współpracownikami;</w:t>
      </w:r>
    </w:p>
    <w:p w:rsidR="00B03105" w:rsidRPr="00466236" w:rsidRDefault="00B03105" w:rsidP="001D7D92">
      <w:pPr>
        <w:pStyle w:val="punkt"/>
        <w:numPr>
          <w:ilvl w:val="0"/>
          <w:numId w:val="151"/>
        </w:numPr>
      </w:pPr>
      <w:r w:rsidRPr="00466236">
        <w:t>zachowanie się z godnością w miejscu pracy i poza nim;</w:t>
      </w:r>
    </w:p>
    <w:p w:rsidR="00B03105" w:rsidRPr="00466236" w:rsidRDefault="00B03105" w:rsidP="001D7D92">
      <w:pPr>
        <w:pStyle w:val="punkt"/>
        <w:numPr>
          <w:ilvl w:val="0"/>
          <w:numId w:val="151"/>
        </w:numPr>
      </w:pPr>
      <w:r w:rsidRPr="00466236">
        <w:t>stałe podnoszenie umiejętności i kwalifikacji zawodowych;</w:t>
      </w:r>
    </w:p>
    <w:p w:rsidR="00B03105" w:rsidRPr="00466236" w:rsidRDefault="00B03105" w:rsidP="001D7D92">
      <w:pPr>
        <w:pStyle w:val="punkt"/>
        <w:numPr>
          <w:ilvl w:val="0"/>
          <w:numId w:val="151"/>
        </w:numPr>
      </w:pPr>
      <w:r w:rsidRPr="00466236">
        <w:t>sumienne i staranne wykonywanie poleceń przełożonego;</w:t>
      </w:r>
    </w:p>
    <w:p w:rsidR="00B03105" w:rsidRPr="00466236" w:rsidRDefault="00B03105" w:rsidP="001D7D92">
      <w:pPr>
        <w:pStyle w:val="punkt"/>
        <w:numPr>
          <w:ilvl w:val="0"/>
          <w:numId w:val="151"/>
        </w:numPr>
      </w:pPr>
      <w:r w:rsidRPr="00466236">
        <w:t>złożenie oświadczenia przez pracowników na stanowiskach urzędniczych o prowadzeniu działalności gospodarczej, zgodnie z wymogami ustawy;</w:t>
      </w:r>
    </w:p>
    <w:p w:rsidR="00B03105" w:rsidRPr="00466236" w:rsidRDefault="00B03105" w:rsidP="001D7D92">
      <w:pPr>
        <w:pStyle w:val="punkt"/>
        <w:numPr>
          <w:ilvl w:val="0"/>
          <w:numId w:val="151"/>
        </w:numPr>
      </w:pPr>
      <w:r w:rsidRPr="00466236">
        <w:t xml:space="preserve"> złożenie przez pracownika na stanowiskach urzędniczy</w:t>
      </w:r>
      <w:r w:rsidR="00A8655B">
        <w:t>ch, na życzenie dyrektora s</w:t>
      </w:r>
      <w:r w:rsidRPr="00466236">
        <w:t>zkoły, oświadczenia o stanie majątkowym.</w:t>
      </w:r>
    </w:p>
    <w:p w:rsidR="00B03105" w:rsidRPr="00466236" w:rsidRDefault="00B03105" w:rsidP="00CF4F6F">
      <w:pPr>
        <w:pStyle w:val="paragraf"/>
      </w:pPr>
      <w:r w:rsidRPr="00CF4F6F">
        <w:rPr>
          <w:b/>
        </w:rPr>
        <w:t xml:space="preserve">§ </w:t>
      </w:r>
      <w:r w:rsidR="00AB31A4">
        <w:rPr>
          <w:b/>
        </w:rPr>
        <w:t>82</w:t>
      </w:r>
      <w:r w:rsidRPr="00CF4F6F">
        <w:rPr>
          <w:b/>
        </w:rPr>
        <w:t>.</w:t>
      </w:r>
      <w:r w:rsidRPr="00F9377A">
        <w:t xml:space="preserve"> Wicedyrektor</w:t>
      </w:r>
      <w:r w:rsidRPr="00466236">
        <w:t xml:space="preserve"> </w:t>
      </w:r>
    </w:p>
    <w:p w:rsidR="00B03105" w:rsidRPr="00466236" w:rsidRDefault="00B03105" w:rsidP="001D7D92">
      <w:pPr>
        <w:pStyle w:val="ustep1"/>
        <w:numPr>
          <w:ilvl w:val="0"/>
          <w:numId w:val="152"/>
        </w:numPr>
      </w:pPr>
      <w:r w:rsidRPr="00466236">
        <w:t xml:space="preserve">Stanowisko wicedyrektora szkoły i inne stanowiska kierownicze, </w:t>
      </w:r>
      <w:r w:rsidR="000D6D0D" w:rsidRPr="00466236">
        <w:t xml:space="preserve">w </w:t>
      </w:r>
      <w:r w:rsidRPr="00466236">
        <w:t xml:space="preserve">przypadkach uzasadnionych potrzebami organizacyjnymi szkoły, tworzy </w:t>
      </w:r>
      <w:r w:rsidR="000D6D0D" w:rsidRPr="00466236">
        <w:t>dyrektor szkoły, za zgodą organu</w:t>
      </w:r>
      <w:r w:rsidRPr="00466236">
        <w:t xml:space="preserve"> prowadzącego. </w:t>
      </w:r>
    </w:p>
    <w:p w:rsidR="00B03105" w:rsidRPr="00466236" w:rsidRDefault="00A8655B" w:rsidP="001D7D92">
      <w:pPr>
        <w:pStyle w:val="ustep1"/>
        <w:numPr>
          <w:ilvl w:val="0"/>
          <w:numId w:val="152"/>
        </w:numPr>
      </w:pPr>
      <w:r>
        <w:t>Po zasięgnięciu opinii rady pedagogicznej, r</w:t>
      </w:r>
      <w:r w:rsidR="000D6D0D" w:rsidRPr="00466236">
        <w:t xml:space="preserve">ady </w:t>
      </w:r>
      <w:r>
        <w:t>r</w:t>
      </w:r>
      <w:r w:rsidR="000D6D0D" w:rsidRPr="00466236">
        <w:t>odziców</w:t>
      </w:r>
      <w:r w:rsidR="00B03105" w:rsidRPr="00466236">
        <w:t xml:space="preserve"> oraz organu prowadzącego</w:t>
      </w:r>
      <w:r w:rsidR="00C46113" w:rsidRPr="00466236">
        <w:t>,</w:t>
      </w:r>
      <w:r>
        <w:t xml:space="preserve"> dyrektor s</w:t>
      </w:r>
      <w:r w:rsidR="00B03105" w:rsidRPr="00466236">
        <w:t>zkoły powołuje osobę na stanowisko wicedyrektora lub inne kierownicze.</w:t>
      </w:r>
    </w:p>
    <w:p w:rsidR="00B03105" w:rsidRPr="00466236" w:rsidRDefault="00B03105" w:rsidP="001D7D92">
      <w:pPr>
        <w:pStyle w:val="ustep1"/>
        <w:numPr>
          <w:ilvl w:val="0"/>
          <w:numId w:val="152"/>
        </w:numPr>
      </w:pPr>
      <w:r w:rsidRPr="00466236">
        <w:t xml:space="preserve">Zakres obowiązków wicedyrektora opisany został w </w:t>
      </w:r>
      <w:r w:rsidR="000D6D0D" w:rsidRPr="00466236">
        <w:t>statucie w</w:t>
      </w:r>
      <w:r w:rsidRPr="00466236">
        <w:t xml:space="preserve"> § </w:t>
      </w:r>
      <w:r w:rsidR="00A160AF">
        <w:t>83</w:t>
      </w:r>
      <w:r w:rsidRPr="00466236">
        <w:t xml:space="preserve"> </w:t>
      </w:r>
      <w:r w:rsidR="000D6D0D" w:rsidRPr="00CD11EC">
        <w:rPr>
          <w:i/>
          <w:iCs/>
        </w:rPr>
        <w:t>.</w:t>
      </w:r>
      <w:r w:rsidRPr="00466236">
        <w:t>Podział zadań pomiędzy</w:t>
      </w:r>
      <w:r w:rsidR="00C46113" w:rsidRPr="00466236">
        <w:t xml:space="preserve"> </w:t>
      </w:r>
      <w:r w:rsidRPr="00466236">
        <w:t xml:space="preserve">poszczególnych wicedyrektorów w przypadku utworzenia więcej </w:t>
      </w:r>
      <w:r w:rsidR="00A8655B">
        <w:t>niż jednego stanowiska określa dyrektor s</w:t>
      </w:r>
      <w:r w:rsidRPr="00466236">
        <w:t xml:space="preserve">zkoły. </w:t>
      </w:r>
    </w:p>
    <w:p w:rsidR="00B03105" w:rsidRPr="00466236" w:rsidRDefault="0067608E" w:rsidP="00CF4F6F">
      <w:pPr>
        <w:pStyle w:val="paragraf"/>
        <w:rPr>
          <w:b/>
        </w:rPr>
      </w:pPr>
      <w:r w:rsidRPr="00466236">
        <w:rPr>
          <w:b/>
        </w:rPr>
        <w:t>§ </w:t>
      </w:r>
      <w:r w:rsidR="00AB31A4">
        <w:rPr>
          <w:b/>
        </w:rPr>
        <w:t>83</w:t>
      </w:r>
      <w:r w:rsidR="00B03105" w:rsidRPr="00466236">
        <w:rPr>
          <w:b/>
        </w:rPr>
        <w:t xml:space="preserve">.  </w:t>
      </w:r>
      <w:r w:rsidR="00570CFF">
        <w:t>Zakres obowiązków wicedyrektora</w:t>
      </w:r>
    </w:p>
    <w:p w:rsidR="00B03105" w:rsidRPr="00466236" w:rsidRDefault="00A8655B" w:rsidP="00CD11EC">
      <w:pPr>
        <w:pStyle w:val="ustep1"/>
      </w:pPr>
      <w:r>
        <w:t>Do zadań w</w:t>
      </w:r>
      <w:r w:rsidR="00B03105" w:rsidRPr="00466236">
        <w:t>icedyrektora należy w szczególności:</w:t>
      </w:r>
    </w:p>
    <w:p w:rsidR="00B03105" w:rsidRPr="00466236" w:rsidRDefault="00B03105" w:rsidP="001D7D92">
      <w:pPr>
        <w:pStyle w:val="punkt"/>
        <w:numPr>
          <w:ilvl w:val="0"/>
          <w:numId w:val="153"/>
        </w:numPr>
      </w:pPr>
      <w:r w:rsidRPr="00466236">
        <w:t>sprawowanie nadzoru pedagogicznego zgodnie z odrębnymi przepisami, w tym prowadzenie obserwacji u wskazanych przez dyrektora nauczycieli;</w:t>
      </w:r>
    </w:p>
    <w:p w:rsidR="00B03105" w:rsidRPr="00466236" w:rsidRDefault="00A8655B" w:rsidP="001D7D92">
      <w:pPr>
        <w:pStyle w:val="punkt"/>
        <w:numPr>
          <w:ilvl w:val="0"/>
          <w:numId w:val="153"/>
        </w:numPr>
      </w:pPr>
      <w:r>
        <w:t>nadzór nad samorządem u</w:t>
      </w:r>
      <w:r w:rsidR="00B03105" w:rsidRPr="00466236">
        <w:t>czniowskim;</w:t>
      </w:r>
    </w:p>
    <w:p w:rsidR="00B03105" w:rsidRPr="00466236" w:rsidRDefault="00B03105" w:rsidP="001D7D92">
      <w:pPr>
        <w:pStyle w:val="punkt"/>
        <w:numPr>
          <w:ilvl w:val="0"/>
          <w:numId w:val="153"/>
        </w:numPr>
      </w:pPr>
      <w:r w:rsidRPr="00466236">
        <w:t>prowadzenie ewidencji godzin nadliczbowych i przekazywanie jej do księgowości;</w:t>
      </w:r>
    </w:p>
    <w:p w:rsidR="00B03105" w:rsidRPr="00466236" w:rsidRDefault="00570CFF" w:rsidP="001D7D92">
      <w:pPr>
        <w:pStyle w:val="punkt"/>
        <w:numPr>
          <w:ilvl w:val="0"/>
          <w:numId w:val="153"/>
        </w:numPr>
      </w:pPr>
      <w:r>
        <w:t>prowadzenie k</w:t>
      </w:r>
      <w:r w:rsidR="00A8655B">
        <w:t>sięgi z</w:t>
      </w:r>
      <w:r w:rsidR="00B03105" w:rsidRPr="00466236">
        <w:t>astępstw i wyznaczanie nauczycieli na zastępstwa;</w:t>
      </w:r>
    </w:p>
    <w:p w:rsidR="00B03105" w:rsidRPr="00466236" w:rsidRDefault="00B03105" w:rsidP="001D7D92">
      <w:pPr>
        <w:pStyle w:val="punkt"/>
        <w:numPr>
          <w:ilvl w:val="0"/>
          <w:numId w:val="153"/>
        </w:numPr>
      </w:pPr>
      <w:r w:rsidRPr="00466236">
        <w:t>opracowywanie analiz wyników badań efektywności nauczania i wychowania;</w:t>
      </w:r>
    </w:p>
    <w:p w:rsidR="00B03105" w:rsidRPr="00466236" w:rsidRDefault="00570CFF" w:rsidP="001D7D92">
      <w:pPr>
        <w:pStyle w:val="punkt"/>
        <w:numPr>
          <w:ilvl w:val="0"/>
          <w:numId w:val="153"/>
        </w:numPr>
      </w:pPr>
      <w:r>
        <w:t>nadzór nad pracami z</w:t>
      </w:r>
      <w:r w:rsidR="004E0D42" w:rsidRPr="00466236">
        <w:t>espołów</w:t>
      </w:r>
      <w:r w:rsidR="00A8655B">
        <w:t xml:space="preserve"> p</w:t>
      </w:r>
      <w:r w:rsidR="00B03105" w:rsidRPr="00466236">
        <w:t>rzedmiotowych;</w:t>
      </w:r>
    </w:p>
    <w:p w:rsidR="00B03105" w:rsidRPr="00466236" w:rsidRDefault="00B03105" w:rsidP="001D7D92">
      <w:pPr>
        <w:pStyle w:val="punkt"/>
        <w:numPr>
          <w:ilvl w:val="0"/>
          <w:numId w:val="153"/>
        </w:numPr>
      </w:pPr>
      <w:r w:rsidRPr="00466236">
        <w:t>wnioskowanie o nagrody, wyróżnienia i kary dla pracowników pedagogicznych;</w:t>
      </w:r>
    </w:p>
    <w:p w:rsidR="00B03105" w:rsidRPr="00466236" w:rsidRDefault="00B03105" w:rsidP="001D7D92">
      <w:pPr>
        <w:pStyle w:val="punkt"/>
        <w:numPr>
          <w:ilvl w:val="0"/>
          <w:numId w:val="153"/>
        </w:numPr>
      </w:pPr>
      <w:r w:rsidRPr="00466236">
        <w:t>przygotowywanie projektów ocen nauczycieli i</w:t>
      </w:r>
      <w:r w:rsidR="00A17725">
        <w:t xml:space="preserve"> ocen dorobku zawodowego dla </w:t>
      </w:r>
      <w:r w:rsidRPr="00466236">
        <w:t>wskazanych przez dyrektora nauczycieli;</w:t>
      </w:r>
    </w:p>
    <w:p w:rsidR="00B03105" w:rsidRPr="00466236" w:rsidRDefault="00E8365C" w:rsidP="001D7D92">
      <w:pPr>
        <w:pStyle w:val="punkt"/>
        <w:numPr>
          <w:ilvl w:val="0"/>
          <w:numId w:val="153"/>
        </w:numPr>
      </w:pPr>
      <w:r w:rsidRPr="00466236">
        <w:t>organizowanie</w:t>
      </w:r>
      <w:r w:rsidR="00B03105" w:rsidRPr="00466236">
        <w:t xml:space="preserve"> szkoleniowych rad pedagogicznych;</w:t>
      </w:r>
    </w:p>
    <w:p w:rsidR="00B03105" w:rsidRPr="00466236" w:rsidRDefault="00B03105" w:rsidP="001D7D92">
      <w:pPr>
        <w:pStyle w:val="punkt"/>
        <w:numPr>
          <w:ilvl w:val="0"/>
          <w:numId w:val="153"/>
        </w:numPr>
      </w:pPr>
      <w:r w:rsidRPr="00466236">
        <w:t>opracowywanie planu lekcji na każdy rok szkolny i wprowadzanie niezbędnych zmian po wszelkich zamianach organizacyjnych;</w:t>
      </w:r>
    </w:p>
    <w:p w:rsidR="00B03105" w:rsidRPr="00466236" w:rsidRDefault="00B03105" w:rsidP="001D7D92">
      <w:pPr>
        <w:pStyle w:val="punkt"/>
        <w:numPr>
          <w:ilvl w:val="0"/>
          <w:numId w:val="153"/>
        </w:numPr>
      </w:pPr>
      <w:r w:rsidRPr="00466236">
        <w:lastRenderedPageBreak/>
        <w:t>bezpośredni nadzór nad prawidłową realizacją zadań zleconych nauczycielom;</w:t>
      </w:r>
    </w:p>
    <w:p w:rsidR="00B03105" w:rsidRPr="00466236" w:rsidRDefault="00B03105" w:rsidP="001D7D92">
      <w:pPr>
        <w:pStyle w:val="punkt"/>
        <w:numPr>
          <w:ilvl w:val="0"/>
          <w:numId w:val="153"/>
        </w:numPr>
      </w:pPr>
      <w:r w:rsidRPr="00466236">
        <w:t>opracowywanie planu wycieczek w oparciu o propozycje wychowawców klas;</w:t>
      </w:r>
    </w:p>
    <w:p w:rsidR="00B03105" w:rsidRPr="00466236" w:rsidRDefault="00B03105" w:rsidP="001D7D92">
      <w:pPr>
        <w:pStyle w:val="punkt"/>
        <w:numPr>
          <w:ilvl w:val="0"/>
          <w:numId w:val="153"/>
        </w:numPr>
      </w:pPr>
      <w:r w:rsidRPr="00466236">
        <w:t>wstępna kontrola dokumentacji wycieczek;</w:t>
      </w:r>
    </w:p>
    <w:p w:rsidR="00B03105" w:rsidRPr="00466236" w:rsidRDefault="00B03105" w:rsidP="001D7D92">
      <w:pPr>
        <w:pStyle w:val="punkt"/>
        <w:numPr>
          <w:ilvl w:val="0"/>
          <w:numId w:val="153"/>
        </w:numPr>
      </w:pPr>
      <w:r w:rsidRPr="00466236">
        <w:t>opracowywanie planu apeli, imprez szkolnych i kalendarza szkolnego;</w:t>
      </w:r>
    </w:p>
    <w:p w:rsidR="00B03105" w:rsidRPr="00466236" w:rsidRDefault="00B03105" w:rsidP="001D7D92">
      <w:pPr>
        <w:pStyle w:val="punkt"/>
        <w:numPr>
          <w:ilvl w:val="0"/>
          <w:numId w:val="153"/>
        </w:numPr>
      </w:pPr>
      <w:r w:rsidRPr="00466236">
        <w:t>organizowanie warunków dla prawidłowej realizacji Konwencji o prawach dziecka;</w:t>
      </w:r>
    </w:p>
    <w:p w:rsidR="00B03105" w:rsidRPr="00466236" w:rsidRDefault="00B03105" w:rsidP="001D7D92">
      <w:pPr>
        <w:pStyle w:val="punkt"/>
        <w:numPr>
          <w:ilvl w:val="0"/>
          <w:numId w:val="153"/>
        </w:numPr>
      </w:pPr>
      <w:r w:rsidRPr="00466236">
        <w:t>pełnienie dyżuru kier</w:t>
      </w:r>
      <w:r w:rsidR="00A8655B">
        <w:t>owniczego w wyznaczonych przez d</w:t>
      </w:r>
      <w:r w:rsidRPr="00466236">
        <w:t>yrektora godzinach;</w:t>
      </w:r>
    </w:p>
    <w:p w:rsidR="00B03105" w:rsidRPr="00466236" w:rsidRDefault="00E8365C" w:rsidP="001D7D92">
      <w:pPr>
        <w:pStyle w:val="punkt"/>
        <w:numPr>
          <w:ilvl w:val="0"/>
          <w:numId w:val="153"/>
        </w:numPr>
      </w:pPr>
      <w:r w:rsidRPr="00466236">
        <w:t>zapewnianie pomocy nauczycielom</w:t>
      </w:r>
      <w:r w:rsidR="00B03105" w:rsidRPr="00466236">
        <w:t xml:space="preserve"> w realizacji ich zadań oraz ich doskonaleniu zawodowym;</w:t>
      </w:r>
    </w:p>
    <w:p w:rsidR="00B03105" w:rsidRPr="00466236" w:rsidRDefault="00B03105" w:rsidP="001D7D92">
      <w:pPr>
        <w:pStyle w:val="punkt"/>
        <w:numPr>
          <w:ilvl w:val="0"/>
          <w:numId w:val="153"/>
        </w:numPr>
      </w:pPr>
      <w:r w:rsidRPr="00466236">
        <w:t>współdziałanie ze szkołami wyższymi oraz zak</w:t>
      </w:r>
      <w:r w:rsidR="00A17725">
        <w:t xml:space="preserve">ładami kształcenia nauczycieli </w:t>
      </w:r>
      <w:r w:rsidRPr="00466236">
        <w:t>w organizacji praktyk studenckich oraz prowadzenie wymaganej dokumentacji;</w:t>
      </w:r>
    </w:p>
    <w:p w:rsidR="00B03105" w:rsidRPr="00466236" w:rsidRDefault="00570CFF" w:rsidP="001D7D92">
      <w:pPr>
        <w:pStyle w:val="punkt"/>
        <w:numPr>
          <w:ilvl w:val="0"/>
          <w:numId w:val="153"/>
        </w:numPr>
      </w:pPr>
      <w:r>
        <w:t>nadzór nad organizacjami</w:t>
      </w:r>
      <w:r w:rsidR="00B03105" w:rsidRPr="00466236">
        <w:t>, stowarzyszeniami i wolontariuszami działającymi w szkol</w:t>
      </w:r>
      <w:r w:rsidR="00A8655B">
        <w:t>e za zgodą d</w:t>
      </w:r>
      <w:r w:rsidR="00B03105" w:rsidRPr="00466236">
        <w:t>yrekt</w:t>
      </w:r>
      <w:r w:rsidR="00A8655B">
        <w:t>ora szkoły i pozytywnej opinii rady r</w:t>
      </w:r>
      <w:r w:rsidR="00B03105" w:rsidRPr="00466236">
        <w:t>odziców w zakresie działania programowego;</w:t>
      </w:r>
    </w:p>
    <w:p w:rsidR="00B03105" w:rsidRPr="00466236" w:rsidRDefault="00B03105" w:rsidP="001D7D92">
      <w:pPr>
        <w:pStyle w:val="punkt"/>
        <w:numPr>
          <w:ilvl w:val="0"/>
          <w:numId w:val="153"/>
        </w:numPr>
      </w:pPr>
      <w:r w:rsidRPr="00466236">
        <w:t>opracowy</w:t>
      </w:r>
      <w:r w:rsidR="00E64860">
        <w:t xml:space="preserve">wanie </w:t>
      </w:r>
      <w:r w:rsidR="00A8655B">
        <w:t>na potrzeby dyrektora i rady p</w:t>
      </w:r>
      <w:r w:rsidRPr="00466236">
        <w:t>edagogicznej wniosków ze sprawowanego nadzoru pedagogicznego</w:t>
      </w:r>
      <w:r w:rsidR="006265B1">
        <w:t>;</w:t>
      </w:r>
    </w:p>
    <w:p w:rsidR="00B03105" w:rsidRPr="00466236" w:rsidRDefault="00B03105" w:rsidP="001D7D92">
      <w:pPr>
        <w:pStyle w:val="punkt"/>
        <w:numPr>
          <w:ilvl w:val="0"/>
          <w:numId w:val="153"/>
        </w:numPr>
      </w:pPr>
      <w:r w:rsidRPr="00466236">
        <w:t>kontrolowanie w szczególności realizacji przez nauczycieli p</w:t>
      </w:r>
      <w:r w:rsidR="00A17725">
        <w:t>odstaw</w:t>
      </w:r>
      <w:r w:rsidR="00B931A0">
        <w:t>y programowej</w:t>
      </w:r>
      <w:r w:rsidR="00A17725">
        <w:t xml:space="preserve"> nauczanego </w:t>
      </w:r>
      <w:r w:rsidRPr="00466236">
        <w:t>przedmiotu;</w:t>
      </w:r>
    </w:p>
    <w:p w:rsidR="00B03105" w:rsidRPr="00466236" w:rsidRDefault="00E64860" w:rsidP="001D7D92">
      <w:pPr>
        <w:pStyle w:val="punkt"/>
        <w:numPr>
          <w:ilvl w:val="0"/>
          <w:numId w:val="153"/>
        </w:numPr>
      </w:pPr>
      <w:r>
        <w:t>kontrolowane realizacji</w:t>
      </w:r>
      <w:r w:rsidR="00B03105" w:rsidRPr="00466236">
        <w:t xml:space="preserve"> indywidualnego nauczania;</w:t>
      </w:r>
    </w:p>
    <w:p w:rsidR="00B03105" w:rsidRPr="00466236" w:rsidRDefault="00E64860" w:rsidP="001D7D92">
      <w:pPr>
        <w:pStyle w:val="punkt"/>
        <w:numPr>
          <w:ilvl w:val="0"/>
          <w:numId w:val="153"/>
        </w:numPr>
      </w:pPr>
      <w:r>
        <w:t xml:space="preserve">egzekwowanie </w:t>
      </w:r>
      <w:r w:rsidR="00B03105" w:rsidRPr="00466236">
        <w:t>przestrzegania przez nauczycieli i uczniów postanowień statutu;</w:t>
      </w:r>
    </w:p>
    <w:p w:rsidR="00B03105" w:rsidRPr="00466236" w:rsidRDefault="00E64860" w:rsidP="001D7D92">
      <w:pPr>
        <w:pStyle w:val="punkt"/>
        <w:numPr>
          <w:ilvl w:val="0"/>
          <w:numId w:val="153"/>
        </w:numPr>
      </w:pPr>
      <w:r>
        <w:t xml:space="preserve">dbanie </w:t>
      </w:r>
      <w:r w:rsidR="00B03105" w:rsidRPr="00466236">
        <w:t>o właściwe wyposażenie szkoły w środki dydaktyczne i sprzęt;</w:t>
      </w:r>
    </w:p>
    <w:p w:rsidR="00B03105" w:rsidRPr="00466236" w:rsidRDefault="00E64860" w:rsidP="001D7D92">
      <w:pPr>
        <w:pStyle w:val="punkt"/>
        <w:numPr>
          <w:ilvl w:val="0"/>
          <w:numId w:val="153"/>
        </w:numPr>
      </w:pPr>
      <w:r>
        <w:t>przygotowywanie</w:t>
      </w:r>
      <w:r w:rsidR="00B03105" w:rsidRPr="00466236">
        <w:t xml:space="preserve"> projektów uchwał, zarządzeń, decyzji z zakresu swoich obowiązków;</w:t>
      </w:r>
    </w:p>
    <w:p w:rsidR="00B03105" w:rsidRPr="00466236" w:rsidRDefault="00B03105" w:rsidP="001D7D92">
      <w:pPr>
        <w:pStyle w:val="punkt"/>
        <w:numPr>
          <w:ilvl w:val="0"/>
          <w:numId w:val="153"/>
        </w:numPr>
      </w:pPr>
      <w:r w:rsidRPr="00466236">
        <w:t xml:space="preserve">przygotowywanie materiałów celem ich publikacji na stronie </w:t>
      </w:r>
      <w:r w:rsidRPr="00CF4F6F">
        <w:rPr>
          <w:b/>
        </w:rPr>
        <w:t>www</w:t>
      </w:r>
      <w:r w:rsidRPr="00466236">
        <w:t xml:space="preserve"> szkoły ora</w:t>
      </w:r>
      <w:r w:rsidR="00E64860">
        <w:t xml:space="preserve">z systematycznie kontrolowanie </w:t>
      </w:r>
      <w:r w:rsidRPr="00466236">
        <w:t>jej zawart</w:t>
      </w:r>
      <w:r w:rsidR="00E8365C" w:rsidRPr="00466236">
        <w:t>ości</w:t>
      </w:r>
      <w:r w:rsidRPr="00466236">
        <w:t>;</w:t>
      </w:r>
    </w:p>
    <w:p w:rsidR="00B03105" w:rsidRPr="00466236" w:rsidRDefault="00B03105" w:rsidP="001D7D92">
      <w:pPr>
        <w:pStyle w:val="punkt"/>
        <w:numPr>
          <w:ilvl w:val="0"/>
          <w:numId w:val="153"/>
        </w:numPr>
      </w:pPr>
      <w:r w:rsidRPr="00466236">
        <w:t>kontrolowanie prawidłowości wymagań edukacyjnych stawian</w:t>
      </w:r>
      <w:r w:rsidR="006265B1">
        <w:t>ych przez nauczycieli uczniom w </w:t>
      </w:r>
      <w:r w:rsidRPr="00466236">
        <w:t>zakresie zgodności ich z podstawową programową i wewnątrzszkolnymi zasadami oceniania;</w:t>
      </w:r>
    </w:p>
    <w:p w:rsidR="00B03105" w:rsidRPr="00466236" w:rsidRDefault="00B03105" w:rsidP="001D7D92">
      <w:pPr>
        <w:pStyle w:val="punkt"/>
        <w:numPr>
          <w:ilvl w:val="0"/>
          <w:numId w:val="153"/>
        </w:numPr>
      </w:pPr>
      <w:r w:rsidRPr="00466236">
        <w:t>rozstrzyganie sporów między uczniami i nauczycielami w zakresie upoważnienia dyrektora szkoły;</w:t>
      </w:r>
    </w:p>
    <w:p w:rsidR="00B03105" w:rsidRPr="00466236" w:rsidRDefault="00A8655B" w:rsidP="001D7D92">
      <w:pPr>
        <w:pStyle w:val="punkt"/>
        <w:numPr>
          <w:ilvl w:val="0"/>
          <w:numId w:val="153"/>
        </w:numPr>
      </w:pPr>
      <w:r>
        <w:t>współpraca z radą rodziców i radą p</w:t>
      </w:r>
      <w:r w:rsidR="00B03105" w:rsidRPr="00466236">
        <w:t>edagogiczną;</w:t>
      </w:r>
    </w:p>
    <w:p w:rsidR="00B03105" w:rsidRPr="00466236" w:rsidRDefault="00B03105" w:rsidP="001D7D92">
      <w:pPr>
        <w:pStyle w:val="punkt"/>
        <w:numPr>
          <w:ilvl w:val="0"/>
          <w:numId w:val="153"/>
        </w:numPr>
      </w:pPr>
      <w:r w:rsidRPr="00466236">
        <w:t>kontrolow</w:t>
      </w:r>
      <w:r w:rsidR="00E64860">
        <w:t>anie</w:t>
      </w:r>
      <w:r w:rsidR="006265B1">
        <w:t xml:space="preserve"> pracy pracowników obsługi</w:t>
      </w:r>
      <w:r w:rsidRPr="00466236">
        <w:t>;</w:t>
      </w:r>
    </w:p>
    <w:p w:rsidR="00B03105" w:rsidRPr="00466236" w:rsidRDefault="00A8655B" w:rsidP="001D7D92">
      <w:pPr>
        <w:pStyle w:val="punkt"/>
        <w:numPr>
          <w:ilvl w:val="0"/>
          <w:numId w:val="153"/>
        </w:numPr>
      </w:pPr>
      <w:r>
        <w:t>dbanie o autorytet rady p</w:t>
      </w:r>
      <w:r w:rsidR="00B03105" w:rsidRPr="00466236">
        <w:t>edagogicznej, ochronę praw i godności nauczycieli;</w:t>
      </w:r>
    </w:p>
    <w:p w:rsidR="00B03105" w:rsidRPr="00466236" w:rsidRDefault="00A8655B" w:rsidP="001D7D92">
      <w:pPr>
        <w:pStyle w:val="punkt"/>
        <w:numPr>
          <w:ilvl w:val="0"/>
          <w:numId w:val="153"/>
        </w:numPr>
      </w:pPr>
      <w:r>
        <w:t xml:space="preserve">współpraca z poradnią </w:t>
      </w:r>
      <w:r w:rsidR="00DE0C22">
        <w:t xml:space="preserve">psychologiczno - </w:t>
      </w:r>
      <w:r>
        <w:t>p</w:t>
      </w:r>
      <w:r w:rsidR="00DE0C22">
        <w:t>edagogiczną</w:t>
      </w:r>
      <w:r w:rsidR="00B03105" w:rsidRPr="00466236">
        <w:t xml:space="preserve">, policją i służbami </w:t>
      </w:r>
      <w:r w:rsidR="00E8365C" w:rsidRPr="00466236">
        <w:t>porządkowymi</w:t>
      </w:r>
      <w:r w:rsidR="006265B1">
        <w:t xml:space="preserve"> w </w:t>
      </w:r>
      <w:r w:rsidR="00B03105" w:rsidRPr="00466236">
        <w:t>zakre</w:t>
      </w:r>
      <w:r w:rsidR="00E8365C" w:rsidRPr="00466236">
        <w:t>sie pomocy uczniom i zapewnienia</w:t>
      </w:r>
      <w:r w:rsidR="00B03105" w:rsidRPr="00466236">
        <w:t xml:space="preserve"> ładu i porządku w szkole i na jej terenie;</w:t>
      </w:r>
    </w:p>
    <w:p w:rsidR="00B03105" w:rsidRPr="00466236" w:rsidRDefault="00E64860" w:rsidP="001D7D92">
      <w:pPr>
        <w:pStyle w:val="punkt"/>
        <w:numPr>
          <w:ilvl w:val="0"/>
          <w:numId w:val="153"/>
        </w:numPr>
      </w:pPr>
      <w:r>
        <w:t>przestrzeganie wszelkich r</w:t>
      </w:r>
      <w:r w:rsidR="00B03105" w:rsidRPr="00466236">
        <w:t>egulaminów wewnatrzszkolnych</w:t>
      </w:r>
      <w:r>
        <w:t>, a w szczególności regulaminu p</w:t>
      </w:r>
      <w:r w:rsidR="00B03105" w:rsidRPr="00466236">
        <w:t>racy, przepisów w zakresie bhp i p/poż;</w:t>
      </w:r>
    </w:p>
    <w:p w:rsidR="00B03105" w:rsidRPr="00466236" w:rsidRDefault="00E64860" w:rsidP="001D7D92">
      <w:pPr>
        <w:pStyle w:val="punkt"/>
        <w:numPr>
          <w:ilvl w:val="0"/>
          <w:numId w:val="153"/>
        </w:numPr>
      </w:pPr>
      <w:r>
        <w:t>wykonywanie</w:t>
      </w:r>
      <w:r w:rsidR="00DE0C22">
        <w:t xml:space="preserve"> poleceń d</w:t>
      </w:r>
      <w:r w:rsidR="00D9634C" w:rsidRPr="00466236">
        <w:t xml:space="preserve">yrektora </w:t>
      </w:r>
      <w:r w:rsidR="00DE0C22">
        <w:t>s</w:t>
      </w:r>
      <w:r w:rsidR="006265B1">
        <w:t>zkoły;</w:t>
      </w:r>
    </w:p>
    <w:p w:rsidR="00B03105" w:rsidRPr="00466236" w:rsidRDefault="00B03105" w:rsidP="001D7D92">
      <w:pPr>
        <w:pStyle w:val="punkt"/>
        <w:numPr>
          <w:ilvl w:val="0"/>
          <w:numId w:val="153"/>
        </w:numPr>
      </w:pPr>
      <w:r w:rsidRPr="00466236">
        <w:t xml:space="preserve">zastępowanie </w:t>
      </w:r>
      <w:r w:rsidR="00DE0C22">
        <w:t>dyrektora s</w:t>
      </w:r>
      <w:r w:rsidRPr="00466236">
        <w:t>zkoły podczas jego nieobecności w zakresie delegowanych uprawnień.</w:t>
      </w:r>
    </w:p>
    <w:p w:rsidR="00B03105" w:rsidRPr="00466236" w:rsidRDefault="001F5671" w:rsidP="00CF4F6F">
      <w:pPr>
        <w:pStyle w:val="paragraf"/>
      </w:pPr>
      <w:r w:rsidRPr="00466236">
        <w:rPr>
          <w:b/>
        </w:rPr>
        <w:t>§ </w:t>
      </w:r>
      <w:r w:rsidR="00AB31A4">
        <w:rPr>
          <w:b/>
        </w:rPr>
        <w:t>84</w:t>
      </w:r>
      <w:r w:rsidR="00B03105" w:rsidRPr="00466236">
        <w:rPr>
          <w:b/>
        </w:rPr>
        <w:t xml:space="preserve">. 1. </w:t>
      </w:r>
      <w:r w:rsidR="00B03105" w:rsidRPr="00466236">
        <w:t xml:space="preserve">W </w:t>
      </w:r>
      <w:r w:rsidR="00A160AF">
        <w:t>s</w:t>
      </w:r>
      <w:r w:rsidR="00E75FEB" w:rsidRPr="00466236">
        <w:t>zkole</w:t>
      </w:r>
      <w:r w:rsidR="00727D94">
        <w:t xml:space="preserve"> obowiązuje regulamin p</w:t>
      </w:r>
      <w:r w:rsidR="00B03105" w:rsidRPr="00466236">
        <w:t>racy, us</w:t>
      </w:r>
      <w:r w:rsidR="008304E0" w:rsidRPr="00466236">
        <w:t xml:space="preserve">talony przez dyrektora szkoły </w:t>
      </w:r>
      <w:r w:rsidR="00B03105" w:rsidRPr="00466236">
        <w:t xml:space="preserve">w uzgodnieniu ze związkami zawodowymi działającymi w placówce. </w:t>
      </w:r>
    </w:p>
    <w:p w:rsidR="00B03105" w:rsidRPr="00466236" w:rsidRDefault="00B03105" w:rsidP="001D7D92">
      <w:pPr>
        <w:pStyle w:val="ustep"/>
        <w:numPr>
          <w:ilvl w:val="0"/>
          <w:numId w:val="154"/>
        </w:numPr>
      </w:pPr>
      <w:r w:rsidRPr="00466236">
        <w:t xml:space="preserve">Każdy pracownik szkoły jest obowiązany znać i przestrzegać postanowień zawartych </w:t>
      </w:r>
      <w:r w:rsidR="00A17725">
        <w:t>w </w:t>
      </w:r>
      <w:r w:rsidR="00A00AF6">
        <w:t>regulaminie pracy. Fakt zapoznania się z regulaminem p</w:t>
      </w:r>
      <w:r w:rsidRPr="00466236">
        <w:t>racy pracownik szkoły potwierdza własnoręcznym podpisem.</w:t>
      </w:r>
    </w:p>
    <w:p w:rsidR="00B03105" w:rsidRPr="00466236" w:rsidRDefault="00B03105" w:rsidP="00CF4F6F">
      <w:pPr>
        <w:pStyle w:val="paragraf"/>
      </w:pPr>
      <w:r w:rsidRPr="00466236">
        <w:rPr>
          <w:b/>
        </w:rPr>
        <w:t>§ </w:t>
      </w:r>
      <w:r w:rsidR="00AB31A4">
        <w:rPr>
          <w:b/>
        </w:rPr>
        <w:t>85</w:t>
      </w:r>
      <w:r w:rsidRPr="00466236">
        <w:rPr>
          <w:b/>
        </w:rPr>
        <w:t>.</w:t>
      </w:r>
      <w:r w:rsidR="00CF4F6F">
        <w:rPr>
          <w:b/>
        </w:rPr>
        <w:t> </w:t>
      </w:r>
      <w:r w:rsidRPr="00466236">
        <w:t>W szkole mogą działać, zgodnie ze swoimi statutami i obowiązującymi w tym względzie przepisami prawnymi związki zawodowe zrzeszające nauczycieli lub innych pracowników szkoły.</w:t>
      </w:r>
    </w:p>
    <w:p w:rsidR="00B03105" w:rsidRPr="00466236" w:rsidRDefault="00AB31A4" w:rsidP="00CF4F6F">
      <w:pPr>
        <w:pStyle w:val="paragraf"/>
      </w:pPr>
      <w:r>
        <w:rPr>
          <w:b/>
        </w:rPr>
        <w:lastRenderedPageBreak/>
        <w:t>§ 86</w:t>
      </w:r>
      <w:r w:rsidR="00B03105" w:rsidRPr="00CF4F6F">
        <w:rPr>
          <w:b/>
        </w:rPr>
        <w:t>.</w:t>
      </w:r>
      <w:r w:rsidR="00CF4F6F">
        <w:t> </w:t>
      </w:r>
      <w:r>
        <w:t>W s</w:t>
      </w:r>
      <w:r w:rsidR="00B03105" w:rsidRPr="00466236">
        <w:t>zkole mogą działać stowarzyszenia, organizacje i fundacje, których celem statutowym jest działalność wychowawcza albo rozszerzanie i wzbogacanie form działalności dydaktycznej, wychowawczej i opi</w:t>
      </w:r>
      <w:r w:rsidR="00F9456C" w:rsidRPr="00466236">
        <w:t>e</w:t>
      </w:r>
      <w:r w:rsidR="00A00AF6">
        <w:t>kuńczej s</w:t>
      </w:r>
      <w:r w:rsidR="00F9456C" w:rsidRPr="00466236">
        <w:t>zkoły. Zgodę na podję</w:t>
      </w:r>
      <w:r w:rsidR="00B03105" w:rsidRPr="00466236">
        <w:t>cie dzia</w:t>
      </w:r>
      <w:r w:rsidR="00DE0C22">
        <w:t>łalności przez stowarzyszenia i organizacje, wyraża dyrektor s</w:t>
      </w:r>
      <w:r w:rsidR="00B03105" w:rsidRPr="00466236">
        <w:t>zkoły po uprzednim uzgodnieniu warunków tej działalnoś</w:t>
      </w:r>
      <w:r w:rsidR="00A00AF6">
        <w:t>ci oraz po uzyskaniu pozytywnej</w:t>
      </w:r>
      <w:r w:rsidR="00B03105" w:rsidRPr="00466236">
        <w:t xml:space="preserve"> opi</w:t>
      </w:r>
      <w:r w:rsidR="00DE0C22">
        <w:t>nii rady r</w:t>
      </w:r>
      <w:r w:rsidR="00F9456C" w:rsidRPr="00466236">
        <w:t xml:space="preserve">odziców </w:t>
      </w:r>
      <w:r w:rsidR="00DE0C22">
        <w:t>i rady p</w:t>
      </w:r>
      <w:r w:rsidR="00B03105" w:rsidRPr="00466236">
        <w:t>edagogicznej.</w:t>
      </w:r>
    </w:p>
    <w:p w:rsidR="00B03105" w:rsidRPr="00466236" w:rsidRDefault="00B03105" w:rsidP="004D24BD">
      <w:pPr>
        <w:pStyle w:val="Nagwek1"/>
      </w:pPr>
      <w:bookmarkStart w:id="23" w:name="_Toc497772380"/>
      <w:r w:rsidRPr="00466236">
        <w:t>DZIAŁ VI</w:t>
      </w:r>
      <w:bookmarkEnd w:id="23"/>
      <w:r w:rsidRPr="00466236">
        <w:t xml:space="preserve"> </w:t>
      </w:r>
    </w:p>
    <w:p w:rsidR="00B03105" w:rsidRPr="004D24BD" w:rsidRDefault="00B03105" w:rsidP="004D24BD">
      <w:pPr>
        <w:pStyle w:val="Nagwek2"/>
      </w:pPr>
      <w:bookmarkStart w:id="24" w:name="_Toc497772381"/>
      <w:r w:rsidRPr="004D24BD">
        <w:t>Rozdział 1</w:t>
      </w:r>
      <w:r w:rsidR="00B02871" w:rsidRPr="004D24BD">
        <w:br/>
      </w:r>
      <w:r w:rsidRPr="004D24BD">
        <w:t>Obowiązek szkolny</w:t>
      </w:r>
      <w:bookmarkEnd w:id="24"/>
    </w:p>
    <w:p w:rsidR="00B03105" w:rsidRPr="00466236" w:rsidRDefault="001F5671" w:rsidP="00CF4F6F">
      <w:pPr>
        <w:pStyle w:val="paragraf"/>
        <w:rPr>
          <w:b/>
        </w:rPr>
      </w:pPr>
      <w:r w:rsidRPr="00466236">
        <w:rPr>
          <w:b/>
        </w:rPr>
        <w:t>§ </w:t>
      </w:r>
      <w:r w:rsidR="00AB31A4">
        <w:rPr>
          <w:b/>
        </w:rPr>
        <w:t>87</w:t>
      </w:r>
      <w:r w:rsidR="00B03105" w:rsidRPr="00466236">
        <w:rPr>
          <w:b/>
        </w:rPr>
        <w:t>.</w:t>
      </w:r>
      <w:r w:rsidR="00CF4F6F">
        <w:rPr>
          <w:b/>
        </w:rPr>
        <w:t> </w:t>
      </w:r>
      <w:r w:rsidR="00B03105" w:rsidRPr="00466236">
        <w:t>Obowiązek szkolny dziecka rozpoczyna się z początkiem roku szkolnego w roku kalendar</w:t>
      </w:r>
      <w:r w:rsidR="00F32C24" w:rsidRPr="00466236">
        <w:t>zowym, w którym dziecko kończy 7</w:t>
      </w:r>
      <w:r w:rsidR="00987966">
        <w:t xml:space="preserve"> lat, </w:t>
      </w:r>
      <w:r w:rsidR="00B03105" w:rsidRPr="00466236">
        <w:t>nie dłużej jednak niż do ukończenia 18 roku życia.</w:t>
      </w:r>
    </w:p>
    <w:p w:rsidR="00B03105" w:rsidRPr="00E64860" w:rsidRDefault="00985588" w:rsidP="00CF4F6F">
      <w:pPr>
        <w:pStyle w:val="paragraf"/>
      </w:pPr>
      <w:r w:rsidRPr="00E64860">
        <w:rPr>
          <w:b/>
        </w:rPr>
        <w:t>§ </w:t>
      </w:r>
      <w:r w:rsidR="00AB31A4">
        <w:rPr>
          <w:b/>
        </w:rPr>
        <w:t>88</w:t>
      </w:r>
      <w:r w:rsidR="00B03105" w:rsidRPr="00E64860">
        <w:rPr>
          <w:b/>
        </w:rPr>
        <w:t>.</w:t>
      </w:r>
      <w:r w:rsidR="00CF4F6F" w:rsidRPr="00E64860">
        <w:rPr>
          <w:b/>
        </w:rPr>
        <w:t> </w:t>
      </w:r>
      <w:r w:rsidR="00B03105" w:rsidRPr="00E64860">
        <w:rPr>
          <w:b/>
        </w:rPr>
        <w:t>1</w:t>
      </w:r>
      <w:r w:rsidR="00B03105" w:rsidRPr="00E64860">
        <w:t>.</w:t>
      </w:r>
      <w:r w:rsidR="00CF4F6F" w:rsidRPr="00E64860">
        <w:t> </w:t>
      </w:r>
      <w:r w:rsidR="00B03105" w:rsidRPr="00E64860">
        <w:t>Na wniosek rodziców</w:t>
      </w:r>
      <w:r w:rsidR="004E4E33">
        <w:t>/prawnych opiekunów</w:t>
      </w:r>
      <w:r w:rsidR="00B03105" w:rsidRPr="00E64860">
        <w:t xml:space="preserve"> naukę w szkole podstawowej może także rozpoczą</w:t>
      </w:r>
      <w:r w:rsidR="00DE0C22" w:rsidRPr="00E64860">
        <w:t>ć dziecko, które w </w:t>
      </w:r>
      <w:r w:rsidR="00B03105" w:rsidRPr="00E64860">
        <w:t>d</w:t>
      </w:r>
      <w:r w:rsidR="00B12134" w:rsidRPr="00E64860">
        <w:t>anym roku kalendarzowym kończy 6</w:t>
      </w:r>
      <w:r w:rsidR="00B03105" w:rsidRPr="00E64860">
        <w:t xml:space="preserve"> lat, jeżeli wykazuje psychofizyczną dojrzałość do podjęcia nauki szkolnej. </w:t>
      </w:r>
    </w:p>
    <w:p w:rsidR="00B03105" w:rsidRPr="00466236" w:rsidRDefault="00B03105" w:rsidP="001D7D92">
      <w:pPr>
        <w:pStyle w:val="ustep"/>
        <w:numPr>
          <w:ilvl w:val="0"/>
          <w:numId w:val="155"/>
        </w:numPr>
      </w:pPr>
      <w:r w:rsidRPr="00466236">
        <w:t>Decyzję o wcześniejszym przyjęciu dziecka do szkoły podstawowej podejmuje dyrektor szkoły po zasięgnięciu opinii poradni psychologiczno</w:t>
      </w:r>
      <w:r w:rsidR="004E4E33">
        <w:t xml:space="preserve"> </w:t>
      </w:r>
      <w:r w:rsidRPr="00466236">
        <w:t>-</w:t>
      </w:r>
      <w:r w:rsidR="004E4E33">
        <w:t xml:space="preserve"> </w:t>
      </w:r>
      <w:r w:rsidRPr="00466236">
        <w:t xml:space="preserve">pedagogicznej. </w:t>
      </w:r>
    </w:p>
    <w:p w:rsidR="00B03105" w:rsidRPr="00CF4F6F" w:rsidRDefault="00B03105" w:rsidP="001D7D92">
      <w:pPr>
        <w:pStyle w:val="ustep"/>
        <w:numPr>
          <w:ilvl w:val="0"/>
          <w:numId w:val="155"/>
        </w:numPr>
      </w:pPr>
      <w:r w:rsidRPr="00CF4F6F">
        <w:t>Dziecko, które zostało wcześniej przyjęte do szkoły podstawowej, jest zwolnione z obowiązku odbycia rocznego przygotowania przedszkolnego.</w:t>
      </w:r>
    </w:p>
    <w:p w:rsidR="00B03105" w:rsidRPr="00466236" w:rsidRDefault="00AB31A4" w:rsidP="00A148A3">
      <w:pPr>
        <w:pStyle w:val="paragraf"/>
        <w:keepNext/>
      </w:pPr>
      <w:r>
        <w:rPr>
          <w:b/>
        </w:rPr>
        <w:t>§ 89</w:t>
      </w:r>
      <w:r w:rsidR="00B03105" w:rsidRPr="00741C8D">
        <w:rPr>
          <w:b/>
        </w:rPr>
        <w:t>.</w:t>
      </w:r>
      <w:r w:rsidR="00B03105" w:rsidRPr="00466236">
        <w:t xml:space="preserve"> Odroczenie obowiązku szkolnego.</w:t>
      </w:r>
    </w:p>
    <w:p w:rsidR="00B03105" w:rsidRPr="00466236" w:rsidRDefault="00727D94" w:rsidP="001D7D92">
      <w:pPr>
        <w:pStyle w:val="ustep1"/>
        <w:numPr>
          <w:ilvl w:val="0"/>
          <w:numId w:val="156"/>
        </w:numPr>
      </w:pPr>
      <w:r>
        <w:t>Odroczenia</w:t>
      </w:r>
      <w:r w:rsidR="00B03105" w:rsidRPr="00466236">
        <w:t xml:space="preserve"> obowiązku szkolnego dokonuje dyrektor </w:t>
      </w:r>
      <w:r w:rsidR="00595E8E" w:rsidRPr="00466236">
        <w:t>.</w:t>
      </w:r>
    </w:p>
    <w:p w:rsidR="00B03105" w:rsidRPr="00466236" w:rsidRDefault="00987966" w:rsidP="001D7D92">
      <w:pPr>
        <w:pStyle w:val="ustep1"/>
        <w:numPr>
          <w:ilvl w:val="0"/>
          <w:numId w:val="156"/>
        </w:numPr>
      </w:pPr>
      <w:r>
        <w:t>Odroczenia dokonuje się</w:t>
      </w:r>
      <w:r w:rsidR="00B03105" w:rsidRPr="00466236">
        <w:t xml:space="preserve"> na wniosek rodziców</w:t>
      </w:r>
      <w:r>
        <w:t>/prawnych opiekunów</w:t>
      </w:r>
      <w:r w:rsidR="00B03105" w:rsidRPr="00466236">
        <w:t>. Rodzic</w:t>
      </w:r>
      <w:r>
        <w:t>/prawny opiekun</w:t>
      </w:r>
      <w:r w:rsidR="00B03105" w:rsidRPr="00466236">
        <w:t xml:space="preserve"> jest obowiązany dostarczyć opinię poradni psychologiczno-pedagogicznej o potrzebie odroczenia obowiązku szkolnego.</w:t>
      </w:r>
    </w:p>
    <w:p w:rsidR="00B03105" w:rsidRPr="00466236" w:rsidRDefault="00B03105" w:rsidP="001D7D92">
      <w:pPr>
        <w:pStyle w:val="ustep1"/>
        <w:numPr>
          <w:ilvl w:val="0"/>
          <w:numId w:val="156"/>
        </w:numPr>
      </w:pPr>
      <w:r w:rsidRPr="00466236">
        <w:t xml:space="preserve">Wniosek składa się w roku kalendarzowym, w którym dziecko kończy 6 lat. Odroczenie dotyczy roku szkolnego, w którym dziecko ma rozpocząć lub już rozpoczęło spełnianie obowiązku szkolnego. </w:t>
      </w:r>
    </w:p>
    <w:p w:rsidR="00B03105" w:rsidRPr="00466236" w:rsidRDefault="00B03105" w:rsidP="001D7D92">
      <w:pPr>
        <w:pStyle w:val="ustep1"/>
        <w:numPr>
          <w:ilvl w:val="0"/>
          <w:numId w:val="156"/>
        </w:numPr>
      </w:pPr>
      <w:r w:rsidRPr="00466236">
        <w:t>Dyrektor szkoły podstawowej w sytuacji, gdy odroczenie dotyczy dziecka z poza obwodu szkoły, zawiadamia dy</w:t>
      </w:r>
      <w:r w:rsidR="00987966">
        <w:t xml:space="preserve">rektora szkoły „obwodowej” dla </w:t>
      </w:r>
      <w:r w:rsidRPr="00466236">
        <w:t xml:space="preserve">dziecka o odroczeniu przez niego spełniania obowiązku szkolnego. </w:t>
      </w:r>
    </w:p>
    <w:p w:rsidR="00B03105" w:rsidRPr="00466236" w:rsidRDefault="00B03105" w:rsidP="00741C8D">
      <w:pPr>
        <w:pStyle w:val="paragraf"/>
      </w:pPr>
      <w:r w:rsidRPr="00741C8D">
        <w:rPr>
          <w:b/>
        </w:rPr>
        <w:t>§ </w:t>
      </w:r>
      <w:r w:rsidR="00741C8D" w:rsidRPr="00741C8D">
        <w:rPr>
          <w:b/>
        </w:rPr>
        <w:t>9</w:t>
      </w:r>
      <w:r w:rsidR="00AB31A4">
        <w:rPr>
          <w:b/>
        </w:rPr>
        <w:t>0</w:t>
      </w:r>
      <w:r w:rsidRPr="00741C8D">
        <w:rPr>
          <w:b/>
          <w:color w:val="000000"/>
        </w:rPr>
        <w:t>.</w:t>
      </w:r>
      <w:r w:rsidRPr="00466236">
        <w:rPr>
          <w:color w:val="000000"/>
        </w:rPr>
        <w:t xml:space="preserve"> </w:t>
      </w:r>
      <w:r w:rsidRPr="00466236">
        <w:t>Inne formy spełniania obowiązku szkolnego.</w:t>
      </w:r>
    </w:p>
    <w:p w:rsidR="00B03105" w:rsidRPr="00466236" w:rsidRDefault="00B03105" w:rsidP="001D7D92">
      <w:pPr>
        <w:pStyle w:val="ustep1"/>
        <w:numPr>
          <w:ilvl w:val="0"/>
          <w:numId w:val="157"/>
        </w:numPr>
      </w:pPr>
      <w:r w:rsidRPr="00466236">
        <w:t xml:space="preserve">Obowiązek szkolny może być także spełniany przez dziecko poza szkołą na podstawie decyzji administracyjnej dyrektora szkoły, w obwodzie której dziecko mieszka i na wniosek rodzica/prawnego opiekuna. </w:t>
      </w:r>
    </w:p>
    <w:p w:rsidR="00B03105" w:rsidRPr="00466236" w:rsidRDefault="00B03105" w:rsidP="001D7D92">
      <w:pPr>
        <w:pStyle w:val="ustep1"/>
        <w:numPr>
          <w:ilvl w:val="0"/>
          <w:numId w:val="157"/>
        </w:numPr>
      </w:pPr>
      <w:r w:rsidRPr="00466236">
        <w:t xml:space="preserve">Dziecko spełniając odpowiednio obowiązek szkolny </w:t>
      </w:r>
      <w:r w:rsidR="00D76E61">
        <w:t xml:space="preserve">w </w:t>
      </w:r>
      <w:r w:rsidRPr="00466236">
        <w:t>formie, jak w ust. 1 może otrzymać świadectwo ukoń</w:t>
      </w:r>
      <w:r w:rsidR="00F806E6" w:rsidRPr="00466236">
        <w:t>czenia poszczególnych klas</w:t>
      </w:r>
      <w:r w:rsidR="004E4E33">
        <w:t xml:space="preserve"> szkoły lub ukończenia</w:t>
      </w:r>
      <w:r w:rsidRPr="00466236">
        <w:t xml:space="preserve"> szkoły na podstawie egzaminów klasyfikacyjnych przeprowadzonych przez szkołę, k</w:t>
      </w:r>
      <w:r w:rsidR="00071941" w:rsidRPr="00466236">
        <w:t xml:space="preserve">tórej dyrektor zezwolił na taką </w:t>
      </w:r>
      <w:r w:rsidRPr="00466236">
        <w:t>formę spełniania obowiązku szkolnego lub nauki.</w:t>
      </w:r>
    </w:p>
    <w:p w:rsidR="00B03105" w:rsidRPr="00466236" w:rsidRDefault="00B03105" w:rsidP="001D7D92">
      <w:pPr>
        <w:pStyle w:val="ustep1"/>
        <w:numPr>
          <w:ilvl w:val="0"/>
          <w:numId w:val="157"/>
        </w:numPr>
      </w:pPr>
      <w:r w:rsidRPr="00466236">
        <w:t xml:space="preserve">Za spełnianie </w:t>
      </w:r>
      <w:r w:rsidRPr="00CD11EC">
        <w:rPr>
          <w:bCs/>
        </w:rPr>
        <w:t>obowiązku szkolnego</w:t>
      </w:r>
      <w:r w:rsidRPr="00CD11EC">
        <w:rPr>
          <w:b/>
          <w:bCs/>
        </w:rPr>
        <w:t xml:space="preserve"> </w:t>
      </w:r>
      <w:r w:rsidRPr="00466236">
        <w:t>uznaje się również udział dzieci i młodzieży upośledzonej umysłowo w stopniu głębokim w zajęciach rewalidacyjno</w:t>
      </w:r>
      <w:r w:rsidR="00DE0C22">
        <w:t xml:space="preserve"> </w:t>
      </w:r>
      <w:r w:rsidRPr="00466236">
        <w:t>-</w:t>
      </w:r>
      <w:r w:rsidR="00DE0C22">
        <w:t xml:space="preserve"> </w:t>
      </w:r>
      <w:r w:rsidRPr="00466236">
        <w:t>wychowawczych, organizowanych zgodnie z odrębnymi przepisami.</w:t>
      </w:r>
    </w:p>
    <w:p w:rsidR="00B03105" w:rsidRPr="00466236" w:rsidRDefault="00B03105" w:rsidP="00741C8D">
      <w:pPr>
        <w:pStyle w:val="paragraf"/>
      </w:pPr>
      <w:r w:rsidRPr="00466236">
        <w:rPr>
          <w:b/>
        </w:rPr>
        <w:lastRenderedPageBreak/>
        <w:t>§ </w:t>
      </w:r>
      <w:r w:rsidR="00741C8D">
        <w:rPr>
          <w:b/>
        </w:rPr>
        <w:t>9</w:t>
      </w:r>
      <w:r w:rsidR="00AB31A4">
        <w:rPr>
          <w:b/>
        </w:rPr>
        <w:t>1</w:t>
      </w:r>
      <w:r w:rsidRPr="00741C8D">
        <w:rPr>
          <w:b/>
          <w:color w:val="000000"/>
        </w:rPr>
        <w:t>.</w:t>
      </w:r>
      <w:r w:rsidR="00741C8D">
        <w:rPr>
          <w:color w:val="000000"/>
        </w:rPr>
        <w:t> </w:t>
      </w:r>
      <w:r w:rsidRPr="00466236">
        <w:t>Niespełnianie obowiązku szkolnego lub obowiązku nauki podlega egzekucji w trybie przepisów o postępowaniu egzekucyjnym w administracji.</w:t>
      </w:r>
    </w:p>
    <w:p w:rsidR="00B03105" w:rsidRPr="00741C8D" w:rsidRDefault="00B03105" w:rsidP="00741C8D">
      <w:pPr>
        <w:pStyle w:val="paragraf"/>
      </w:pPr>
      <w:r w:rsidRPr="00741C8D">
        <w:rPr>
          <w:b/>
        </w:rPr>
        <w:t>§ </w:t>
      </w:r>
      <w:r w:rsidR="00AB31A4">
        <w:rPr>
          <w:b/>
        </w:rPr>
        <w:t>92</w:t>
      </w:r>
      <w:r w:rsidRPr="00741C8D">
        <w:rPr>
          <w:b/>
        </w:rPr>
        <w:t>.</w:t>
      </w:r>
      <w:r w:rsidR="00741C8D" w:rsidRPr="00741C8D">
        <w:t> </w:t>
      </w:r>
      <w:r w:rsidRPr="00741C8D">
        <w:rPr>
          <w:rStyle w:val="Pogrubienie"/>
          <w:b w:val="0"/>
        </w:rPr>
        <w:t>Przez niespełnienie obowiązku szkolnego rozumie się ni</w:t>
      </w:r>
      <w:r w:rsidR="006265B1">
        <w:rPr>
          <w:rStyle w:val="Pogrubienie"/>
          <w:b w:val="0"/>
        </w:rPr>
        <w:t>eusprawiedliwioną nieobecność w </w:t>
      </w:r>
      <w:r w:rsidRPr="00741C8D">
        <w:rPr>
          <w:rStyle w:val="Pogrubienie"/>
          <w:b w:val="0"/>
        </w:rPr>
        <w:t xml:space="preserve">okresie jednego miesiąca na co najmniej 50% </w:t>
      </w:r>
      <w:r w:rsidRPr="00741C8D">
        <w:t>obowiązkowych zajęciach edukacyjnych w szkole podstawowej.</w:t>
      </w:r>
    </w:p>
    <w:p w:rsidR="00B03105" w:rsidRPr="00741C8D" w:rsidRDefault="00B03105" w:rsidP="00741C8D">
      <w:pPr>
        <w:pStyle w:val="paragraf"/>
      </w:pPr>
      <w:r w:rsidRPr="00741C8D">
        <w:rPr>
          <w:b/>
        </w:rPr>
        <w:t>§ </w:t>
      </w:r>
      <w:r w:rsidR="00AB31A4">
        <w:rPr>
          <w:b/>
        </w:rPr>
        <w:t>93</w:t>
      </w:r>
      <w:r w:rsidRPr="00741C8D">
        <w:rPr>
          <w:b/>
        </w:rPr>
        <w:t>.</w:t>
      </w:r>
      <w:r w:rsidRPr="00741C8D">
        <w:t xml:space="preserve"> </w:t>
      </w:r>
      <w:r w:rsidR="002E4CD6" w:rsidRPr="00741C8D">
        <w:t>R</w:t>
      </w:r>
      <w:r w:rsidRPr="00741C8D">
        <w:t>odzice</w:t>
      </w:r>
      <w:r w:rsidR="00DE0C22">
        <w:t>/prawni opiekunowie</w:t>
      </w:r>
      <w:r w:rsidRPr="00741C8D">
        <w:t xml:space="preserve"> dziecka podlegającego obowiązkowi szkolnemu są obowiązani do:</w:t>
      </w:r>
    </w:p>
    <w:p w:rsidR="00B03105" w:rsidRPr="00466236" w:rsidRDefault="00B03105" w:rsidP="001D7D92">
      <w:pPr>
        <w:pStyle w:val="punkt"/>
        <w:numPr>
          <w:ilvl w:val="0"/>
          <w:numId w:val="158"/>
        </w:numPr>
      </w:pPr>
      <w:r w:rsidRPr="00466236">
        <w:t>dopełnienia czynności związanych z</w:t>
      </w:r>
      <w:r w:rsidR="00071941" w:rsidRPr="00466236">
        <w:t>e</w:t>
      </w:r>
      <w:r w:rsidRPr="00466236">
        <w:t xml:space="preserve"> zgłoszeniem dziecka do szkoły;</w:t>
      </w:r>
    </w:p>
    <w:p w:rsidR="00B03105" w:rsidRDefault="00B03105" w:rsidP="001D7D92">
      <w:pPr>
        <w:pStyle w:val="punkt"/>
        <w:numPr>
          <w:ilvl w:val="0"/>
          <w:numId w:val="158"/>
        </w:numPr>
      </w:pPr>
      <w:r w:rsidRPr="00466236">
        <w:t>zapewnienia regularnego uczęszczania na zajęcia szkolne;</w:t>
      </w:r>
    </w:p>
    <w:p w:rsidR="00A345E8" w:rsidRPr="00A148A3" w:rsidRDefault="00A345E8" w:rsidP="001D7D92">
      <w:pPr>
        <w:pStyle w:val="punkt"/>
        <w:numPr>
          <w:ilvl w:val="0"/>
          <w:numId w:val="158"/>
        </w:numPr>
        <w:rPr>
          <w:color w:val="auto"/>
        </w:rPr>
      </w:pPr>
      <w:r w:rsidRPr="00A148A3">
        <w:rPr>
          <w:bCs w:val="0"/>
          <w:color w:val="auto"/>
          <w:szCs w:val="28"/>
        </w:rPr>
        <w:t>usprawiedliwienia (pisemnie lub ustnie) nieobecności dziecka w szkole, w ciągu siedmiu dni po zakończeniu absencji;</w:t>
      </w:r>
    </w:p>
    <w:p w:rsidR="00B03105" w:rsidRPr="00466236" w:rsidRDefault="00B03105" w:rsidP="001D7D92">
      <w:pPr>
        <w:pStyle w:val="punkt"/>
        <w:numPr>
          <w:ilvl w:val="0"/>
          <w:numId w:val="158"/>
        </w:numPr>
      </w:pPr>
      <w:r w:rsidRPr="00466236">
        <w:t>zapewnienia dziecku warunków umożliwiających przygotowanie się do zajęć;</w:t>
      </w:r>
    </w:p>
    <w:p w:rsidR="00B03105" w:rsidRPr="00466236" w:rsidRDefault="00B03105" w:rsidP="001D7D92">
      <w:pPr>
        <w:pStyle w:val="punkt"/>
        <w:numPr>
          <w:ilvl w:val="0"/>
          <w:numId w:val="158"/>
        </w:numPr>
      </w:pPr>
      <w:r w:rsidRPr="00466236">
        <w:t>informowania w terminie do 30 września każdego roku, dyrektora szkoły podstawowej w obwodzie których dziecko mieszka, o realizacji obowiązku szkolnego poza szkołą obwodową.</w:t>
      </w:r>
    </w:p>
    <w:p w:rsidR="00B03105" w:rsidRPr="004D24BD" w:rsidRDefault="00B03105" w:rsidP="004D24BD">
      <w:pPr>
        <w:pStyle w:val="Nagwek2"/>
      </w:pPr>
      <w:bookmarkStart w:id="25" w:name="_Toc497772382"/>
      <w:r w:rsidRPr="004D24BD">
        <w:t>Rozdział 2</w:t>
      </w:r>
      <w:r w:rsidR="00B02871" w:rsidRPr="004D24BD">
        <w:br/>
      </w:r>
      <w:r w:rsidRPr="004D24BD">
        <w:t>Prawa i obowiązki członków społeczności szkolnej</w:t>
      </w:r>
      <w:bookmarkEnd w:id="25"/>
    </w:p>
    <w:p w:rsidR="00B03105" w:rsidRPr="00466236" w:rsidRDefault="00F67E17" w:rsidP="00741C8D">
      <w:pPr>
        <w:pStyle w:val="paragraf"/>
        <w:rPr>
          <w:b/>
        </w:rPr>
      </w:pPr>
      <w:r w:rsidRPr="00466236">
        <w:rPr>
          <w:b/>
        </w:rPr>
        <w:t>§</w:t>
      </w:r>
      <w:r w:rsidR="00AB31A4">
        <w:rPr>
          <w:b/>
        </w:rPr>
        <w:t> 94</w:t>
      </w:r>
      <w:r w:rsidR="00B03105" w:rsidRPr="00466236">
        <w:rPr>
          <w:b/>
        </w:rPr>
        <w:t>.</w:t>
      </w:r>
      <w:r w:rsidR="00741C8D">
        <w:rPr>
          <w:b/>
        </w:rPr>
        <w:t> </w:t>
      </w:r>
      <w:r w:rsidR="00B03105" w:rsidRPr="00466236">
        <w:rPr>
          <w:b/>
        </w:rPr>
        <w:t>1</w:t>
      </w:r>
      <w:r w:rsidR="00B03105" w:rsidRPr="00466236">
        <w:t>.</w:t>
      </w:r>
      <w:r w:rsidR="00741C8D">
        <w:t> </w:t>
      </w:r>
      <w:r w:rsidR="00DE0C22">
        <w:t>Członkiem społeczności s</w:t>
      </w:r>
      <w:r w:rsidR="00B03105" w:rsidRPr="00466236">
        <w:t>zkoły staje się</w:t>
      </w:r>
      <w:r w:rsidR="00DE0C22">
        <w:t xml:space="preserve"> każdy, kto został przyjęty do szkoły </w:t>
      </w:r>
      <w:r w:rsidR="00017F84">
        <w:t>zgodnie z określonymi zasadami</w:t>
      </w:r>
      <w:r w:rsidR="00B03105" w:rsidRPr="00466236">
        <w:t xml:space="preserve">. </w:t>
      </w:r>
    </w:p>
    <w:p w:rsidR="00B03105" w:rsidRPr="00466236" w:rsidRDefault="00B03105" w:rsidP="001D7D92">
      <w:pPr>
        <w:pStyle w:val="ustep"/>
        <w:numPr>
          <w:ilvl w:val="0"/>
          <w:numId w:val="159"/>
        </w:numPr>
      </w:pPr>
      <w:r w:rsidRPr="00466236">
        <w:t xml:space="preserve">Wraz z zakończeniem nauki lub pracy w szkole traci się członkostwo społeczności szkolnej. </w:t>
      </w:r>
    </w:p>
    <w:p w:rsidR="00B03105" w:rsidRPr="00CD11EC" w:rsidRDefault="00B03105" w:rsidP="001D7D92">
      <w:pPr>
        <w:pStyle w:val="ustep"/>
        <w:numPr>
          <w:ilvl w:val="0"/>
          <w:numId w:val="159"/>
        </w:numPr>
        <w:rPr>
          <w:b/>
          <w:bCs/>
        </w:rPr>
      </w:pPr>
      <w:r w:rsidRPr="00466236">
        <w:t xml:space="preserve">Żadne prawa obowiązujące w szkole </w:t>
      </w:r>
      <w:r w:rsidR="006F2075" w:rsidRPr="00466236">
        <w:t>nie mogą być sprzeczne z między</w:t>
      </w:r>
      <w:r w:rsidRPr="00466236">
        <w:t xml:space="preserve">narodowymi </w:t>
      </w:r>
      <w:r w:rsidR="00741C8D">
        <w:t>prawami człowieka i dziecka.</w:t>
      </w:r>
    </w:p>
    <w:p w:rsidR="00B03105" w:rsidRPr="00466236" w:rsidRDefault="00B03105" w:rsidP="001D7D92">
      <w:pPr>
        <w:pStyle w:val="ustep"/>
        <w:numPr>
          <w:ilvl w:val="0"/>
          <w:numId w:val="159"/>
        </w:numPr>
      </w:pPr>
      <w:r w:rsidRPr="00466236">
        <w:t>Wszyscy członkowie społeczności szkolnej są równi wobec prawa bez względu na różnice</w:t>
      </w:r>
      <w:r w:rsidR="00A17725">
        <w:t xml:space="preserve"> rasy, płci, religii, poglądów politycznych czy </w:t>
      </w:r>
      <w:r w:rsidRPr="00466236">
        <w:t>in</w:t>
      </w:r>
      <w:r w:rsidR="00A17725">
        <w:t xml:space="preserve">nych przekonań, narodowości, pochodzenia społecznego, majątku, urodzenia lub </w:t>
      </w:r>
      <w:r w:rsidRPr="00466236">
        <w:t xml:space="preserve">jakiekolwiek inne. </w:t>
      </w:r>
    </w:p>
    <w:p w:rsidR="00B03105" w:rsidRPr="00466236" w:rsidRDefault="00B03105" w:rsidP="001D7D92">
      <w:pPr>
        <w:pStyle w:val="ustep"/>
        <w:numPr>
          <w:ilvl w:val="0"/>
          <w:numId w:val="159"/>
        </w:numPr>
      </w:pPr>
      <w:r w:rsidRPr="00466236">
        <w:t>Traktowanie członków</w:t>
      </w:r>
      <w:r w:rsidR="00A04E75" w:rsidRPr="00466236">
        <w:t xml:space="preserve"> społeczności szkolnej</w:t>
      </w:r>
      <w:r w:rsidR="00727D94">
        <w:t>:</w:t>
      </w:r>
    </w:p>
    <w:p w:rsidR="00B03105" w:rsidRPr="00466236" w:rsidRDefault="006265B1" w:rsidP="001D7D92">
      <w:pPr>
        <w:pStyle w:val="punkt"/>
        <w:numPr>
          <w:ilvl w:val="0"/>
          <w:numId w:val="160"/>
        </w:numPr>
      </w:pPr>
      <w:r>
        <w:t>n</w:t>
      </w:r>
      <w:r w:rsidR="00B03105" w:rsidRPr="00466236">
        <w:t>ikt nie może być poddawany okrutnemu, nieludzkiemu, upokarzającemu traktowaniu lub karaniu;</w:t>
      </w:r>
    </w:p>
    <w:p w:rsidR="00B03105" w:rsidRPr="00466236" w:rsidRDefault="006265B1" w:rsidP="001D7D92">
      <w:pPr>
        <w:pStyle w:val="punkt"/>
        <w:numPr>
          <w:ilvl w:val="0"/>
          <w:numId w:val="160"/>
        </w:numPr>
      </w:pPr>
      <w:r>
        <w:t>ż</w:t>
      </w:r>
      <w:r w:rsidR="00DE0C22">
        <w:t>aden członek społeczności s</w:t>
      </w:r>
      <w:r w:rsidR="00B03105" w:rsidRPr="00466236">
        <w:t>zkoły nie może podlegać arbitralnej i bezprawnej ingerencji w sferę jego życia prywatnego;</w:t>
      </w:r>
    </w:p>
    <w:p w:rsidR="00B03105" w:rsidRPr="00466236" w:rsidRDefault="006265B1" w:rsidP="001D7D92">
      <w:pPr>
        <w:pStyle w:val="punkt"/>
        <w:numPr>
          <w:ilvl w:val="0"/>
          <w:numId w:val="160"/>
        </w:numPr>
      </w:pPr>
      <w:r>
        <w:t>s</w:t>
      </w:r>
      <w:r w:rsidR="00B03105" w:rsidRPr="00466236">
        <w:t>zerzenie nienawiści lub pogardy, wywoływanie waśni lub poniżanie członka</w:t>
      </w:r>
      <w:r w:rsidR="00DE0C22">
        <w:t xml:space="preserve"> społeczności s</w:t>
      </w:r>
      <w:r w:rsidR="000F536B">
        <w:t xml:space="preserve">zkoły ze względu </w:t>
      </w:r>
      <w:r w:rsidR="00B03105" w:rsidRPr="00466236">
        <w:t>na różnice narodowości, rasy, wyznania jest zakazane i karane;</w:t>
      </w:r>
    </w:p>
    <w:p w:rsidR="00F67E17" w:rsidRPr="00466236" w:rsidRDefault="006265B1" w:rsidP="001D7D92">
      <w:pPr>
        <w:pStyle w:val="punkt"/>
        <w:numPr>
          <w:ilvl w:val="0"/>
          <w:numId w:val="160"/>
        </w:numPr>
      </w:pPr>
      <w:r>
        <w:t>n</w:t>
      </w:r>
      <w:r w:rsidR="00B03105" w:rsidRPr="00466236">
        <w:t>ikogo nie wolno zmuszać do uczestniczenia lub nieuczestniczenia w czynności</w:t>
      </w:r>
      <w:r w:rsidR="00A17725">
        <w:t xml:space="preserve">ach, obrzędach religijnych lub </w:t>
      </w:r>
      <w:r w:rsidR="00B03105" w:rsidRPr="00466236">
        <w:t>nauce religii;</w:t>
      </w:r>
    </w:p>
    <w:p w:rsidR="00B03105" w:rsidRPr="00466236" w:rsidRDefault="006265B1" w:rsidP="001D7D92">
      <w:pPr>
        <w:pStyle w:val="punkt"/>
        <w:numPr>
          <w:ilvl w:val="0"/>
          <w:numId w:val="160"/>
        </w:numPr>
      </w:pPr>
      <w:r>
        <w:t>k</w:t>
      </w:r>
      <w:r w:rsidR="00B03105" w:rsidRPr="00466236">
        <w:t>ażdy bez względu na swój wiek i funkcję w szkole ma obowiązek:</w:t>
      </w:r>
    </w:p>
    <w:p w:rsidR="00B03105" w:rsidRPr="00466236" w:rsidRDefault="00B03105" w:rsidP="001D7D92">
      <w:pPr>
        <w:pStyle w:val="litera"/>
        <w:numPr>
          <w:ilvl w:val="0"/>
          <w:numId w:val="280"/>
        </w:numPr>
      </w:pPr>
      <w:r w:rsidRPr="00466236">
        <w:t>poszanowania godności osobistej, dobrego imienia i własności pozostałych osób,</w:t>
      </w:r>
    </w:p>
    <w:p w:rsidR="00B03105" w:rsidRPr="00466236" w:rsidRDefault="00B03105" w:rsidP="001D7D92">
      <w:pPr>
        <w:pStyle w:val="litera"/>
        <w:numPr>
          <w:ilvl w:val="0"/>
          <w:numId w:val="280"/>
        </w:numPr>
      </w:pPr>
      <w:r w:rsidRPr="00466236">
        <w:t>przestrzegania zasady poszanowania cudzej godności w kontaktach z innymi ludźmi,</w:t>
      </w:r>
    </w:p>
    <w:p w:rsidR="00B03105" w:rsidRPr="00466236" w:rsidRDefault="00B03105" w:rsidP="001D7D92">
      <w:pPr>
        <w:pStyle w:val="litera"/>
        <w:numPr>
          <w:ilvl w:val="0"/>
          <w:numId w:val="280"/>
        </w:numPr>
      </w:pPr>
      <w:r w:rsidRPr="00466236">
        <w:t>zachowania tajemnicy dotyczącej ważnych spraw osobistych i rodzinnych,</w:t>
      </w:r>
    </w:p>
    <w:p w:rsidR="00B03105" w:rsidRPr="00466236" w:rsidRDefault="00B03105" w:rsidP="001D7D92">
      <w:pPr>
        <w:pStyle w:val="litera"/>
        <w:numPr>
          <w:ilvl w:val="0"/>
          <w:numId w:val="280"/>
        </w:numPr>
      </w:pPr>
      <w:r w:rsidRPr="00466236">
        <w:t>zabronione są wszelkie działania agresywne skierowane do innej osoby oraz używanie wu</w:t>
      </w:r>
      <w:r w:rsidR="006265B1">
        <w:t>lgarnych słów, zwrotów i gestów;</w:t>
      </w:r>
    </w:p>
    <w:p w:rsidR="00B03105" w:rsidRPr="00466236" w:rsidRDefault="006265B1" w:rsidP="001D7D92">
      <w:pPr>
        <w:pStyle w:val="punkt"/>
        <w:numPr>
          <w:ilvl w:val="0"/>
          <w:numId w:val="160"/>
        </w:numPr>
      </w:pPr>
      <w:r>
        <w:t>n</w:t>
      </w:r>
      <w:r w:rsidR="00B03105" w:rsidRPr="00466236">
        <w:t>ikt nie ma prawa do wykorzystania swej przewagi: wieku, funkcji, siły fizycznej lub psychicznej do naruszania godności i praw innego człowieka.</w:t>
      </w:r>
    </w:p>
    <w:p w:rsidR="00B03105" w:rsidRPr="00466236" w:rsidRDefault="00B03105" w:rsidP="00CD11EC">
      <w:pPr>
        <w:pStyle w:val="ustep"/>
      </w:pPr>
      <w:r w:rsidRPr="00466236">
        <w:lastRenderedPageBreak/>
        <w:t>Wszyscy członkowie społeczności szkolnej odpowiadają za</w:t>
      </w:r>
      <w:r w:rsidR="006265B1">
        <w:t xml:space="preserve"> dobra materialne zgromadzone w </w:t>
      </w:r>
      <w:r w:rsidR="00DE0C22">
        <w:t>s</w:t>
      </w:r>
      <w:r w:rsidRPr="00466236">
        <w:t xml:space="preserve">zkole. </w:t>
      </w:r>
    </w:p>
    <w:p w:rsidR="00741C8D" w:rsidRDefault="00B03105" w:rsidP="00CD11EC">
      <w:pPr>
        <w:pStyle w:val="ustep"/>
      </w:pPr>
      <w:r w:rsidRPr="00466236">
        <w:t>Uczeń i jego rodzice</w:t>
      </w:r>
      <w:r w:rsidR="00DE0C22">
        <w:t>/prawni opiekunowie</w:t>
      </w:r>
      <w:r w:rsidRPr="00466236">
        <w:t xml:space="preserve"> odpowiadają materialnie za świadomie </w:t>
      </w:r>
      <w:r w:rsidR="00F67E17" w:rsidRPr="00466236">
        <w:t>wyrządzone przez ucznia szkody.</w:t>
      </w:r>
    </w:p>
    <w:p w:rsidR="00B03105" w:rsidRPr="00466236" w:rsidRDefault="00B03105" w:rsidP="00CD11EC">
      <w:pPr>
        <w:pStyle w:val="ustep"/>
      </w:pPr>
      <w:r w:rsidRPr="00466236">
        <w:t xml:space="preserve">Wszyscy uczniowie naszej szkoły mają obowiązek troszczyć się </w:t>
      </w:r>
      <w:r w:rsidR="00DE0C22">
        <w:t>o honor s</w:t>
      </w:r>
      <w:r w:rsidRPr="00466236">
        <w:t>zkoły i kultywować jej tradycje.</w:t>
      </w:r>
    </w:p>
    <w:p w:rsidR="00B03105" w:rsidRPr="004D24BD" w:rsidRDefault="00F67E17" w:rsidP="004D24BD">
      <w:pPr>
        <w:pStyle w:val="Nagwek2"/>
      </w:pPr>
      <w:bookmarkStart w:id="26" w:name="_Toc497772383"/>
      <w:r w:rsidRPr="004D24BD">
        <w:t>Rozdział 3</w:t>
      </w:r>
      <w:r w:rsidR="00B02871" w:rsidRPr="004D24BD">
        <w:br/>
      </w:r>
      <w:r w:rsidR="00B03105" w:rsidRPr="004D24BD">
        <w:t>Prawa i obowiązki uczniów</w:t>
      </w:r>
      <w:bookmarkEnd w:id="26"/>
    </w:p>
    <w:p w:rsidR="00B03105" w:rsidRPr="00466236" w:rsidRDefault="00F67E17" w:rsidP="00741C8D">
      <w:pPr>
        <w:pStyle w:val="paragraf"/>
      </w:pPr>
      <w:r w:rsidRPr="00741C8D">
        <w:rPr>
          <w:b/>
        </w:rPr>
        <w:t xml:space="preserve">§ </w:t>
      </w:r>
      <w:r w:rsidR="00741C8D" w:rsidRPr="00741C8D">
        <w:rPr>
          <w:b/>
        </w:rPr>
        <w:t>9</w:t>
      </w:r>
      <w:r w:rsidR="00AB31A4">
        <w:rPr>
          <w:b/>
        </w:rPr>
        <w:t>5</w:t>
      </w:r>
      <w:r w:rsidR="00B03105" w:rsidRPr="00466236">
        <w:t xml:space="preserve">. Prawa i obowiązki uczniów. </w:t>
      </w:r>
    </w:p>
    <w:p w:rsidR="00B03105" w:rsidRPr="00466236" w:rsidRDefault="00B03105" w:rsidP="001D7D92">
      <w:pPr>
        <w:pStyle w:val="ustep1"/>
        <w:numPr>
          <w:ilvl w:val="0"/>
          <w:numId w:val="161"/>
        </w:numPr>
      </w:pPr>
      <w:r w:rsidRPr="00466236">
        <w:t xml:space="preserve">Każdy uczeń w szkole </w:t>
      </w:r>
      <w:r w:rsidRPr="00741C8D">
        <w:t>ma prawo</w:t>
      </w:r>
      <w:r w:rsidRPr="00466236">
        <w:t xml:space="preserve"> do: </w:t>
      </w:r>
    </w:p>
    <w:p w:rsidR="00267E8C" w:rsidRPr="00466236" w:rsidRDefault="00267E8C" w:rsidP="001D7D92">
      <w:pPr>
        <w:pStyle w:val="punkt"/>
        <w:numPr>
          <w:ilvl w:val="0"/>
          <w:numId w:val="162"/>
        </w:numPr>
        <w:rPr>
          <w:lang w:eastAsia="pl-PL"/>
        </w:rPr>
      </w:pPr>
      <w:r w:rsidRPr="00466236">
        <w:rPr>
          <w:lang w:eastAsia="pl-PL"/>
        </w:rPr>
        <w:t>opieki zarówno podczas lekcji, jak i p</w:t>
      </w:r>
      <w:r w:rsidR="00023091" w:rsidRPr="00466236">
        <w:rPr>
          <w:lang w:eastAsia="pl-PL"/>
        </w:rPr>
        <w:t>odczas przerw międzylekcyjnych;</w:t>
      </w:r>
    </w:p>
    <w:p w:rsidR="00267E8C" w:rsidRPr="00466236" w:rsidRDefault="00267E8C" w:rsidP="001D7D92">
      <w:pPr>
        <w:pStyle w:val="punkt"/>
        <w:numPr>
          <w:ilvl w:val="0"/>
          <w:numId w:val="162"/>
        </w:numPr>
        <w:rPr>
          <w:lang w:eastAsia="pl-PL"/>
        </w:rPr>
      </w:pPr>
      <w:r w:rsidRPr="00466236">
        <w:rPr>
          <w:lang w:eastAsia="pl-PL"/>
        </w:rPr>
        <w:t>maksymalnie efektywnego wykorzyst</w:t>
      </w:r>
      <w:r w:rsidR="00023091" w:rsidRPr="00466236">
        <w:rPr>
          <w:lang w:eastAsia="pl-PL"/>
        </w:rPr>
        <w:t>ania czasu spędzanego w szkole;</w:t>
      </w:r>
    </w:p>
    <w:p w:rsidR="00267E8C" w:rsidRPr="00466236" w:rsidRDefault="00267E8C" w:rsidP="001D7D92">
      <w:pPr>
        <w:pStyle w:val="punkt"/>
        <w:numPr>
          <w:ilvl w:val="0"/>
          <w:numId w:val="162"/>
        </w:numPr>
        <w:rPr>
          <w:lang w:eastAsia="pl-PL"/>
        </w:rPr>
      </w:pPr>
      <w:r w:rsidRPr="00466236">
        <w:rPr>
          <w:lang w:eastAsia="pl-PL"/>
        </w:rPr>
        <w:t>indywidualnych konsultac</w:t>
      </w:r>
      <w:r w:rsidR="00023091" w:rsidRPr="00466236">
        <w:rPr>
          <w:lang w:eastAsia="pl-PL"/>
        </w:rPr>
        <w:t>ji ze wszystkimi nauczycielami;</w:t>
      </w:r>
    </w:p>
    <w:p w:rsidR="00267E8C" w:rsidRPr="00466236" w:rsidRDefault="00267E8C" w:rsidP="001D7D92">
      <w:pPr>
        <w:pStyle w:val="punkt"/>
        <w:numPr>
          <w:ilvl w:val="0"/>
          <w:numId w:val="162"/>
        </w:numPr>
        <w:rPr>
          <w:lang w:eastAsia="pl-PL"/>
        </w:rPr>
      </w:pPr>
      <w:r w:rsidRPr="00466236">
        <w:rPr>
          <w:lang w:eastAsia="pl-PL"/>
        </w:rPr>
        <w:t>pomocy w przygotowaniu do konku</w:t>
      </w:r>
      <w:r w:rsidR="00023091" w:rsidRPr="00466236">
        <w:rPr>
          <w:lang w:eastAsia="pl-PL"/>
        </w:rPr>
        <w:t>rsów i olimpiad przedmiotowych;</w:t>
      </w:r>
    </w:p>
    <w:p w:rsidR="00023091" w:rsidRPr="00466236" w:rsidRDefault="00267E8C" w:rsidP="001D7D92">
      <w:pPr>
        <w:pStyle w:val="punkt"/>
        <w:numPr>
          <w:ilvl w:val="0"/>
          <w:numId w:val="162"/>
        </w:numPr>
        <w:rPr>
          <w:lang w:eastAsia="pl-PL"/>
        </w:rPr>
      </w:pPr>
      <w:r w:rsidRPr="00466236">
        <w:rPr>
          <w:lang w:eastAsia="pl-PL"/>
        </w:rPr>
        <w:t>zapoznania się z programem nauczania, zakrese</w:t>
      </w:r>
      <w:r w:rsidR="00023091" w:rsidRPr="00466236">
        <w:rPr>
          <w:lang w:eastAsia="pl-PL"/>
        </w:rPr>
        <w:t>m wymagań na poszczególne oceny;</w:t>
      </w:r>
    </w:p>
    <w:p w:rsidR="00267E8C" w:rsidRPr="00466236" w:rsidRDefault="00267E8C" w:rsidP="001D7D92">
      <w:pPr>
        <w:pStyle w:val="punkt"/>
        <w:numPr>
          <w:ilvl w:val="0"/>
          <w:numId w:val="162"/>
        </w:numPr>
        <w:rPr>
          <w:lang w:eastAsia="pl-PL"/>
        </w:rPr>
      </w:pPr>
      <w:r w:rsidRPr="00466236">
        <w:rPr>
          <w:lang w:eastAsia="pl-PL"/>
        </w:rPr>
        <w:t xml:space="preserve">jawnej i umotywowanej oceny postępów w nauce i zachowaniu, zgodnie z </w:t>
      </w:r>
      <w:r w:rsidR="00987966">
        <w:rPr>
          <w:lang w:eastAsia="pl-PL"/>
        </w:rPr>
        <w:t xml:space="preserve">wewnatrzszkolnymi </w:t>
      </w:r>
      <w:r w:rsidRPr="00466236">
        <w:rPr>
          <w:lang w:eastAsia="pl-PL"/>
        </w:rPr>
        <w:t xml:space="preserve">zasadami </w:t>
      </w:r>
      <w:r w:rsidR="00987966">
        <w:rPr>
          <w:lang w:eastAsia="pl-PL"/>
        </w:rPr>
        <w:t>o</w:t>
      </w:r>
      <w:r w:rsidRPr="00466236">
        <w:rPr>
          <w:lang w:eastAsia="pl-PL"/>
        </w:rPr>
        <w:t>ceniania</w:t>
      </w:r>
      <w:r w:rsidR="00023091" w:rsidRPr="00466236">
        <w:rPr>
          <w:lang w:eastAsia="pl-PL"/>
        </w:rPr>
        <w:t>;</w:t>
      </w:r>
    </w:p>
    <w:p w:rsidR="00267E8C" w:rsidRPr="00466236" w:rsidRDefault="00267E8C" w:rsidP="001D7D92">
      <w:pPr>
        <w:pStyle w:val="punkt"/>
        <w:numPr>
          <w:ilvl w:val="0"/>
          <w:numId w:val="162"/>
        </w:numPr>
        <w:rPr>
          <w:lang w:eastAsia="pl-PL"/>
        </w:rPr>
      </w:pPr>
      <w:r w:rsidRPr="00466236">
        <w:rPr>
          <w:lang w:eastAsia="pl-PL"/>
        </w:rPr>
        <w:t xml:space="preserve">życzliwego, podmiotowego traktowania ze strony wszystkich </w:t>
      </w:r>
      <w:r w:rsidR="00023091" w:rsidRPr="00466236">
        <w:rPr>
          <w:lang w:eastAsia="pl-PL"/>
        </w:rPr>
        <w:t>członków społeczności szkolnej;</w:t>
      </w:r>
    </w:p>
    <w:p w:rsidR="00267E8C" w:rsidRPr="00466236" w:rsidRDefault="00DE0C22" w:rsidP="001D7D92">
      <w:pPr>
        <w:pStyle w:val="punkt"/>
        <w:numPr>
          <w:ilvl w:val="0"/>
          <w:numId w:val="162"/>
        </w:numPr>
        <w:rPr>
          <w:lang w:eastAsia="pl-PL"/>
        </w:rPr>
      </w:pPr>
      <w:r>
        <w:rPr>
          <w:lang w:eastAsia="pl-PL"/>
        </w:rPr>
        <w:t>reprezentowania s</w:t>
      </w:r>
      <w:r w:rsidR="00267E8C" w:rsidRPr="00466236">
        <w:rPr>
          <w:lang w:eastAsia="pl-PL"/>
        </w:rPr>
        <w:t>zkoły w konkursach, olimpiadach, przeglądach i zawodach zgodnie z</w:t>
      </w:r>
      <w:r w:rsidR="00A17725">
        <w:rPr>
          <w:lang w:eastAsia="pl-PL"/>
        </w:rPr>
        <w:t>e swoimi</w:t>
      </w:r>
      <w:r w:rsidR="00267E8C" w:rsidRPr="00466236">
        <w:rPr>
          <w:lang w:eastAsia="pl-PL"/>
        </w:rPr>
        <w:t xml:space="preserve"> możliwościami i u</w:t>
      </w:r>
      <w:r w:rsidR="00023091" w:rsidRPr="00466236">
        <w:rPr>
          <w:lang w:eastAsia="pl-PL"/>
        </w:rPr>
        <w:t>miejętnościami;</w:t>
      </w:r>
    </w:p>
    <w:p w:rsidR="00267E8C" w:rsidRPr="00466236" w:rsidRDefault="00267E8C" w:rsidP="001D7D92">
      <w:pPr>
        <w:pStyle w:val="punkt"/>
        <w:numPr>
          <w:ilvl w:val="0"/>
          <w:numId w:val="162"/>
        </w:numPr>
        <w:rPr>
          <w:lang w:eastAsia="pl-PL"/>
        </w:rPr>
      </w:pPr>
      <w:r w:rsidRPr="00466236">
        <w:rPr>
          <w:lang w:eastAsia="pl-PL"/>
        </w:rPr>
        <w:t>realizacji autorskiego programu wychowawczego oprac</w:t>
      </w:r>
      <w:r w:rsidR="00023091" w:rsidRPr="00466236">
        <w:rPr>
          <w:lang w:eastAsia="pl-PL"/>
        </w:rPr>
        <w:t>owanego przez wychowawcę klasy;</w:t>
      </w:r>
    </w:p>
    <w:p w:rsidR="00267E8C" w:rsidRPr="00466236" w:rsidRDefault="00267E8C" w:rsidP="001D7D92">
      <w:pPr>
        <w:pStyle w:val="punkt"/>
        <w:numPr>
          <w:ilvl w:val="0"/>
          <w:numId w:val="162"/>
        </w:numPr>
        <w:rPr>
          <w:lang w:eastAsia="pl-PL"/>
        </w:rPr>
      </w:pPr>
      <w:r w:rsidRPr="00466236">
        <w:rPr>
          <w:lang w:eastAsia="pl-PL"/>
        </w:rPr>
        <w:t>indywidualnego toku nauki, po spełnieniu wymagań okre</w:t>
      </w:r>
      <w:r w:rsidR="00023091" w:rsidRPr="00466236">
        <w:rPr>
          <w:lang w:eastAsia="pl-PL"/>
        </w:rPr>
        <w:t>ślonych w odrębnych przepisach;</w:t>
      </w:r>
    </w:p>
    <w:p w:rsidR="00023091" w:rsidRPr="00466236" w:rsidRDefault="00267E8C" w:rsidP="001D7D92">
      <w:pPr>
        <w:pStyle w:val="punkt"/>
        <w:numPr>
          <w:ilvl w:val="0"/>
          <w:numId w:val="162"/>
        </w:numPr>
        <w:rPr>
          <w:lang w:eastAsia="pl-PL"/>
        </w:rPr>
      </w:pPr>
      <w:r w:rsidRPr="00466236">
        <w:rPr>
          <w:lang w:eastAsia="pl-PL"/>
        </w:rPr>
        <w:t>korzystania z poradnictwa psychologicznego, pedagogicznego i zawodowe</w:t>
      </w:r>
      <w:r w:rsidR="00023091" w:rsidRPr="00466236">
        <w:rPr>
          <w:lang w:eastAsia="pl-PL"/>
        </w:rPr>
        <w:t>go;</w:t>
      </w:r>
    </w:p>
    <w:p w:rsidR="00267E8C" w:rsidRPr="00466236" w:rsidRDefault="00267E8C" w:rsidP="001D7D92">
      <w:pPr>
        <w:pStyle w:val="punkt"/>
        <w:numPr>
          <w:ilvl w:val="0"/>
          <w:numId w:val="162"/>
        </w:numPr>
        <w:rPr>
          <w:lang w:eastAsia="pl-PL"/>
        </w:rPr>
      </w:pPr>
      <w:r w:rsidRPr="00466236">
        <w:rPr>
          <w:lang w:eastAsia="pl-PL"/>
        </w:rPr>
        <w:t>korzystania z pomocy</w:t>
      </w:r>
      <w:r w:rsidR="00023091" w:rsidRPr="00466236">
        <w:rPr>
          <w:lang w:eastAsia="pl-PL"/>
        </w:rPr>
        <w:t xml:space="preserve"> psychologiczno – pedagogicznej;</w:t>
      </w:r>
    </w:p>
    <w:p w:rsidR="00267E8C" w:rsidRPr="00466236" w:rsidRDefault="00DE0C22" w:rsidP="001D7D92">
      <w:pPr>
        <w:pStyle w:val="punkt"/>
        <w:numPr>
          <w:ilvl w:val="0"/>
          <w:numId w:val="162"/>
        </w:numPr>
        <w:rPr>
          <w:lang w:eastAsia="pl-PL"/>
        </w:rPr>
      </w:pPr>
      <w:r>
        <w:rPr>
          <w:lang w:eastAsia="pl-PL"/>
        </w:rPr>
        <w:t>korzystania z bazy s</w:t>
      </w:r>
      <w:r w:rsidR="00267E8C" w:rsidRPr="00466236">
        <w:rPr>
          <w:lang w:eastAsia="pl-PL"/>
        </w:rPr>
        <w:t>zkoły podczas zajęć lekcyjnych i pozalekcyjnych według zasad okre</w:t>
      </w:r>
      <w:r>
        <w:rPr>
          <w:lang w:eastAsia="pl-PL"/>
        </w:rPr>
        <w:t>ślonych przez dyrektora s</w:t>
      </w:r>
      <w:r w:rsidR="00023091" w:rsidRPr="00466236">
        <w:rPr>
          <w:lang w:eastAsia="pl-PL"/>
        </w:rPr>
        <w:t>zkoły;</w:t>
      </w:r>
    </w:p>
    <w:p w:rsidR="00267E8C" w:rsidRPr="00466236" w:rsidRDefault="00DE0C22" w:rsidP="001D7D92">
      <w:pPr>
        <w:pStyle w:val="punkt"/>
        <w:numPr>
          <w:ilvl w:val="0"/>
          <w:numId w:val="162"/>
        </w:numPr>
        <w:rPr>
          <w:lang w:eastAsia="pl-PL"/>
        </w:rPr>
      </w:pPr>
      <w:r>
        <w:rPr>
          <w:lang w:eastAsia="pl-PL"/>
        </w:rPr>
        <w:t>wpływania na życie s</w:t>
      </w:r>
      <w:r w:rsidR="00267E8C" w:rsidRPr="00466236">
        <w:rPr>
          <w:lang w:eastAsia="pl-PL"/>
        </w:rPr>
        <w:t>zkoły p</w:t>
      </w:r>
      <w:r w:rsidR="00023091" w:rsidRPr="00466236">
        <w:rPr>
          <w:lang w:eastAsia="pl-PL"/>
        </w:rPr>
        <w:t>oprzez działalność samorządową;</w:t>
      </w:r>
    </w:p>
    <w:p w:rsidR="00267E8C" w:rsidRPr="00466236" w:rsidRDefault="00DE0C22" w:rsidP="001D7D92">
      <w:pPr>
        <w:pStyle w:val="punkt"/>
        <w:numPr>
          <w:ilvl w:val="0"/>
          <w:numId w:val="162"/>
        </w:numPr>
        <w:rPr>
          <w:lang w:eastAsia="pl-PL"/>
        </w:rPr>
      </w:pPr>
      <w:r>
        <w:rPr>
          <w:lang w:eastAsia="pl-PL"/>
        </w:rPr>
        <w:t>zwracania się do d</w:t>
      </w:r>
      <w:r w:rsidR="00267E8C" w:rsidRPr="00466236">
        <w:rPr>
          <w:lang w:eastAsia="pl-PL"/>
        </w:rPr>
        <w:t xml:space="preserve">yrekcji, wychowawcy klasy i nauczycieli w sprawach osobistych oraz oczekiwania </w:t>
      </w:r>
      <w:r w:rsidR="00023091" w:rsidRPr="00466236">
        <w:rPr>
          <w:lang w:eastAsia="pl-PL"/>
        </w:rPr>
        <w:t>pomocy, odpowiedzi i wyjaśnień;</w:t>
      </w:r>
    </w:p>
    <w:p w:rsidR="00023091" w:rsidRPr="00466236" w:rsidRDefault="00267E8C" w:rsidP="001D7D92">
      <w:pPr>
        <w:pStyle w:val="punkt"/>
        <w:numPr>
          <w:ilvl w:val="0"/>
          <w:numId w:val="162"/>
        </w:numPr>
        <w:rPr>
          <w:lang w:eastAsia="pl-PL"/>
        </w:rPr>
      </w:pPr>
      <w:r w:rsidRPr="00466236">
        <w:rPr>
          <w:lang w:eastAsia="pl-PL"/>
        </w:rPr>
        <w:t>swobodnego wyrażania swoich myśli i przekonań, jeżel</w:t>
      </w:r>
      <w:r w:rsidR="00023091" w:rsidRPr="00466236">
        <w:rPr>
          <w:lang w:eastAsia="pl-PL"/>
        </w:rPr>
        <w:t>i nie naruszają one praw innych;</w:t>
      </w:r>
    </w:p>
    <w:p w:rsidR="00267E8C" w:rsidRPr="00466236" w:rsidRDefault="00267E8C" w:rsidP="001D7D92">
      <w:pPr>
        <w:pStyle w:val="punkt"/>
        <w:numPr>
          <w:ilvl w:val="0"/>
          <w:numId w:val="162"/>
        </w:numPr>
        <w:rPr>
          <w:lang w:eastAsia="pl-PL"/>
        </w:rPr>
      </w:pPr>
      <w:r w:rsidRPr="00466236">
        <w:rPr>
          <w:lang w:eastAsia="pl-PL"/>
        </w:rPr>
        <w:t xml:space="preserve"> wypoczynku podczas przerw świątecznych i ferii szkolnych bez koniec</w:t>
      </w:r>
      <w:r w:rsidR="00023091" w:rsidRPr="00466236">
        <w:rPr>
          <w:lang w:eastAsia="pl-PL"/>
        </w:rPr>
        <w:t>zności odrabiania pracy domowej;</w:t>
      </w:r>
    </w:p>
    <w:p w:rsidR="00267E8C" w:rsidRPr="00466236" w:rsidRDefault="00267E8C" w:rsidP="001D7D92">
      <w:pPr>
        <w:pStyle w:val="punkt"/>
        <w:numPr>
          <w:ilvl w:val="0"/>
          <w:numId w:val="162"/>
        </w:numPr>
        <w:rPr>
          <w:lang w:eastAsia="pl-PL"/>
        </w:rPr>
      </w:pPr>
      <w:r w:rsidRPr="00466236">
        <w:rPr>
          <w:lang w:eastAsia="pl-PL"/>
        </w:rPr>
        <w:t xml:space="preserve">do zwolnienia z ćwiczeń na lekcjach wychowania fizycznego i z pracy przy komputerze na zajęciach informatyki </w:t>
      </w:r>
      <w:r w:rsidR="00DE0C22">
        <w:rPr>
          <w:lang w:eastAsia="pl-PL"/>
        </w:rPr>
        <w:t>po otrzymaniu decyzji dyrektora s</w:t>
      </w:r>
      <w:r w:rsidRPr="00466236">
        <w:rPr>
          <w:lang w:eastAsia="pl-PL"/>
        </w:rPr>
        <w:t>zkoły wydanej na podstawie zaświadczenia lekarskiego stanowią</w:t>
      </w:r>
      <w:r w:rsidR="00023091" w:rsidRPr="00466236">
        <w:rPr>
          <w:lang w:eastAsia="pl-PL"/>
        </w:rPr>
        <w:t>cego wniosek o takie zwolnienie;</w:t>
      </w:r>
    </w:p>
    <w:p w:rsidR="00267E8C" w:rsidRPr="00466236" w:rsidRDefault="00267E8C" w:rsidP="001D7D92">
      <w:pPr>
        <w:pStyle w:val="punkt"/>
        <w:numPr>
          <w:ilvl w:val="0"/>
          <w:numId w:val="162"/>
        </w:numPr>
        <w:rPr>
          <w:lang w:eastAsia="pl-PL"/>
        </w:rPr>
      </w:pPr>
      <w:r w:rsidRPr="00466236">
        <w:rPr>
          <w:lang w:eastAsia="pl-PL"/>
        </w:rPr>
        <w:t>być wybieranym i brać</w:t>
      </w:r>
      <w:r w:rsidR="00DE0C22">
        <w:rPr>
          <w:lang w:eastAsia="pl-PL"/>
        </w:rPr>
        <w:t xml:space="preserve"> udział w wyborach do s</w:t>
      </w:r>
      <w:r w:rsidR="00023091" w:rsidRPr="00466236">
        <w:rPr>
          <w:lang w:eastAsia="pl-PL"/>
        </w:rPr>
        <w:t>amorządu</w:t>
      </w:r>
      <w:r w:rsidR="00DE0C22">
        <w:rPr>
          <w:lang w:eastAsia="pl-PL"/>
        </w:rPr>
        <w:t xml:space="preserve"> uczniowskiego</w:t>
      </w:r>
      <w:r w:rsidR="00023091" w:rsidRPr="00466236">
        <w:rPr>
          <w:lang w:eastAsia="pl-PL"/>
        </w:rPr>
        <w:t>;</w:t>
      </w:r>
    </w:p>
    <w:p w:rsidR="008F4AAB" w:rsidRPr="00466236" w:rsidRDefault="00267E8C" w:rsidP="001D7D92">
      <w:pPr>
        <w:pStyle w:val="punkt"/>
        <w:numPr>
          <w:ilvl w:val="0"/>
          <w:numId w:val="162"/>
        </w:numPr>
        <w:rPr>
          <w:lang w:eastAsia="pl-PL"/>
        </w:rPr>
      </w:pPr>
      <w:r w:rsidRPr="00466236">
        <w:rPr>
          <w:lang w:eastAsia="pl-PL"/>
        </w:rPr>
        <w:t xml:space="preserve">składania egzaminu poprawkowego, jeżeli w klasyfikacji </w:t>
      </w:r>
      <w:r w:rsidR="008F4AAB" w:rsidRPr="00466236">
        <w:rPr>
          <w:lang w:eastAsia="pl-PL"/>
        </w:rPr>
        <w:t xml:space="preserve">rocznej </w:t>
      </w:r>
      <w:r w:rsidR="006265B1">
        <w:rPr>
          <w:lang w:eastAsia="pl-PL"/>
        </w:rPr>
        <w:t>uzyskał ocenę niedostateczną z </w:t>
      </w:r>
      <w:r w:rsidRPr="00466236">
        <w:rPr>
          <w:lang w:eastAsia="pl-PL"/>
        </w:rPr>
        <w:t xml:space="preserve">jednych </w:t>
      </w:r>
      <w:r w:rsidR="008F4AAB" w:rsidRPr="00466236">
        <w:rPr>
          <w:lang w:eastAsia="pl-PL"/>
        </w:rPr>
        <w:t xml:space="preserve">bądź dwóch </w:t>
      </w:r>
      <w:r w:rsidRPr="00466236">
        <w:rPr>
          <w:lang w:eastAsia="pl-PL"/>
        </w:rPr>
        <w:t xml:space="preserve">zajęć edukacyjnych; </w:t>
      </w:r>
    </w:p>
    <w:p w:rsidR="00267E8C" w:rsidRPr="00466236" w:rsidRDefault="00267E8C" w:rsidP="001D7D92">
      <w:pPr>
        <w:pStyle w:val="punkt"/>
        <w:numPr>
          <w:ilvl w:val="0"/>
          <w:numId w:val="162"/>
        </w:numPr>
        <w:rPr>
          <w:lang w:eastAsia="pl-PL"/>
        </w:rPr>
      </w:pPr>
      <w:r w:rsidRPr="00466236">
        <w:rPr>
          <w:lang w:eastAsia="pl-PL"/>
        </w:rPr>
        <w:t>składania egzaminu klasyfikacyjnego na pisemną prośb</w:t>
      </w:r>
      <w:r w:rsidR="00DE0C22">
        <w:rPr>
          <w:lang w:eastAsia="pl-PL"/>
        </w:rPr>
        <w:t>ę rodziców/prawnych opiekunów</w:t>
      </w:r>
      <w:r w:rsidR="00230211" w:rsidRPr="00466236">
        <w:rPr>
          <w:lang w:eastAsia="pl-PL"/>
        </w:rPr>
        <w:t>;</w:t>
      </w:r>
    </w:p>
    <w:p w:rsidR="00267E8C" w:rsidRPr="00466236" w:rsidRDefault="00267E8C" w:rsidP="001D7D92">
      <w:pPr>
        <w:pStyle w:val="punkt"/>
        <w:numPr>
          <w:ilvl w:val="0"/>
          <w:numId w:val="162"/>
        </w:numPr>
        <w:rPr>
          <w:lang w:eastAsia="pl-PL"/>
        </w:rPr>
      </w:pPr>
      <w:r w:rsidRPr="00466236">
        <w:rPr>
          <w:lang w:eastAsia="pl-PL"/>
        </w:rPr>
        <w:lastRenderedPageBreak/>
        <w:t xml:space="preserve">uzyskania informacji o przewidywanych ocenach </w:t>
      </w:r>
      <w:r w:rsidR="008F4AAB" w:rsidRPr="00466236">
        <w:rPr>
          <w:lang w:eastAsia="pl-PL"/>
        </w:rPr>
        <w:t>śródrocznych</w:t>
      </w:r>
      <w:r w:rsidR="00DE0C22">
        <w:rPr>
          <w:lang w:eastAsia="pl-PL"/>
        </w:rPr>
        <w:t xml:space="preserve"> i rocznych</w:t>
      </w:r>
      <w:r w:rsidRPr="00466236">
        <w:rPr>
          <w:lang w:eastAsia="pl-PL"/>
        </w:rPr>
        <w:t xml:space="preserve"> na tydzień,</w:t>
      </w:r>
      <w:r w:rsidR="00297E43" w:rsidRPr="00466236">
        <w:rPr>
          <w:lang w:eastAsia="pl-PL"/>
        </w:rPr>
        <w:t xml:space="preserve"> </w:t>
      </w:r>
      <w:r w:rsidRPr="00466236">
        <w:rPr>
          <w:lang w:eastAsia="pl-PL"/>
        </w:rPr>
        <w:t xml:space="preserve">a o ocenach niedostatecznych na miesiąc przed klasyfikacyjnym </w:t>
      </w:r>
      <w:r w:rsidR="00DE0C22">
        <w:rPr>
          <w:lang w:eastAsia="pl-PL"/>
        </w:rPr>
        <w:t>posiedzeniem rady p</w:t>
      </w:r>
      <w:r w:rsidR="008F4AAB" w:rsidRPr="00466236">
        <w:rPr>
          <w:lang w:eastAsia="pl-PL"/>
        </w:rPr>
        <w:t>edagogicznej.</w:t>
      </w:r>
    </w:p>
    <w:p w:rsidR="003D0A42" w:rsidRPr="00466236" w:rsidRDefault="003D0A42" w:rsidP="001D7D92">
      <w:pPr>
        <w:pStyle w:val="ustep"/>
        <w:numPr>
          <w:ilvl w:val="0"/>
          <w:numId w:val="163"/>
        </w:numPr>
      </w:pPr>
      <w:r w:rsidRPr="00466236">
        <w:t>Każd</w:t>
      </w:r>
      <w:r w:rsidR="00DE0C22">
        <w:t xml:space="preserve">y uczeń Szkoły Podstawowej </w:t>
      </w:r>
      <w:r w:rsidR="00350AB5">
        <w:t>n</w:t>
      </w:r>
      <w:r w:rsidR="0068697C" w:rsidRPr="00466236">
        <w:t xml:space="preserve">r </w:t>
      </w:r>
      <w:r w:rsidR="00936D96" w:rsidRPr="00466236">
        <w:t xml:space="preserve">6 </w:t>
      </w:r>
      <w:r w:rsidR="00A160AF">
        <w:t xml:space="preserve">im. Jana Pawła II </w:t>
      </w:r>
      <w:r w:rsidR="00936D96" w:rsidRPr="00466236">
        <w:t>w Kraśniku</w:t>
      </w:r>
      <w:r w:rsidRPr="00466236">
        <w:t xml:space="preserve"> </w:t>
      </w:r>
      <w:r w:rsidRPr="00CD11EC">
        <w:rPr>
          <w:bCs/>
        </w:rPr>
        <w:t>ma obowiązek</w:t>
      </w:r>
      <w:r w:rsidRPr="00466236">
        <w:t xml:space="preserve">: </w:t>
      </w:r>
    </w:p>
    <w:p w:rsidR="003D0A42" w:rsidRPr="00466236" w:rsidRDefault="006104B9" w:rsidP="001D7D92">
      <w:pPr>
        <w:pStyle w:val="punkt"/>
        <w:numPr>
          <w:ilvl w:val="0"/>
          <w:numId w:val="164"/>
        </w:numPr>
        <w:rPr>
          <w:lang w:eastAsia="pl-PL"/>
        </w:rPr>
      </w:pPr>
      <w:r w:rsidRPr="00466236">
        <w:rPr>
          <w:lang w:eastAsia="pl-PL"/>
        </w:rPr>
        <w:t>przestrzegania postanowień zawartych w statucie;</w:t>
      </w:r>
    </w:p>
    <w:p w:rsidR="003D0A42" w:rsidRPr="00466236" w:rsidRDefault="006104B9" w:rsidP="001D7D92">
      <w:pPr>
        <w:pStyle w:val="punkt"/>
        <w:numPr>
          <w:ilvl w:val="0"/>
          <w:numId w:val="164"/>
        </w:numPr>
        <w:rPr>
          <w:lang w:eastAsia="pl-PL"/>
        </w:rPr>
      </w:pPr>
      <w:r w:rsidRPr="00466236">
        <w:rPr>
          <w:lang w:eastAsia="pl-PL"/>
        </w:rPr>
        <w:t>godnego, kulturalnego zachowania się w szkole i poza nią;</w:t>
      </w:r>
    </w:p>
    <w:p w:rsidR="003D0A42" w:rsidRPr="00466236" w:rsidRDefault="006104B9" w:rsidP="001D7D92">
      <w:pPr>
        <w:pStyle w:val="punkt"/>
        <w:numPr>
          <w:ilvl w:val="0"/>
          <w:numId w:val="164"/>
        </w:numPr>
        <w:rPr>
          <w:lang w:eastAsia="pl-PL"/>
        </w:rPr>
      </w:pPr>
      <w:r w:rsidRPr="00466236">
        <w:rPr>
          <w:lang w:eastAsia="pl-PL"/>
        </w:rPr>
        <w:t>systematycznego przygotowywania się do zajęć szkolnych, uczest</w:t>
      </w:r>
      <w:r w:rsidR="006265B1">
        <w:rPr>
          <w:lang w:eastAsia="pl-PL"/>
        </w:rPr>
        <w:t>niczenia w obowiązkowych i </w:t>
      </w:r>
      <w:r w:rsidRPr="00466236">
        <w:rPr>
          <w:lang w:eastAsia="pl-PL"/>
        </w:rPr>
        <w:t>wybranych przez siebie zajęciach;</w:t>
      </w:r>
    </w:p>
    <w:p w:rsidR="003D0A42" w:rsidRPr="00466236" w:rsidRDefault="006104B9" w:rsidP="001D7D92">
      <w:pPr>
        <w:pStyle w:val="punkt"/>
        <w:numPr>
          <w:ilvl w:val="0"/>
          <w:numId w:val="164"/>
        </w:numPr>
        <w:rPr>
          <w:lang w:eastAsia="pl-PL"/>
        </w:rPr>
      </w:pPr>
      <w:r w:rsidRPr="00466236">
        <w:rPr>
          <w:lang w:eastAsia="pl-PL"/>
        </w:rPr>
        <w:t>bezwzględnego podporządkowania się zaleceniom dyrektora szkoły, wicedyrektorów, nauczycieli oraz ustaleniom samorządu szkoły lub klasy;</w:t>
      </w:r>
    </w:p>
    <w:p w:rsidR="00D858BC" w:rsidRPr="00466236" w:rsidRDefault="006104B9" w:rsidP="001D7D92">
      <w:pPr>
        <w:pStyle w:val="punkt"/>
        <w:numPr>
          <w:ilvl w:val="0"/>
          <w:numId w:val="164"/>
        </w:numPr>
        <w:rPr>
          <w:lang w:eastAsia="pl-PL"/>
        </w:rPr>
      </w:pPr>
      <w:r w:rsidRPr="00466236">
        <w:rPr>
          <w:lang w:eastAsia="pl-PL"/>
        </w:rPr>
        <w:t xml:space="preserve">przestrzegania zasad kultury i współżycia społecznego, w tym: </w:t>
      </w:r>
    </w:p>
    <w:p w:rsidR="00D858BC" w:rsidRPr="00466236" w:rsidRDefault="00D858BC" w:rsidP="001D7D92">
      <w:pPr>
        <w:pStyle w:val="litera"/>
        <w:numPr>
          <w:ilvl w:val="0"/>
          <w:numId w:val="281"/>
        </w:numPr>
      </w:pPr>
      <w:r w:rsidRPr="00466236">
        <w:t xml:space="preserve">okazywania szacunku dorosłym i kolegom, </w:t>
      </w:r>
    </w:p>
    <w:p w:rsidR="00D858BC" w:rsidRPr="00466236" w:rsidRDefault="00D858BC" w:rsidP="001D7D92">
      <w:pPr>
        <w:pStyle w:val="litera"/>
        <w:numPr>
          <w:ilvl w:val="0"/>
          <w:numId w:val="281"/>
        </w:numPr>
      </w:pPr>
      <w:r w:rsidRPr="00466236">
        <w:t xml:space="preserve">szanowania godności osobistej, poglądów i przekonań innych ludzi, </w:t>
      </w:r>
    </w:p>
    <w:p w:rsidR="00D858BC" w:rsidRPr="00466236" w:rsidRDefault="00D858BC" w:rsidP="001D7D92">
      <w:pPr>
        <w:pStyle w:val="litera"/>
        <w:numPr>
          <w:ilvl w:val="0"/>
          <w:numId w:val="281"/>
        </w:numPr>
      </w:pPr>
      <w:r w:rsidRPr="00466236">
        <w:t>przeciwstawiania się prze</w:t>
      </w:r>
      <w:r w:rsidR="006265B1">
        <w:t>jawom brutalności i wulgarności;</w:t>
      </w:r>
    </w:p>
    <w:p w:rsidR="003D0A42" w:rsidRPr="00466236" w:rsidRDefault="006104B9" w:rsidP="001D7D92">
      <w:pPr>
        <w:pStyle w:val="punkt"/>
        <w:numPr>
          <w:ilvl w:val="0"/>
          <w:numId w:val="164"/>
        </w:numPr>
        <w:rPr>
          <w:lang w:eastAsia="pl-PL"/>
        </w:rPr>
      </w:pPr>
      <w:r w:rsidRPr="00466236">
        <w:rPr>
          <w:lang w:eastAsia="pl-PL"/>
        </w:rPr>
        <w:t>troszczenia się o mienie szkoły i jej estetyczny wygląd;</w:t>
      </w:r>
    </w:p>
    <w:p w:rsidR="003D0A42" w:rsidRPr="00466236" w:rsidRDefault="006104B9" w:rsidP="001D7D92">
      <w:pPr>
        <w:pStyle w:val="punkt"/>
        <w:numPr>
          <w:ilvl w:val="0"/>
          <w:numId w:val="164"/>
        </w:numPr>
        <w:rPr>
          <w:lang w:eastAsia="pl-PL"/>
        </w:rPr>
      </w:pPr>
      <w:r w:rsidRPr="00466236">
        <w:rPr>
          <w:lang w:eastAsia="pl-PL"/>
        </w:rPr>
        <w:t>punktualnego przychodzenia na lekcje i inne zajęcia;</w:t>
      </w:r>
    </w:p>
    <w:p w:rsidR="003D0A42" w:rsidRPr="00466236" w:rsidRDefault="00EE3E8D" w:rsidP="001D7D92">
      <w:pPr>
        <w:pStyle w:val="punkt"/>
        <w:numPr>
          <w:ilvl w:val="0"/>
          <w:numId w:val="164"/>
        </w:numPr>
        <w:rPr>
          <w:lang w:eastAsia="pl-PL"/>
        </w:rPr>
      </w:pPr>
      <w:r>
        <w:rPr>
          <w:lang w:eastAsia="pl-PL"/>
        </w:rPr>
        <w:t>usprawiedliwie</w:t>
      </w:r>
      <w:r w:rsidR="006104B9" w:rsidRPr="00466236">
        <w:rPr>
          <w:lang w:eastAsia="pl-PL"/>
        </w:rPr>
        <w:t xml:space="preserve">nia </w:t>
      </w:r>
      <w:r w:rsidR="003E31B5">
        <w:rPr>
          <w:bCs w:val="0"/>
          <w:szCs w:val="28"/>
        </w:rPr>
        <w:t>nieobecności w ciągu siedmiu dni po zakończeniu absencji w szkole; usprawiedliwienia (pisemnego lub ustnego) dokonuje rodzic/prawny opiekun lub pracownik instytucji uprawnionej do wydawania tego typu zwolnień i zaświadczeń</w:t>
      </w:r>
      <w:r w:rsidR="006104B9" w:rsidRPr="00466236">
        <w:rPr>
          <w:lang w:eastAsia="pl-PL"/>
        </w:rPr>
        <w:t>;</w:t>
      </w:r>
    </w:p>
    <w:p w:rsidR="003D0A42" w:rsidRPr="00466236" w:rsidRDefault="006104B9" w:rsidP="001D7D92">
      <w:pPr>
        <w:pStyle w:val="punkt"/>
        <w:numPr>
          <w:ilvl w:val="0"/>
          <w:numId w:val="164"/>
        </w:numPr>
        <w:rPr>
          <w:lang w:eastAsia="pl-PL"/>
        </w:rPr>
      </w:pPr>
      <w:r w:rsidRPr="00466236">
        <w:rPr>
          <w:lang w:eastAsia="pl-PL"/>
        </w:rPr>
        <w:t>uczestniczenia w imprezach i uroczystościach szkolnych i klasowych, udział traktowany jest na równi z uczestnictwem na zajęciach szkolnych;</w:t>
      </w:r>
    </w:p>
    <w:p w:rsidR="003D0A42" w:rsidRPr="00466236" w:rsidRDefault="006104B9" w:rsidP="001D7D92">
      <w:pPr>
        <w:pStyle w:val="punkt"/>
        <w:numPr>
          <w:ilvl w:val="0"/>
          <w:numId w:val="164"/>
        </w:numPr>
        <w:rPr>
          <w:lang w:eastAsia="pl-PL"/>
        </w:rPr>
      </w:pPr>
      <w:r w:rsidRPr="00466236">
        <w:rPr>
          <w:lang w:eastAsia="pl-PL"/>
        </w:rPr>
        <w:t>dbania o zabezpieczenie mienia osobistego w szkole, w tym w szatni szkolnej;</w:t>
      </w:r>
    </w:p>
    <w:p w:rsidR="003D0A42" w:rsidRPr="00466236" w:rsidRDefault="00CB403B" w:rsidP="001D7D92">
      <w:pPr>
        <w:pStyle w:val="punkt"/>
        <w:numPr>
          <w:ilvl w:val="0"/>
          <w:numId w:val="164"/>
        </w:numPr>
        <w:rPr>
          <w:lang w:eastAsia="pl-PL"/>
        </w:rPr>
      </w:pPr>
      <w:r w:rsidRPr="00466236">
        <w:rPr>
          <w:lang w:eastAsia="pl-PL"/>
        </w:rPr>
        <w:t>stwarzania atmosfery</w:t>
      </w:r>
      <w:r w:rsidR="006104B9" w:rsidRPr="00466236">
        <w:rPr>
          <w:lang w:eastAsia="pl-PL"/>
        </w:rPr>
        <w:t xml:space="preserve"> wzajemnej życzliwości;</w:t>
      </w:r>
    </w:p>
    <w:p w:rsidR="003D0A42" w:rsidRPr="00466236" w:rsidRDefault="00CB403B" w:rsidP="001D7D92">
      <w:pPr>
        <w:pStyle w:val="punkt"/>
        <w:numPr>
          <w:ilvl w:val="0"/>
          <w:numId w:val="164"/>
        </w:numPr>
        <w:rPr>
          <w:lang w:eastAsia="pl-PL"/>
        </w:rPr>
      </w:pPr>
      <w:r w:rsidRPr="00466236">
        <w:rPr>
          <w:lang w:eastAsia="pl-PL"/>
        </w:rPr>
        <w:t>dbania</w:t>
      </w:r>
      <w:r w:rsidR="006104B9" w:rsidRPr="00466236">
        <w:rPr>
          <w:lang w:eastAsia="pl-PL"/>
        </w:rPr>
        <w:t xml:space="preserve"> o zdrowie, bezpieczeń</w:t>
      </w:r>
      <w:r w:rsidR="0031144B" w:rsidRPr="00466236">
        <w:rPr>
          <w:lang w:eastAsia="pl-PL"/>
        </w:rPr>
        <w:t>stwo swoje i kolegów, wystrzegania</w:t>
      </w:r>
      <w:r w:rsidR="006104B9" w:rsidRPr="00466236">
        <w:rPr>
          <w:lang w:eastAsia="pl-PL"/>
        </w:rPr>
        <w:t xml:space="preserve"> się wszelkich szkodliwy</w:t>
      </w:r>
      <w:r w:rsidR="0031144B" w:rsidRPr="00466236">
        <w:rPr>
          <w:lang w:eastAsia="pl-PL"/>
        </w:rPr>
        <w:t>c</w:t>
      </w:r>
      <w:r w:rsidR="00987966">
        <w:rPr>
          <w:lang w:eastAsia="pl-PL"/>
        </w:rPr>
        <w:t xml:space="preserve">h nałogów: niepalenia tytoniu, </w:t>
      </w:r>
      <w:r w:rsidR="0031144B" w:rsidRPr="00466236">
        <w:rPr>
          <w:lang w:eastAsia="pl-PL"/>
        </w:rPr>
        <w:t>niepicia alkoholu, nieużywania</w:t>
      </w:r>
      <w:r w:rsidR="006104B9" w:rsidRPr="00466236">
        <w:rPr>
          <w:lang w:eastAsia="pl-PL"/>
        </w:rPr>
        <w:t xml:space="preserve"> środków odurzających;</w:t>
      </w:r>
    </w:p>
    <w:p w:rsidR="003D0A42" w:rsidRPr="00466236" w:rsidRDefault="0031144B" w:rsidP="001D7D92">
      <w:pPr>
        <w:pStyle w:val="punkt"/>
        <w:numPr>
          <w:ilvl w:val="0"/>
          <w:numId w:val="164"/>
        </w:numPr>
        <w:rPr>
          <w:lang w:eastAsia="pl-PL"/>
        </w:rPr>
      </w:pPr>
      <w:r w:rsidRPr="00466236">
        <w:rPr>
          <w:lang w:eastAsia="pl-PL"/>
        </w:rPr>
        <w:t>przestrzegania zasad higieny osobistej, dbania</w:t>
      </w:r>
      <w:r w:rsidR="006104B9" w:rsidRPr="00466236">
        <w:rPr>
          <w:lang w:eastAsia="pl-PL"/>
        </w:rPr>
        <w:t xml:space="preserve"> o estetykę ubioru;</w:t>
      </w:r>
    </w:p>
    <w:p w:rsidR="00B03105" w:rsidRPr="00466236" w:rsidRDefault="0031144B" w:rsidP="001D7D92">
      <w:pPr>
        <w:pStyle w:val="punkt"/>
        <w:numPr>
          <w:ilvl w:val="0"/>
          <w:numId w:val="164"/>
        </w:numPr>
        <w:rPr>
          <w:lang w:eastAsia="pl-PL"/>
        </w:rPr>
      </w:pPr>
      <w:r w:rsidRPr="00466236">
        <w:rPr>
          <w:lang w:eastAsia="pl-PL"/>
        </w:rPr>
        <w:t>posiadania aktualnych</w:t>
      </w:r>
      <w:r w:rsidR="008B7294" w:rsidRPr="00466236">
        <w:rPr>
          <w:lang w:eastAsia="pl-PL"/>
        </w:rPr>
        <w:t xml:space="preserve"> wyników</w:t>
      </w:r>
      <w:r w:rsidR="006104B9" w:rsidRPr="00466236">
        <w:rPr>
          <w:lang w:eastAsia="pl-PL"/>
        </w:rPr>
        <w:t xml:space="preserve"> okresowych badań lekarskich wykon</w:t>
      </w:r>
      <w:r w:rsidR="00741C9F">
        <w:rPr>
          <w:lang w:eastAsia="pl-PL"/>
        </w:rPr>
        <w:t>ywanych wg. harmonogramu badań.</w:t>
      </w:r>
    </w:p>
    <w:p w:rsidR="00B03105" w:rsidRPr="00466236" w:rsidRDefault="00AB31A4" w:rsidP="00741C9F">
      <w:pPr>
        <w:pStyle w:val="paragraf"/>
      </w:pPr>
      <w:r>
        <w:rPr>
          <w:b/>
        </w:rPr>
        <w:t>§ 96</w:t>
      </w:r>
      <w:r w:rsidR="00B03105" w:rsidRPr="00741C9F">
        <w:rPr>
          <w:b/>
        </w:rPr>
        <w:t>.</w:t>
      </w:r>
      <w:r w:rsidR="00741C9F" w:rsidRPr="00741C9F">
        <w:rPr>
          <w:b/>
        </w:rPr>
        <w:t> </w:t>
      </w:r>
      <w:r w:rsidR="00B03105" w:rsidRPr="00741C9F">
        <w:rPr>
          <w:b/>
        </w:rPr>
        <w:t>1.</w:t>
      </w:r>
      <w:r w:rsidR="00741C9F">
        <w:t> </w:t>
      </w:r>
      <w:r w:rsidR="00B03105" w:rsidRPr="00466236">
        <w:t>Uczeń zwolniony z wychowania fizycznego na podstawie opinii o br</w:t>
      </w:r>
      <w:r w:rsidR="008B7294" w:rsidRPr="00466236">
        <w:t>aku możliwości uczestniczenia w</w:t>
      </w:r>
      <w:r w:rsidR="00B03105" w:rsidRPr="00466236">
        <w:t xml:space="preserve"> zajęciach wychow</w:t>
      </w:r>
      <w:r w:rsidR="008B7294" w:rsidRPr="00466236">
        <w:t>ania fizycznego,</w:t>
      </w:r>
      <w:r w:rsidR="00B03105" w:rsidRPr="00466236">
        <w:t xml:space="preserve"> pracy przy komputerze na zajęciach informatyki, drugiego języka</w:t>
      </w:r>
      <w:r w:rsidR="00987966">
        <w:t xml:space="preserve"> obcego</w:t>
      </w:r>
      <w:r w:rsidR="00B03105" w:rsidRPr="00466236">
        <w:t xml:space="preserve"> ma prawo do zwolnienia z zajęć z tego przedmiotu po spełnieniu warunków:</w:t>
      </w:r>
    </w:p>
    <w:p w:rsidR="00B03105" w:rsidRPr="00466236" w:rsidRDefault="00B03105" w:rsidP="001D7D92">
      <w:pPr>
        <w:pStyle w:val="punkt"/>
        <w:numPr>
          <w:ilvl w:val="0"/>
          <w:numId w:val="165"/>
        </w:numPr>
      </w:pPr>
      <w:r w:rsidRPr="00466236">
        <w:t>lekcje wyc</w:t>
      </w:r>
      <w:r w:rsidR="00DE0C22">
        <w:t>howania fizycznego, informatyki bądź</w:t>
      </w:r>
      <w:r w:rsidRPr="00466236">
        <w:t xml:space="preserve"> drugi</w:t>
      </w:r>
      <w:r w:rsidR="00DE0C22">
        <w:t>ego</w:t>
      </w:r>
      <w:r w:rsidRPr="00466236">
        <w:t xml:space="preserve"> język</w:t>
      </w:r>
      <w:r w:rsidR="00DE0C22">
        <w:t xml:space="preserve"> obcego,</w:t>
      </w:r>
      <w:r w:rsidRPr="00466236">
        <w:t xml:space="preserve"> z których uczeń ma być zwolniony umieszczone są w planie zajęć jako pierwsze lub ostatnie w danym dniu;</w:t>
      </w:r>
    </w:p>
    <w:p w:rsidR="00B03105" w:rsidRPr="00466236" w:rsidRDefault="00B03105" w:rsidP="001D7D92">
      <w:pPr>
        <w:pStyle w:val="punkt"/>
        <w:numPr>
          <w:ilvl w:val="0"/>
          <w:numId w:val="165"/>
        </w:numPr>
      </w:pPr>
      <w:r w:rsidRPr="00466236">
        <w:t>rodzice</w:t>
      </w:r>
      <w:r w:rsidR="00DE0C22">
        <w:t>/prawni opiekunowie ucznia wystąpią z podaniem do dyrektora s</w:t>
      </w:r>
      <w:r w:rsidRPr="00466236">
        <w:t xml:space="preserve">zkoły, w którym wyraźnie zaznaczą, że przejmują odpowiedzialność za ucznia w czasie jego nieobecności na zajęciach. </w:t>
      </w:r>
    </w:p>
    <w:p w:rsidR="00B03105" w:rsidRPr="00741C9F" w:rsidRDefault="00B03105" w:rsidP="001D7D92">
      <w:pPr>
        <w:pStyle w:val="ustep"/>
        <w:numPr>
          <w:ilvl w:val="0"/>
          <w:numId w:val="340"/>
        </w:numPr>
      </w:pPr>
      <w:r w:rsidRPr="00741C9F">
        <w:t>Uczeń zwolniony z wychowania fizycznego na podstawie opinii o braku możliwości uczestniczenia na z</w:t>
      </w:r>
      <w:r w:rsidR="006B1767" w:rsidRPr="00741C9F">
        <w:t>ajęciach wychowania fizycznego,</w:t>
      </w:r>
      <w:r w:rsidRPr="00741C9F">
        <w:t xml:space="preserve"> z pracy przy komputerze na zajęciach informatyki, drugiego języka</w:t>
      </w:r>
      <w:r w:rsidR="00DE0C22">
        <w:t xml:space="preserve"> obcego</w:t>
      </w:r>
      <w:r w:rsidRPr="00741C9F">
        <w:t xml:space="preserve"> ma obowiąze</w:t>
      </w:r>
      <w:r w:rsidR="00987966">
        <w:t xml:space="preserve">k </w:t>
      </w:r>
      <w:r w:rsidRPr="00741C9F">
        <w:t>uczęszczać na lekcje tego przedmiotu, jeżel</w:t>
      </w:r>
      <w:r w:rsidR="00E06C43">
        <w:t>i w </w:t>
      </w:r>
      <w:r w:rsidRPr="00741C9F">
        <w:t>tygodniowym planie zajęć są one umieszczone w danym dniu pomiędzy innymi zajęciami lekcyjnymi.</w:t>
      </w:r>
    </w:p>
    <w:p w:rsidR="00B03105" w:rsidRPr="00741C9F" w:rsidRDefault="00B03105" w:rsidP="00CD11EC">
      <w:pPr>
        <w:pStyle w:val="ustep"/>
      </w:pPr>
      <w:r w:rsidRPr="00741C9F">
        <w:t>Uczeń nabiera uprawnień do zwolnienia z zajęć wychowania fizycznego l</w:t>
      </w:r>
      <w:r w:rsidR="00ED45A1" w:rsidRPr="00741C9F">
        <w:t>ub wybranych ćwiczeń fizycznych</w:t>
      </w:r>
      <w:r w:rsidR="00BB061A">
        <w:t>, informatyki</w:t>
      </w:r>
      <w:r w:rsidR="00B636E0" w:rsidRPr="00741C9F">
        <w:t xml:space="preserve">, </w:t>
      </w:r>
      <w:r w:rsidRPr="00741C9F">
        <w:t>drugiego języka</w:t>
      </w:r>
      <w:r w:rsidR="00DE0C22">
        <w:t xml:space="preserve"> obcego po otrzymaniu decyzji dyrektora s</w:t>
      </w:r>
      <w:r w:rsidRPr="00741C9F">
        <w:t>zkoły.</w:t>
      </w:r>
    </w:p>
    <w:p w:rsidR="00B03105" w:rsidRPr="00466236" w:rsidRDefault="006104B9" w:rsidP="00741C9F">
      <w:pPr>
        <w:pStyle w:val="paragraf"/>
        <w:rPr>
          <w:b/>
        </w:rPr>
      </w:pPr>
      <w:r w:rsidRPr="00466236">
        <w:rPr>
          <w:b/>
        </w:rPr>
        <w:lastRenderedPageBreak/>
        <w:t>§</w:t>
      </w:r>
      <w:r w:rsidR="00AB31A4">
        <w:rPr>
          <w:b/>
        </w:rPr>
        <w:t> 97</w:t>
      </w:r>
      <w:r w:rsidR="00B03105" w:rsidRPr="00466236">
        <w:rPr>
          <w:b/>
        </w:rPr>
        <w:t>.</w:t>
      </w:r>
      <w:r w:rsidR="00741C9F">
        <w:rPr>
          <w:b/>
        </w:rPr>
        <w:t> </w:t>
      </w:r>
      <w:r w:rsidR="00987966">
        <w:t>W ostatnim tygodniu nauki</w:t>
      </w:r>
      <w:r w:rsidR="00B03105" w:rsidRPr="00466236">
        <w:t xml:space="preserve"> (VI</w:t>
      </w:r>
      <w:r w:rsidRPr="00466236">
        <w:t>II</w:t>
      </w:r>
      <w:r w:rsidR="00B03105" w:rsidRPr="00466236">
        <w:t xml:space="preserve"> klasa, </w:t>
      </w:r>
      <w:r w:rsidR="00D061B8" w:rsidRPr="00466236">
        <w:t>i zmiana szkoły</w:t>
      </w:r>
      <w:r w:rsidR="00B03105" w:rsidRPr="00466236">
        <w:t>) uczeń ma obowiązek rozliczyć się ze szkołą. Potwierdzeniem rozliczenia jest wypełniona karta obiegowa.</w:t>
      </w:r>
    </w:p>
    <w:p w:rsidR="00B03105" w:rsidRPr="00466236" w:rsidRDefault="00B03105" w:rsidP="00741C9F">
      <w:pPr>
        <w:pStyle w:val="paragraf"/>
      </w:pPr>
      <w:r w:rsidRPr="00741C9F">
        <w:rPr>
          <w:b/>
        </w:rPr>
        <w:t>§</w:t>
      </w:r>
      <w:r w:rsidR="00AB31A4">
        <w:rPr>
          <w:b/>
        </w:rPr>
        <w:t> 98</w:t>
      </w:r>
      <w:r w:rsidRPr="00741C9F">
        <w:rPr>
          <w:b/>
        </w:rPr>
        <w:t>.</w:t>
      </w:r>
      <w:r w:rsidR="00741C9F">
        <w:t> </w:t>
      </w:r>
      <w:r w:rsidRPr="00466236">
        <w:t>Uczniom nie wolno:</w:t>
      </w:r>
    </w:p>
    <w:p w:rsidR="00B03105" w:rsidRPr="00466236" w:rsidRDefault="00E06C43" w:rsidP="001D7D92">
      <w:pPr>
        <w:pStyle w:val="punkt"/>
        <w:numPr>
          <w:ilvl w:val="0"/>
          <w:numId w:val="166"/>
        </w:numPr>
      </w:pPr>
      <w:r>
        <w:t>p</w:t>
      </w:r>
      <w:r w:rsidR="00B03105" w:rsidRPr="00466236">
        <w:t>rzebywać w szkole pod wpływem alkoholu, narkotyków i innyc</w:t>
      </w:r>
      <w:r>
        <w:t>h środków o podobnym działaniu;</w:t>
      </w:r>
    </w:p>
    <w:p w:rsidR="00B03105" w:rsidRPr="00466236" w:rsidRDefault="00E06C43" w:rsidP="001D7D92">
      <w:pPr>
        <w:pStyle w:val="punkt"/>
        <w:numPr>
          <w:ilvl w:val="0"/>
          <w:numId w:val="166"/>
        </w:numPr>
      </w:pPr>
      <w:r>
        <w:t>w</w:t>
      </w:r>
      <w:r w:rsidR="00B03105" w:rsidRPr="00466236">
        <w:t>nosić na teren szkoły alkoholu, narkotyków i inny</w:t>
      </w:r>
      <w:r>
        <w:t>ch środków o podobnym działaniu;</w:t>
      </w:r>
    </w:p>
    <w:p w:rsidR="00B03105" w:rsidRPr="00466236" w:rsidRDefault="00E06C43" w:rsidP="001D7D92">
      <w:pPr>
        <w:pStyle w:val="punkt"/>
        <w:numPr>
          <w:ilvl w:val="0"/>
          <w:numId w:val="166"/>
        </w:numPr>
      </w:pPr>
      <w:r>
        <w:t>w</w:t>
      </w:r>
      <w:r w:rsidR="00B03105" w:rsidRPr="00466236">
        <w:t>nosić na teren szkoły przedmiotów i substancji</w:t>
      </w:r>
      <w:r>
        <w:t xml:space="preserve"> zagrażających zdrowiu i życiu;</w:t>
      </w:r>
    </w:p>
    <w:p w:rsidR="00B03105" w:rsidRPr="00466236" w:rsidRDefault="00E06C43" w:rsidP="001D7D92">
      <w:pPr>
        <w:pStyle w:val="punkt"/>
        <w:numPr>
          <w:ilvl w:val="0"/>
          <w:numId w:val="166"/>
        </w:numPr>
      </w:pPr>
      <w:r>
        <w:t>w</w:t>
      </w:r>
      <w:r w:rsidR="00B03105" w:rsidRPr="00466236">
        <w:t>ychodzić poza teren szkoły w czasie trwania plan</w:t>
      </w:r>
      <w:r>
        <w:t>owych zajęć;</w:t>
      </w:r>
    </w:p>
    <w:p w:rsidR="00B03105" w:rsidRPr="00466236" w:rsidRDefault="00E06C43" w:rsidP="001D7D92">
      <w:pPr>
        <w:pStyle w:val="punkt"/>
        <w:numPr>
          <w:ilvl w:val="0"/>
          <w:numId w:val="166"/>
        </w:numPr>
      </w:pPr>
      <w:r>
        <w:t>s</w:t>
      </w:r>
      <w:r w:rsidR="00B03105" w:rsidRPr="00466236">
        <w:t>pożywać posiłków i napoj</w:t>
      </w:r>
      <w:r>
        <w:t>ów w czasie zajęć dydaktycznych;</w:t>
      </w:r>
    </w:p>
    <w:p w:rsidR="00B03105" w:rsidRPr="00466236" w:rsidRDefault="00E06C43" w:rsidP="001D7D92">
      <w:pPr>
        <w:pStyle w:val="punkt"/>
        <w:numPr>
          <w:ilvl w:val="0"/>
          <w:numId w:val="166"/>
        </w:numPr>
      </w:pPr>
      <w:r>
        <w:t>r</w:t>
      </w:r>
      <w:r w:rsidR="00B03105" w:rsidRPr="00466236">
        <w:t xml:space="preserve">ejestrować przy pomocy urządzeń technicznych obrazów i dźwięków bez </w:t>
      </w:r>
      <w:r>
        <w:t>wiedzy i zgody zainteresowanych;</w:t>
      </w:r>
    </w:p>
    <w:p w:rsidR="00E709CA" w:rsidRPr="00466236" w:rsidRDefault="00E06C43" w:rsidP="001D7D92">
      <w:pPr>
        <w:pStyle w:val="punkt"/>
        <w:numPr>
          <w:ilvl w:val="0"/>
          <w:numId w:val="166"/>
        </w:numPr>
      </w:pPr>
      <w:r>
        <w:t>u</w:t>
      </w:r>
      <w:r w:rsidR="00B03105" w:rsidRPr="00466236">
        <w:t xml:space="preserve">żywać </w:t>
      </w:r>
      <w:r w:rsidR="00E709CA" w:rsidRPr="00466236">
        <w:t>bez pozwolenia nauczyciela</w:t>
      </w:r>
      <w:r>
        <w:t xml:space="preserve"> telefonów komórkowych;</w:t>
      </w:r>
      <w:r w:rsidR="00B03105" w:rsidRPr="00466236">
        <w:t xml:space="preserve"> </w:t>
      </w:r>
    </w:p>
    <w:p w:rsidR="00B03105" w:rsidRPr="00466236" w:rsidRDefault="00E06C43" w:rsidP="001D7D92">
      <w:pPr>
        <w:pStyle w:val="punkt"/>
        <w:numPr>
          <w:ilvl w:val="0"/>
          <w:numId w:val="166"/>
        </w:numPr>
      </w:pPr>
      <w:r>
        <w:t>z</w:t>
      </w:r>
      <w:r w:rsidR="00987966">
        <w:t xml:space="preserve">apraszać </w:t>
      </w:r>
      <w:r w:rsidR="00B03105" w:rsidRPr="00466236">
        <w:t>obcych osób do szkoły.</w:t>
      </w:r>
    </w:p>
    <w:p w:rsidR="00467406" w:rsidRPr="004D24BD" w:rsidRDefault="00871137" w:rsidP="004D24BD">
      <w:pPr>
        <w:pStyle w:val="Nagwek2"/>
      </w:pPr>
      <w:bookmarkStart w:id="27" w:name="_Toc497772384"/>
      <w:r w:rsidRPr="004D24BD">
        <w:t>Rozdział 4</w:t>
      </w:r>
      <w:r w:rsidR="00B02871" w:rsidRPr="004D24BD">
        <w:br/>
      </w:r>
      <w:r w:rsidR="00467406" w:rsidRPr="004D24BD">
        <w:t>Strój szkolny</w:t>
      </w:r>
      <w:bookmarkEnd w:id="27"/>
    </w:p>
    <w:p w:rsidR="00467406" w:rsidRPr="00466236" w:rsidRDefault="00AB31A4" w:rsidP="00741C9F">
      <w:pPr>
        <w:pStyle w:val="paragraf"/>
      </w:pPr>
      <w:r>
        <w:rPr>
          <w:b/>
        </w:rPr>
        <w:t>§ 99</w:t>
      </w:r>
      <w:r w:rsidR="00741C9F">
        <w:rPr>
          <w:b/>
        </w:rPr>
        <w:t> </w:t>
      </w:r>
      <w:r w:rsidR="00467406" w:rsidRPr="00466236">
        <w:rPr>
          <w:b/>
        </w:rPr>
        <w:t>1.</w:t>
      </w:r>
      <w:r w:rsidR="00741C9F">
        <w:t> </w:t>
      </w:r>
      <w:r w:rsidR="00467406" w:rsidRPr="00466236">
        <w:t>Szkoła zobowiązuje uczniów do noszenia estetycznego i schludnego stroju uczniowskiego. Strój nie powinien zwracać szczególnej uwagi i wzbudzać kontrowersji.</w:t>
      </w:r>
    </w:p>
    <w:p w:rsidR="00467406" w:rsidRPr="00466236" w:rsidRDefault="00467406" w:rsidP="00CD11EC">
      <w:pPr>
        <w:pStyle w:val="ustep1"/>
      </w:pPr>
      <w:r w:rsidRPr="00466236">
        <w:t>Zabrania się: noszenia zbyt krótkich spódnic, strojów odkrywających biodra, brzuch, ramiona oraz z dużymi dekoltami.</w:t>
      </w:r>
    </w:p>
    <w:p w:rsidR="00467406" w:rsidRPr="00466236" w:rsidRDefault="00467406" w:rsidP="00CD11EC">
      <w:pPr>
        <w:pStyle w:val="ustep1"/>
      </w:pPr>
      <w:r w:rsidRPr="00466236">
        <w:t>Zabrania się: farbowania włosów, niestosownej fryzury, makijażu, malowania paznokci, noszenia dużej ilości biżuterii.</w:t>
      </w:r>
    </w:p>
    <w:p w:rsidR="00467406" w:rsidRPr="00466236" w:rsidRDefault="00467406" w:rsidP="00CD11EC">
      <w:pPr>
        <w:pStyle w:val="ustep1"/>
      </w:pPr>
      <w:r w:rsidRPr="00466236">
        <w:t>Ubranie nie może zawierać wulgarnych i obraźliwych nadruków – również w językach obcych oraz zawierać niebezpiecznych elementów.</w:t>
      </w:r>
    </w:p>
    <w:p w:rsidR="00467406" w:rsidRPr="00466236" w:rsidRDefault="00467406" w:rsidP="00CD11EC">
      <w:pPr>
        <w:pStyle w:val="ustep1"/>
      </w:pPr>
      <w:r w:rsidRPr="00466236">
        <w:t>Uczeń zobowiązany jest nosić na terenie szkoły odpowiednie obuwie zmienne.</w:t>
      </w:r>
    </w:p>
    <w:p w:rsidR="00B03105" w:rsidRPr="00466236" w:rsidRDefault="00467406" w:rsidP="00CD11EC">
      <w:pPr>
        <w:pStyle w:val="ustep1"/>
      </w:pPr>
      <w:r w:rsidRPr="00466236">
        <w:t>Podczas rozpoczęcia i zakończenia roku szkolnego</w:t>
      </w:r>
      <w:r w:rsidR="00A714B5" w:rsidRPr="00466236">
        <w:t xml:space="preserve"> oraz ważnych uroczystości szkolnych</w:t>
      </w:r>
      <w:r w:rsidRPr="00466236">
        <w:t xml:space="preserve"> obowiązuje uczniów </w:t>
      </w:r>
      <w:r w:rsidR="00F42443" w:rsidRPr="00466236">
        <w:t>strój odświętny</w:t>
      </w:r>
      <w:r w:rsidRPr="00466236">
        <w:t>.</w:t>
      </w:r>
    </w:p>
    <w:p w:rsidR="00B03105" w:rsidRPr="004D24BD" w:rsidRDefault="00B03105" w:rsidP="004D24BD">
      <w:pPr>
        <w:pStyle w:val="Nagwek2"/>
      </w:pPr>
      <w:bookmarkStart w:id="28" w:name="_Toc497772385"/>
      <w:r w:rsidRPr="004D24BD">
        <w:t>Rozdział 5</w:t>
      </w:r>
      <w:r w:rsidR="00B02871" w:rsidRPr="004D24BD">
        <w:br/>
      </w:r>
      <w:r w:rsidRPr="004D24BD">
        <w:t>Zasady korzystania z telefonów komórkowych i innych urządzeń</w:t>
      </w:r>
      <w:bookmarkEnd w:id="28"/>
    </w:p>
    <w:p w:rsidR="00B03105" w:rsidRPr="00466236" w:rsidRDefault="00B03105" w:rsidP="00741C9F">
      <w:pPr>
        <w:pStyle w:val="paragraf"/>
      </w:pPr>
      <w:r w:rsidRPr="00466236">
        <w:rPr>
          <w:b/>
        </w:rPr>
        <w:t>§</w:t>
      </w:r>
      <w:r w:rsidR="00741C9F">
        <w:rPr>
          <w:b/>
        </w:rPr>
        <w:t> </w:t>
      </w:r>
      <w:r w:rsidRPr="00466236">
        <w:rPr>
          <w:b/>
        </w:rPr>
        <w:t>1</w:t>
      </w:r>
      <w:r w:rsidR="00AB31A4">
        <w:rPr>
          <w:b/>
        </w:rPr>
        <w:t>00</w:t>
      </w:r>
      <w:r w:rsidRPr="00466236">
        <w:rPr>
          <w:b/>
        </w:rPr>
        <w:t>.</w:t>
      </w:r>
      <w:r w:rsidR="00741C9F">
        <w:rPr>
          <w:b/>
        </w:rPr>
        <w:t> </w:t>
      </w:r>
      <w:r w:rsidRPr="00466236">
        <w:t>Zasady korzystania z telefonów komórkowych i innych urządzeń elektronicznych na terenie szkoły:</w:t>
      </w:r>
    </w:p>
    <w:p w:rsidR="00B03105" w:rsidRPr="00466236" w:rsidRDefault="00987966" w:rsidP="001D7D92">
      <w:pPr>
        <w:pStyle w:val="ustep1"/>
        <w:numPr>
          <w:ilvl w:val="0"/>
          <w:numId w:val="167"/>
        </w:numPr>
      </w:pPr>
      <w:r>
        <w:t xml:space="preserve">Uczeń </w:t>
      </w:r>
      <w:r w:rsidR="00B03105" w:rsidRPr="00466236">
        <w:t>na odpow</w:t>
      </w:r>
      <w:r w:rsidR="00DE366C">
        <w:t>iedzialność swoją i rodziców/</w:t>
      </w:r>
      <w:r w:rsidR="00B03105" w:rsidRPr="00466236">
        <w:t>prawnych opiekunów przynosi do szkoły telefon komórkowy lub inne urządzenia elektroniczne.</w:t>
      </w:r>
    </w:p>
    <w:p w:rsidR="00B03105" w:rsidRPr="00466236" w:rsidRDefault="00B03105" w:rsidP="001D7D92">
      <w:pPr>
        <w:pStyle w:val="ustep1"/>
        <w:numPr>
          <w:ilvl w:val="0"/>
          <w:numId w:val="167"/>
        </w:numPr>
      </w:pPr>
      <w:r w:rsidRPr="00466236">
        <w:t>Szkoła nie ponosi odpowiedzialności za zaginięcie tego rodzaju sprzętu.</w:t>
      </w:r>
    </w:p>
    <w:p w:rsidR="00B03105" w:rsidRPr="00466236" w:rsidRDefault="00B03105" w:rsidP="001D7D92">
      <w:pPr>
        <w:pStyle w:val="ustep1"/>
        <w:numPr>
          <w:ilvl w:val="0"/>
          <w:numId w:val="167"/>
        </w:numPr>
      </w:pPr>
      <w:r w:rsidRPr="00466236">
        <w:t xml:space="preserve">W czasie lekcji </w:t>
      </w:r>
      <w:r w:rsidR="00DE366C">
        <w:t xml:space="preserve">oraz </w:t>
      </w:r>
      <w:r w:rsidR="0022147F" w:rsidRPr="00466236">
        <w:t xml:space="preserve">przerw </w:t>
      </w:r>
      <w:r w:rsidR="00822F1F">
        <w:t>międzylekcyjnych</w:t>
      </w:r>
      <w:r w:rsidR="0022147F" w:rsidRPr="00466236">
        <w:t xml:space="preserve"> </w:t>
      </w:r>
      <w:r w:rsidRPr="00466236">
        <w:t>obowiązuje zakaz używania telefonów komórkowych i innych urządzeń elektronicznych.</w:t>
      </w:r>
    </w:p>
    <w:p w:rsidR="00B03105" w:rsidRPr="00466236" w:rsidRDefault="00B03105" w:rsidP="001D7D92">
      <w:pPr>
        <w:pStyle w:val="ustep1"/>
        <w:numPr>
          <w:ilvl w:val="0"/>
          <w:numId w:val="167"/>
        </w:numPr>
      </w:pPr>
      <w:r w:rsidRPr="00466236">
        <w:t>Poprzez „używanie" należy rozumieć (w wypadku telefonu komórkowego):</w:t>
      </w:r>
    </w:p>
    <w:p w:rsidR="00B03105" w:rsidRPr="00466236" w:rsidRDefault="00B03105" w:rsidP="001D7D92">
      <w:pPr>
        <w:pStyle w:val="punkt"/>
        <w:numPr>
          <w:ilvl w:val="0"/>
          <w:numId w:val="168"/>
        </w:numPr>
      </w:pPr>
      <w:r w:rsidRPr="00466236">
        <w:t>nawiązywanie połączenia telefonicznego</w:t>
      </w:r>
      <w:r w:rsidR="00CD5793">
        <w:t>;</w:t>
      </w:r>
    </w:p>
    <w:p w:rsidR="00B03105" w:rsidRPr="00466236" w:rsidRDefault="00B03105" w:rsidP="001D7D92">
      <w:pPr>
        <w:pStyle w:val="punkt"/>
        <w:numPr>
          <w:ilvl w:val="0"/>
          <w:numId w:val="168"/>
        </w:numPr>
      </w:pPr>
      <w:r w:rsidRPr="00466236">
        <w:t>redagowanie lub wysyłanie wiadomości typu sms, mms lub podobnej;</w:t>
      </w:r>
    </w:p>
    <w:p w:rsidR="00B03105" w:rsidRPr="00466236" w:rsidRDefault="00B03105" w:rsidP="001D7D92">
      <w:pPr>
        <w:pStyle w:val="punkt"/>
        <w:numPr>
          <w:ilvl w:val="0"/>
          <w:numId w:val="168"/>
        </w:numPr>
      </w:pPr>
      <w:r w:rsidRPr="00466236">
        <w:lastRenderedPageBreak/>
        <w:t>rejestrowanie materiału audiowizualnego;</w:t>
      </w:r>
    </w:p>
    <w:p w:rsidR="00B03105" w:rsidRPr="00466236" w:rsidRDefault="00B03105" w:rsidP="001D7D92">
      <w:pPr>
        <w:pStyle w:val="punkt"/>
        <w:numPr>
          <w:ilvl w:val="0"/>
          <w:numId w:val="168"/>
        </w:numPr>
      </w:pPr>
      <w:r w:rsidRPr="00466236">
        <w:t>odtwarzanie materiału audiowizualnego lub dokumentacji elektronicznej;</w:t>
      </w:r>
    </w:p>
    <w:p w:rsidR="00B03105" w:rsidRPr="00466236" w:rsidRDefault="00B03105" w:rsidP="001D7D92">
      <w:pPr>
        <w:pStyle w:val="punkt"/>
        <w:numPr>
          <w:ilvl w:val="0"/>
          <w:numId w:val="168"/>
        </w:numPr>
      </w:pPr>
      <w:r w:rsidRPr="00466236">
        <w:t>transmisja danych;</w:t>
      </w:r>
    </w:p>
    <w:p w:rsidR="00B03105" w:rsidRPr="00466236" w:rsidRDefault="00B03105" w:rsidP="001D7D92">
      <w:pPr>
        <w:pStyle w:val="punkt"/>
        <w:numPr>
          <w:ilvl w:val="0"/>
          <w:numId w:val="168"/>
        </w:numPr>
      </w:pPr>
      <w:r w:rsidRPr="00466236">
        <w:t>wykonywania obliczeń.</w:t>
      </w:r>
    </w:p>
    <w:p w:rsidR="00B03105" w:rsidRPr="00466236" w:rsidRDefault="00B03105" w:rsidP="00CD11EC">
      <w:pPr>
        <w:pStyle w:val="ustep1"/>
      </w:pPr>
      <w:r w:rsidRPr="00466236">
        <w:t>Przed rozpoczęciem zajęć edukacyjnych (lub w razie przebywania w szkolnej świetlicy, bibliotece) uczeń ma obowiązek wyłączyć i schować aparat telefoniczny.</w:t>
      </w:r>
    </w:p>
    <w:p w:rsidR="00B03105" w:rsidRPr="00466236" w:rsidRDefault="00B03105" w:rsidP="00CD11EC">
      <w:pPr>
        <w:pStyle w:val="ustep1"/>
      </w:pPr>
      <w:r w:rsidRPr="00466236">
        <w:t>W razie konieczności skontaktowania się z rodzicami czy omówienia ważnej sprawy uczeń ma obowiązek zwrócić się do nauczyciela z prośbą o pozwolenie na włączenie telefonu lub może skorzystać z telefonu szkolnego znajdującego się w sekretariacie szkoły.</w:t>
      </w:r>
    </w:p>
    <w:p w:rsidR="00B03105" w:rsidRPr="00466236" w:rsidRDefault="00B03105" w:rsidP="00CD11EC">
      <w:pPr>
        <w:pStyle w:val="ustep1"/>
      </w:pPr>
      <w:r w:rsidRPr="00466236">
        <w:t xml:space="preserve">W przypadku </w:t>
      </w:r>
      <w:r w:rsidR="005E1259" w:rsidRPr="00466236">
        <w:t>nieprzestrzegania</w:t>
      </w:r>
      <w:r w:rsidRPr="00466236">
        <w:t xml:space="preserve"> przez ucznia </w:t>
      </w:r>
      <w:r w:rsidR="005E1259" w:rsidRPr="00466236">
        <w:t xml:space="preserve">zasad dotyczących używania telefonów komórkowych </w:t>
      </w:r>
      <w:r w:rsidRPr="00466236">
        <w:t>na terenie szkoły</w:t>
      </w:r>
      <w:r w:rsidR="005E1259" w:rsidRPr="00466236">
        <w:t xml:space="preserve"> </w:t>
      </w:r>
      <w:r w:rsidRPr="00466236">
        <w:t xml:space="preserve">nauczyciel odnotowuje ten fakt </w:t>
      </w:r>
      <w:r w:rsidR="005E1259" w:rsidRPr="00466236">
        <w:t>w dzienniku</w:t>
      </w:r>
      <w:r w:rsidR="00DE366C">
        <w:t xml:space="preserve"> lekcyjnym</w:t>
      </w:r>
      <w:r w:rsidR="005E1259" w:rsidRPr="00466236">
        <w:t xml:space="preserve"> lub </w:t>
      </w:r>
      <w:r w:rsidR="00DE366C">
        <w:t>w </w:t>
      </w:r>
      <w:r w:rsidR="00CD5793">
        <w:t>„klasowym zeszycie uwag”.</w:t>
      </w:r>
    </w:p>
    <w:p w:rsidR="00B03105" w:rsidRPr="00466236" w:rsidRDefault="00B03105" w:rsidP="00CD11EC">
      <w:pPr>
        <w:pStyle w:val="ustep1"/>
      </w:pPr>
      <w:r w:rsidRPr="00466236">
        <w:t>Zakaz korzystania z telefonów komórkowych obowiązuje także nauczycieli i innych pracowników szkoły podczas zajęć ed</w:t>
      </w:r>
      <w:r w:rsidR="00C17F83" w:rsidRPr="00466236">
        <w:t xml:space="preserve">ukacyjnych </w:t>
      </w:r>
      <w:r w:rsidRPr="00466236">
        <w:t>(nie dotyczy to sytuacji, gdy nauczyciel spodziewa się ważnej rozmowy telefonicznej dotyczącej sprawy służbowej).</w:t>
      </w:r>
    </w:p>
    <w:p w:rsidR="00B03105" w:rsidRPr="004D24BD" w:rsidRDefault="00B03105" w:rsidP="004D24BD">
      <w:pPr>
        <w:pStyle w:val="Nagwek2"/>
      </w:pPr>
      <w:bookmarkStart w:id="29" w:name="_Toc497772386"/>
      <w:r w:rsidRPr="004D24BD">
        <w:t>Rozdział 6</w:t>
      </w:r>
      <w:r w:rsidR="00B02871" w:rsidRPr="004D24BD">
        <w:br/>
      </w:r>
      <w:r w:rsidRPr="004D24BD">
        <w:t>Nagrody i kary</w:t>
      </w:r>
      <w:bookmarkEnd w:id="29"/>
    </w:p>
    <w:p w:rsidR="00B03105" w:rsidRPr="00466236" w:rsidRDefault="00526CD9" w:rsidP="0062140A">
      <w:pPr>
        <w:pStyle w:val="paragraf"/>
      </w:pPr>
      <w:r w:rsidRPr="0062140A">
        <w:rPr>
          <w:b/>
        </w:rPr>
        <w:t>§ 1</w:t>
      </w:r>
      <w:r w:rsidR="00AB31A4">
        <w:rPr>
          <w:b/>
        </w:rPr>
        <w:t>01</w:t>
      </w:r>
      <w:r w:rsidR="00B03105" w:rsidRPr="0062140A">
        <w:rPr>
          <w:b/>
        </w:rPr>
        <w:t>. 1.</w:t>
      </w:r>
      <w:r w:rsidR="00B03105" w:rsidRPr="00466236">
        <w:t xml:space="preserve"> Nagrody</w:t>
      </w:r>
      <w:r w:rsidR="00727D94">
        <w:t>:</w:t>
      </w:r>
    </w:p>
    <w:p w:rsidR="00B03105" w:rsidRPr="00466236" w:rsidRDefault="00CD5793" w:rsidP="001D7D92">
      <w:pPr>
        <w:pStyle w:val="punkt"/>
        <w:numPr>
          <w:ilvl w:val="0"/>
          <w:numId w:val="169"/>
        </w:numPr>
      </w:pPr>
      <w:r>
        <w:t>u</w:t>
      </w:r>
      <w:r w:rsidR="00B41002">
        <w:t>czeń s</w:t>
      </w:r>
      <w:r w:rsidR="00B03105" w:rsidRPr="00466236">
        <w:t>zkoły może otrzymać nagrody i wyróżnienia za:</w:t>
      </w:r>
    </w:p>
    <w:p w:rsidR="00B03105" w:rsidRPr="004E12CE" w:rsidRDefault="00B03105" w:rsidP="001D7D92">
      <w:pPr>
        <w:pStyle w:val="litera"/>
        <w:numPr>
          <w:ilvl w:val="0"/>
          <w:numId w:val="282"/>
        </w:numPr>
        <w:rPr>
          <w:rStyle w:val="Hipercze"/>
          <w:b w:val="0"/>
          <w:color w:val="000000" w:themeColor="text1"/>
        </w:rPr>
      </w:pPr>
      <w:r w:rsidRPr="004E12CE">
        <w:rPr>
          <w:rStyle w:val="Hipercze"/>
          <w:b w:val="0"/>
          <w:color w:val="000000" w:themeColor="text1"/>
        </w:rPr>
        <w:t>rzetelną naukę i pracę na rzecz szkoły,</w:t>
      </w:r>
    </w:p>
    <w:p w:rsidR="00B03105" w:rsidRPr="0062140A" w:rsidRDefault="00B03105" w:rsidP="001D7D92">
      <w:pPr>
        <w:pStyle w:val="litera"/>
        <w:numPr>
          <w:ilvl w:val="0"/>
          <w:numId w:val="282"/>
        </w:numPr>
        <w:rPr>
          <w:rStyle w:val="Hipercze"/>
          <w:b w:val="0"/>
          <w:color w:val="000000" w:themeColor="text1"/>
        </w:rPr>
      </w:pPr>
      <w:r w:rsidRPr="0062140A">
        <w:rPr>
          <w:rStyle w:val="Hipercze"/>
          <w:b w:val="0"/>
          <w:color w:val="000000" w:themeColor="text1"/>
        </w:rPr>
        <w:t>wzorową postawę,</w:t>
      </w:r>
    </w:p>
    <w:p w:rsidR="00B03105" w:rsidRPr="0062140A" w:rsidRDefault="00B03105" w:rsidP="001D7D92">
      <w:pPr>
        <w:pStyle w:val="litera"/>
        <w:numPr>
          <w:ilvl w:val="0"/>
          <w:numId w:val="282"/>
        </w:numPr>
        <w:rPr>
          <w:rStyle w:val="Hipercze"/>
          <w:b w:val="0"/>
          <w:color w:val="000000" w:themeColor="text1"/>
        </w:rPr>
      </w:pPr>
      <w:r w:rsidRPr="0062140A">
        <w:rPr>
          <w:rStyle w:val="Hipercze"/>
          <w:b w:val="0"/>
          <w:color w:val="000000" w:themeColor="text1"/>
        </w:rPr>
        <w:t>wybitne osiągnięcia,</w:t>
      </w:r>
    </w:p>
    <w:p w:rsidR="00B03105" w:rsidRPr="0062140A" w:rsidRDefault="00CD5793" w:rsidP="001D7D92">
      <w:pPr>
        <w:pStyle w:val="litera"/>
        <w:numPr>
          <w:ilvl w:val="0"/>
          <w:numId w:val="282"/>
        </w:numPr>
        <w:rPr>
          <w:rStyle w:val="Hipercze"/>
          <w:b w:val="0"/>
          <w:color w:val="000000" w:themeColor="text1"/>
        </w:rPr>
      </w:pPr>
      <w:r>
        <w:rPr>
          <w:rStyle w:val="Hipercze"/>
          <w:b w:val="0"/>
          <w:color w:val="000000" w:themeColor="text1"/>
        </w:rPr>
        <w:t>dzielność i odwagę;</w:t>
      </w:r>
    </w:p>
    <w:p w:rsidR="00B03105" w:rsidRPr="00466236" w:rsidRDefault="00CD5793" w:rsidP="001D7D92">
      <w:pPr>
        <w:pStyle w:val="punkt"/>
        <w:numPr>
          <w:ilvl w:val="0"/>
          <w:numId w:val="169"/>
        </w:numPr>
      </w:pPr>
      <w:r>
        <w:t>n</w:t>
      </w:r>
      <w:r w:rsidR="00B41002">
        <w:t>agrody przyznaje dyrektor s</w:t>
      </w:r>
      <w:r w:rsidR="00B03105" w:rsidRPr="00466236">
        <w:t xml:space="preserve">zkoły na wniosek </w:t>
      </w:r>
      <w:r w:rsidR="00B41002">
        <w:t>wychowawcy klasy, nauczyciela, samorządu uczniowskiego oraz rady r</w:t>
      </w:r>
      <w:r w:rsidR="00B03105" w:rsidRPr="00466236">
        <w:t>o</w:t>
      </w:r>
      <w:r w:rsidR="00B41002">
        <w:t>dziców, po zasięgnięciu opinii rady p</w:t>
      </w:r>
      <w:r w:rsidR="00B03105" w:rsidRPr="00466236">
        <w:t>edagogicznej;</w:t>
      </w:r>
    </w:p>
    <w:p w:rsidR="00B03105" w:rsidRPr="00466236" w:rsidRDefault="00CD5793" w:rsidP="001D7D92">
      <w:pPr>
        <w:pStyle w:val="punkt"/>
        <w:numPr>
          <w:ilvl w:val="0"/>
          <w:numId w:val="169"/>
        </w:numPr>
      </w:pPr>
      <w:r>
        <w:t>u</w:t>
      </w:r>
      <w:r w:rsidR="00B03105" w:rsidRPr="00466236">
        <w:t>stala się następujące rodzaje nagród dla uczniów:</w:t>
      </w:r>
    </w:p>
    <w:p w:rsidR="00B03105" w:rsidRPr="001763F6" w:rsidRDefault="00B03105" w:rsidP="001D7D92">
      <w:pPr>
        <w:pStyle w:val="litera"/>
        <w:numPr>
          <w:ilvl w:val="0"/>
          <w:numId w:val="338"/>
        </w:numPr>
        <w:rPr>
          <w:rStyle w:val="Hipercze"/>
          <w:b w:val="0"/>
          <w:color w:val="000000" w:themeColor="text1"/>
        </w:rPr>
      </w:pPr>
      <w:r w:rsidRPr="001763F6">
        <w:rPr>
          <w:rStyle w:val="Hipercze"/>
          <w:b w:val="0"/>
          <w:color w:val="000000" w:themeColor="text1"/>
        </w:rPr>
        <w:t>pochwała wychowawcy i opiekuna organizacji uczniowskich,</w:t>
      </w:r>
    </w:p>
    <w:p w:rsidR="00B03105" w:rsidRPr="001763F6" w:rsidRDefault="00B03105" w:rsidP="001D7D92">
      <w:pPr>
        <w:pStyle w:val="litera"/>
        <w:numPr>
          <w:ilvl w:val="0"/>
          <w:numId w:val="338"/>
        </w:numPr>
        <w:rPr>
          <w:rStyle w:val="Hipercze"/>
          <w:b w:val="0"/>
          <w:color w:val="000000" w:themeColor="text1"/>
        </w:rPr>
      </w:pPr>
      <w:r w:rsidRPr="001763F6">
        <w:rPr>
          <w:rStyle w:val="Hipercze"/>
          <w:b w:val="0"/>
          <w:color w:val="000000" w:themeColor="text1"/>
        </w:rPr>
        <w:t>pochwała dyrektora wobec całej społeczności szkolnej,</w:t>
      </w:r>
    </w:p>
    <w:p w:rsidR="00B03105" w:rsidRPr="001763F6" w:rsidRDefault="00B03105" w:rsidP="001D7D92">
      <w:pPr>
        <w:pStyle w:val="litera"/>
        <w:numPr>
          <w:ilvl w:val="0"/>
          <w:numId w:val="338"/>
        </w:numPr>
        <w:rPr>
          <w:rStyle w:val="Hipercze"/>
          <w:b w:val="0"/>
          <w:color w:val="000000" w:themeColor="text1"/>
        </w:rPr>
      </w:pPr>
      <w:r w:rsidRPr="001763F6">
        <w:rPr>
          <w:rStyle w:val="Hipercze"/>
          <w:b w:val="0"/>
          <w:color w:val="000000" w:themeColor="text1"/>
        </w:rPr>
        <w:t>dyplom</w:t>
      </w:r>
      <w:r w:rsidR="00CD5793">
        <w:rPr>
          <w:rStyle w:val="Hipercze"/>
          <w:b w:val="0"/>
          <w:color w:val="000000" w:themeColor="text1"/>
        </w:rPr>
        <w:t>,</w:t>
      </w:r>
    </w:p>
    <w:p w:rsidR="00B03105" w:rsidRPr="001763F6" w:rsidRDefault="00B03105" w:rsidP="001D7D92">
      <w:pPr>
        <w:pStyle w:val="litera"/>
        <w:numPr>
          <w:ilvl w:val="0"/>
          <w:numId w:val="338"/>
        </w:numPr>
        <w:rPr>
          <w:rStyle w:val="Hipercze"/>
          <w:b w:val="0"/>
          <w:color w:val="000000" w:themeColor="text1"/>
        </w:rPr>
      </w:pPr>
      <w:r w:rsidRPr="001763F6">
        <w:rPr>
          <w:rStyle w:val="Hipercze"/>
          <w:b w:val="0"/>
          <w:color w:val="000000" w:themeColor="text1"/>
        </w:rPr>
        <w:t>wycieczka dla wyróżniających się uczniów,</w:t>
      </w:r>
    </w:p>
    <w:p w:rsidR="00B03105" w:rsidRPr="001763F6" w:rsidRDefault="00CD5793" w:rsidP="001D7D92">
      <w:pPr>
        <w:pStyle w:val="litera"/>
        <w:numPr>
          <w:ilvl w:val="0"/>
          <w:numId w:val="338"/>
        </w:numPr>
        <w:rPr>
          <w:rStyle w:val="Hipercze"/>
          <w:b w:val="0"/>
          <w:color w:val="000000" w:themeColor="text1"/>
        </w:rPr>
      </w:pPr>
      <w:r>
        <w:rPr>
          <w:rStyle w:val="Hipercze"/>
          <w:b w:val="0"/>
          <w:color w:val="000000" w:themeColor="text1"/>
        </w:rPr>
        <w:t>nagrody rzeczowe;</w:t>
      </w:r>
    </w:p>
    <w:p w:rsidR="00B03105" w:rsidRPr="00466236" w:rsidRDefault="00C51CF8" w:rsidP="001D7D92">
      <w:pPr>
        <w:pStyle w:val="punkt"/>
        <w:numPr>
          <w:ilvl w:val="0"/>
          <w:numId w:val="169"/>
        </w:numPr>
      </w:pPr>
      <w:r>
        <w:t>n</w:t>
      </w:r>
      <w:r w:rsidR="00B41002">
        <w:t>agrody finansowane są przez radę r</w:t>
      </w:r>
      <w:r w:rsidR="00B03105" w:rsidRPr="00466236">
        <w:t>odziców oraz z budżetu szkoły;</w:t>
      </w:r>
    </w:p>
    <w:p w:rsidR="00B03105" w:rsidRPr="00466236" w:rsidRDefault="00C51CF8" w:rsidP="001D7D92">
      <w:pPr>
        <w:pStyle w:val="punkt"/>
        <w:numPr>
          <w:ilvl w:val="0"/>
          <w:numId w:val="169"/>
        </w:numPr>
      </w:pPr>
      <w:r>
        <w:t>p</w:t>
      </w:r>
      <w:r w:rsidR="00E175C9" w:rsidRPr="00466236">
        <w:t xml:space="preserve">ocząwszy od klasy IV uczeń, który w wyniku klasyfikacji rocznej uzyskał z obowiązkowych zajęć edukacyjnych średnią rocznych ocen klasyfikacyjnych co najmniej 4,75 oraz co najmniej bardzo dobrą roczną ocenę klasyfikacyjna zachowania, otrzymuje promocję do klasy </w:t>
      </w:r>
      <w:r w:rsidR="00B41002">
        <w:t>programowo wyższej z </w:t>
      </w:r>
      <w:r w:rsidR="00E175C9" w:rsidRPr="00466236">
        <w:t>wyróżnieniem</w:t>
      </w:r>
      <w:r w:rsidR="00B03105" w:rsidRPr="00466236">
        <w:t>;</w:t>
      </w:r>
    </w:p>
    <w:p w:rsidR="00B03105" w:rsidRPr="00466236" w:rsidRDefault="00C51CF8" w:rsidP="001D7D92">
      <w:pPr>
        <w:pStyle w:val="punkt"/>
        <w:numPr>
          <w:ilvl w:val="0"/>
          <w:numId w:val="169"/>
        </w:numPr>
      </w:pPr>
      <w:r>
        <w:t>p</w:t>
      </w:r>
      <w:r w:rsidR="00E175C9" w:rsidRPr="00466236">
        <w:t xml:space="preserve">ocząwszy od klasy IV uczeń </w:t>
      </w:r>
      <w:r w:rsidR="00B03105" w:rsidRPr="00466236">
        <w:t>otrzymuje stypendium za wyniki w nauce lub za osiągnięcia sportowe</w:t>
      </w:r>
      <w:r w:rsidR="00E175C9" w:rsidRPr="00466236">
        <w:t xml:space="preserve">, zgodnie </w:t>
      </w:r>
      <w:r w:rsidR="00BE61B3">
        <w:t>z regulaminem;</w:t>
      </w:r>
    </w:p>
    <w:p w:rsidR="00E06C25" w:rsidRPr="00466236" w:rsidRDefault="00C51CF8" w:rsidP="001D7D92">
      <w:pPr>
        <w:pStyle w:val="punkt"/>
        <w:numPr>
          <w:ilvl w:val="0"/>
          <w:numId w:val="169"/>
        </w:numPr>
      </w:pPr>
      <w:r>
        <w:t>r</w:t>
      </w:r>
      <w:r w:rsidR="00E06C25" w:rsidRPr="00466236">
        <w:t>odzice/prawni opiekunowie ucznia mają prawo wnieść zastr</w:t>
      </w:r>
      <w:r w:rsidR="00B41002">
        <w:t>zeżenie do przyznanej nagrody w </w:t>
      </w:r>
      <w:r w:rsidR="00E06C25" w:rsidRPr="00466236">
        <w:t>terminie 7</w:t>
      </w:r>
      <w:r w:rsidR="00BE61B3">
        <w:t xml:space="preserve"> dni od daty przyznania nagrody;</w:t>
      </w:r>
    </w:p>
    <w:p w:rsidR="00E06C25" w:rsidRPr="00466236" w:rsidRDefault="00C51CF8" w:rsidP="001D7D92">
      <w:pPr>
        <w:pStyle w:val="punkt"/>
        <w:numPr>
          <w:ilvl w:val="0"/>
          <w:numId w:val="169"/>
        </w:numPr>
      </w:pPr>
      <w:r>
        <w:t>p</w:t>
      </w:r>
      <w:r w:rsidR="00E06C25" w:rsidRPr="00466236">
        <w:t>isemne zastrzeżenie do przyzn</w:t>
      </w:r>
      <w:r w:rsidR="00B41002">
        <w:t>anej nagrody składają rodzice/</w:t>
      </w:r>
      <w:r w:rsidR="00E06C25" w:rsidRPr="00466236">
        <w:t>prawni opiekunowie ucznia do dyrektora</w:t>
      </w:r>
      <w:r w:rsidR="006C6A09" w:rsidRPr="00466236">
        <w:t>, który</w:t>
      </w:r>
      <w:r w:rsidR="00E06C25" w:rsidRPr="00466236">
        <w:t xml:space="preserve"> je rozpatruje w ciągu 7 dni.</w:t>
      </w:r>
    </w:p>
    <w:p w:rsidR="00B03105" w:rsidRPr="00466236" w:rsidRDefault="00B03105" w:rsidP="001D7D92">
      <w:pPr>
        <w:pStyle w:val="ustep"/>
        <w:numPr>
          <w:ilvl w:val="0"/>
          <w:numId w:val="170"/>
        </w:numPr>
      </w:pPr>
      <w:r w:rsidRPr="00466236">
        <w:lastRenderedPageBreak/>
        <w:t>Kary</w:t>
      </w:r>
      <w:r w:rsidR="00727D94">
        <w:t>:</w:t>
      </w:r>
    </w:p>
    <w:p w:rsidR="00B03105" w:rsidRPr="00466236" w:rsidRDefault="00C51CF8" w:rsidP="001D7D92">
      <w:pPr>
        <w:pStyle w:val="punkt"/>
        <w:numPr>
          <w:ilvl w:val="0"/>
          <w:numId w:val="171"/>
        </w:numPr>
      </w:pPr>
      <w:r>
        <w:t>z</w:t>
      </w:r>
      <w:r w:rsidR="00B03105" w:rsidRPr="00466236">
        <w:t>akazuje się stosowan</w:t>
      </w:r>
      <w:r w:rsidR="00B41002">
        <w:t>ia kar cielesnych wobec uczniów;</w:t>
      </w:r>
    </w:p>
    <w:p w:rsidR="00B03105" w:rsidRPr="00466236" w:rsidRDefault="00C51CF8" w:rsidP="001D7D92">
      <w:pPr>
        <w:pStyle w:val="punkt"/>
        <w:numPr>
          <w:ilvl w:val="0"/>
          <w:numId w:val="171"/>
        </w:numPr>
      </w:pPr>
      <w:r>
        <w:t>u</w:t>
      </w:r>
      <w:r w:rsidR="00B03105" w:rsidRPr="00466236">
        <w:t>stala się następujące rodzaje kar:</w:t>
      </w:r>
    </w:p>
    <w:p w:rsidR="00B03105" w:rsidRPr="001763F6" w:rsidRDefault="00B03105" w:rsidP="001D7D92">
      <w:pPr>
        <w:pStyle w:val="litera"/>
        <w:numPr>
          <w:ilvl w:val="0"/>
          <w:numId w:val="283"/>
        </w:numPr>
        <w:rPr>
          <w:rStyle w:val="Hipercze"/>
          <w:b w:val="0"/>
          <w:color w:val="000000" w:themeColor="text1"/>
        </w:rPr>
      </w:pPr>
      <w:r w:rsidRPr="001763F6">
        <w:rPr>
          <w:rStyle w:val="Hipercze"/>
          <w:b w:val="0"/>
          <w:color w:val="000000" w:themeColor="text1"/>
        </w:rPr>
        <w:t>uwaga ustna nauczyciela,</w:t>
      </w:r>
    </w:p>
    <w:p w:rsidR="00B03105" w:rsidRPr="001763F6" w:rsidRDefault="00B03105" w:rsidP="001D7D92">
      <w:pPr>
        <w:pStyle w:val="litera"/>
        <w:numPr>
          <w:ilvl w:val="0"/>
          <w:numId w:val="283"/>
        </w:numPr>
        <w:rPr>
          <w:rStyle w:val="Hipercze"/>
          <w:b w:val="0"/>
          <w:color w:val="000000" w:themeColor="text1"/>
        </w:rPr>
      </w:pPr>
      <w:r w:rsidRPr="001763F6">
        <w:rPr>
          <w:rStyle w:val="Hipercze"/>
          <w:b w:val="0"/>
          <w:color w:val="000000" w:themeColor="text1"/>
        </w:rPr>
        <w:t>uwaga pisemna nauczyciela zapisana w</w:t>
      </w:r>
      <w:r w:rsidR="005E3DB1" w:rsidRPr="001763F6">
        <w:rPr>
          <w:rStyle w:val="Hipercze"/>
          <w:b w:val="0"/>
          <w:color w:val="000000" w:themeColor="text1"/>
        </w:rPr>
        <w:t xml:space="preserve"> dzienniku</w:t>
      </w:r>
      <w:r w:rsidR="00B41002">
        <w:rPr>
          <w:rStyle w:val="Hipercze"/>
          <w:b w:val="0"/>
          <w:color w:val="000000" w:themeColor="text1"/>
        </w:rPr>
        <w:t xml:space="preserve"> lekcyjnym</w:t>
      </w:r>
      <w:r w:rsidR="005E3DB1" w:rsidRPr="001763F6">
        <w:rPr>
          <w:rStyle w:val="Hipercze"/>
          <w:b w:val="0"/>
          <w:color w:val="000000" w:themeColor="text1"/>
        </w:rPr>
        <w:t xml:space="preserve"> lub</w:t>
      </w:r>
      <w:r w:rsidRPr="001763F6">
        <w:rPr>
          <w:rStyle w:val="Hipercze"/>
          <w:b w:val="0"/>
          <w:color w:val="000000" w:themeColor="text1"/>
        </w:rPr>
        <w:t xml:space="preserve"> </w:t>
      </w:r>
      <w:r w:rsidR="00B41002">
        <w:rPr>
          <w:rStyle w:val="Hipercze"/>
          <w:b w:val="0"/>
          <w:color w:val="000000" w:themeColor="text1"/>
        </w:rPr>
        <w:t xml:space="preserve">klasowym </w:t>
      </w:r>
      <w:r w:rsidRPr="001763F6">
        <w:rPr>
          <w:rStyle w:val="Hipercze"/>
          <w:b w:val="0"/>
          <w:color w:val="000000" w:themeColor="text1"/>
        </w:rPr>
        <w:t>zeszycie uwag,</w:t>
      </w:r>
    </w:p>
    <w:p w:rsidR="00B03105" w:rsidRPr="001763F6" w:rsidRDefault="00B03105" w:rsidP="001D7D92">
      <w:pPr>
        <w:pStyle w:val="litera"/>
        <w:numPr>
          <w:ilvl w:val="0"/>
          <w:numId w:val="283"/>
        </w:numPr>
        <w:rPr>
          <w:rStyle w:val="Hipercze"/>
          <w:b w:val="0"/>
          <w:color w:val="000000" w:themeColor="text1"/>
        </w:rPr>
      </w:pPr>
      <w:r w:rsidRPr="001763F6">
        <w:rPr>
          <w:rStyle w:val="Hipercze"/>
          <w:b w:val="0"/>
          <w:color w:val="000000" w:themeColor="text1"/>
        </w:rPr>
        <w:t>nagana wychowawcy z pisemnym uzasadnieniem skierowanym do dyrektora,</w:t>
      </w:r>
    </w:p>
    <w:p w:rsidR="00B03105" w:rsidRPr="001763F6" w:rsidRDefault="00B03105" w:rsidP="001D7D92">
      <w:pPr>
        <w:pStyle w:val="litera"/>
        <w:numPr>
          <w:ilvl w:val="0"/>
          <w:numId w:val="283"/>
        </w:numPr>
        <w:rPr>
          <w:rStyle w:val="Hipercze"/>
          <w:b w:val="0"/>
          <w:color w:val="000000" w:themeColor="text1"/>
        </w:rPr>
      </w:pPr>
      <w:r w:rsidRPr="001763F6">
        <w:rPr>
          <w:rStyle w:val="Hipercze"/>
          <w:b w:val="0"/>
          <w:color w:val="000000" w:themeColor="text1"/>
        </w:rPr>
        <w:t>nagana dyrektora z pisemnym powiadomieniem rodziców,</w:t>
      </w:r>
    </w:p>
    <w:p w:rsidR="00B03105" w:rsidRPr="001763F6" w:rsidRDefault="00B03105" w:rsidP="001D7D92">
      <w:pPr>
        <w:pStyle w:val="litera"/>
        <w:numPr>
          <w:ilvl w:val="0"/>
          <w:numId w:val="283"/>
        </w:numPr>
        <w:rPr>
          <w:rStyle w:val="Hipercze"/>
          <w:b w:val="0"/>
          <w:color w:val="000000" w:themeColor="text1"/>
        </w:rPr>
      </w:pPr>
      <w:r w:rsidRPr="001763F6">
        <w:rPr>
          <w:rStyle w:val="Hipercze"/>
          <w:b w:val="0"/>
          <w:color w:val="000000" w:themeColor="text1"/>
        </w:rPr>
        <w:t>przeniesienie ucznia do równoległej klasy swojej szkoły (na wniosek wychowawcy, nauczyciela</w:t>
      </w:r>
      <w:r w:rsidR="00B41002">
        <w:rPr>
          <w:rStyle w:val="Hipercze"/>
          <w:b w:val="0"/>
          <w:color w:val="000000" w:themeColor="text1"/>
        </w:rPr>
        <w:t>, pedagoga, dyrektora, uchwałą rady p</w:t>
      </w:r>
      <w:r w:rsidRPr="001763F6">
        <w:rPr>
          <w:rStyle w:val="Hipercze"/>
          <w:b w:val="0"/>
          <w:color w:val="000000" w:themeColor="text1"/>
        </w:rPr>
        <w:t>edagogicznej),</w:t>
      </w:r>
    </w:p>
    <w:p w:rsidR="00B03105" w:rsidRPr="001763F6" w:rsidRDefault="00B41002" w:rsidP="001D7D92">
      <w:pPr>
        <w:pStyle w:val="litera"/>
        <w:numPr>
          <w:ilvl w:val="0"/>
          <w:numId w:val="283"/>
        </w:numPr>
        <w:rPr>
          <w:rStyle w:val="Hipercze"/>
          <w:b w:val="0"/>
          <w:color w:val="000000" w:themeColor="text1"/>
        </w:rPr>
      </w:pPr>
      <w:r>
        <w:rPr>
          <w:rStyle w:val="Hipercze"/>
          <w:b w:val="0"/>
          <w:color w:val="000000" w:themeColor="text1"/>
        </w:rPr>
        <w:t>na podstawie uchwały rady p</w:t>
      </w:r>
      <w:r w:rsidR="00B03105" w:rsidRPr="001763F6">
        <w:rPr>
          <w:rStyle w:val="Hipercze"/>
          <w:b w:val="0"/>
          <w:color w:val="000000" w:themeColor="text1"/>
        </w:rPr>
        <w:t xml:space="preserve">edagogicznej dyrektor może wystąpić z wnioskiem do </w:t>
      </w:r>
      <w:r>
        <w:rPr>
          <w:rStyle w:val="Hipercze"/>
          <w:b w:val="0"/>
          <w:color w:val="000000" w:themeColor="text1"/>
        </w:rPr>
        <w:t>Lubelskiego Kuratora O</w:t>
      </w:r>
      <w:r w:rsidR="00B03105" w:rsidRPr="001763F6">
        <w:rPr>
          <w:rStyle w:val="Hipercze"/>
          <w:b w:val="0"/>
          <w:color w:val="000000" w:themeColor="text1"/>
        </w:rPr>
        <w:t>światy o przeniesienie ucznia do innej szkoły</w:t>
      </w:r>
      <w:r w:rsidR="00C51CF8">
        <w:rPr>
          <w:rStyle w:val="Hipercze"/>
          <w:b w:val="0"/>
          <w:color w:val="000000" w:themeColor="text1"/>
        </w:rPr>
        <w:t>;</w:t>
      </w:r>
    </w:p>
    <w:p w:rsidR="00B03105" w:rsidRPr="00466236" w:rsidRDefault="00C51CF8" w:rsidP="001D7D92">
      <w:pPr>
        <w:pStyle w:val="punkt"/>
        <w:numPr>
          <w:ilvl w:val="0"/>
          <w:numId w:val="171"/>
        </w:numPr>
      </w:pPr>
      <w:r>
        <w:t>k</w:t>
      </w:r>
      <w:r w:rsidR="00B03105" w:rsidRPr="00466236">
        <w:t>ara wymierzana jest na wniosek:</w:t>
      </w:r>
    </w:p>
    <w:p w:rsidR="00B03105" w:rsidRPr="001763F6" w:rsidRDefault="00B03105" w:rsidP="001D7D92">
      <w:pPr>
        <w:pStyle w:val="litera"/>
        <w:numPr>
          <w:ilvl w:val="0"/>
          <w:numId w:val="284"/>
        </w:numPr>
        <w:rPr>
          <w:rStyle w:val="Hipercze"/>
          <w:b w:val="0"/>
          <w:color w:val="000000" w:themeColor="text1"/>
        </w:rPr>
      </w:pPr>
      <w:r w:rsidRPr="001763F6">
        <w:rPr>
          <w:rStyle w:val="Hipercze"/>
          <w:b w:val="0"/>
          <w:color w:val="000000" w:themeColor="text1"/>
        </w:rPr>
        <w:t>wychowawcy, nauczyciela, dyrektora, innego pracownika szkoły,</w:t>
      </w:r>
    </w:p>
    <w:p w:rsidR="00B03105" w:rsidRPr="001763F6" w:rsidRDefault="00B41002" w:rsidP="001D7D92">
      <w:pPr>
        <w:pStyle w:val="litera"/>
        <w:numPr>
          <w:ilvl w:val="0"/>
          <w:numId w:val="284"/>
        </w:numPr>
        <w:rPr>
          <w:rStyle w:val="Hipercze"/>
          <w:b w:val="0"/>
          <w:color w:val="000000" w:themeColor="text1"/>
        </w:rPr>
      </w:pPr>
      <w:r>
        <w:rPr>
          <w:rStyle w:val="Hipercze"/>
          <w:b w:val="0"/>
          <w:color w:val="000000" w:themeColor="text1"/>
        </w:rPr>
        <w:t>rady p</w:t>
      </w:r>
      <w:r w:rsidR="00C51CF8">
        <w:rPr>
          <w:rStyle w:val="Hipercze"/>
          <w:b w:val="0"/>
          <w:color w:val="000000" w:themeColor="text1"/>
        </w:rPr>
        <w:t>edagogicznej;</w:t>
      </w:r>
    </w:p>
    <w:p w:rsidR="00B03105" w:rsidRPr="00466236" w:rsidRDefault="00C51CF8" w:rsidP="001D7D92">
      <w:pPr>
        <w:pStyle w:val="punkt"/>
        <w:numPr>
          <w:ilvl w:val="0"/>
          <w:numId w:val="171"/>
        </w:numPr>
      </w:pPr>
      <w:r>
        <w:t>o</w:t>
      </w:r>
      <w:r w:rsidR="00B03105" w:rsidRPr="00466236">
        <w:t>d wymierzonej kary uczniowi przysługuje prawo do:</w:t>
      </w:r>
    </w:p>
    <w:p w:rsidR="00B03105" w:rsidRPr="001763F6" w:rsidRDefault="00B03105" w:rsidP="001D7D92">
      <w:pPr>
        <w:pStyle w:val="litera"/>
        <w:numPr>
          <w:ilvl w:val="0"/>
          <w:numId w:val="285"/>
        </w:numPr>
        <w:rPr>
          <w:rStyle w:val="Hipercze"/>
          <w:b w:val="0"/>
          <w:color w:val="000000" w:themeColor="text1"/>
        </w:rPr>
      </w:pPr>
      <w:r w:rsidRPr="001763F6">
        <w:rPr>
          <w:rStyle w:val="Hipercze"/>
          <w:b w:val="0"/>
          <w:color w:val="000000" w:themeColor="text1"/>
        </w:rPr>
        <w:t>wy</w:t>
      </w:r>
      <w:r w:rsidR="005D6B6A" w:rsidRPr="001763F6">
        <w:rPr>
          <w:rStyle w:val="Hipercze"/>
          <w:b w:val="0"/>
          <w:color w:val="000000" w:themeColor="text1"/>
        </w:rPr>
        <w:t>stąpienia do dyrektora w ciągu 7</w:t>
      </w:r>
      <w:r w:rsidRPr="001763F6">
        <w:rPr>
          <w:rStyle w:val="Hipercze"/>
          <w:b w:val="0"/>
          <w:color w:val="000000" w:themeColor="text1"/>
        </w:rPr>
        <w:t xml:space="preserve"> dni od daty powiado</w:t>
      </w:r>
      <w:r w:rsidR="00B41002">
        <w:rPr>
          <w:rStyle w:val="Hipercze"/>
          <w:b w:val="0"/>
          <w:color w:val="000000" w:themeColor="text1"/>
        </w:rPr>
        <w:t>mienia go o wymierzonej karze z </w:t>
      </w:r>
      <w:r w:rsidRPr="001763F6">
        <w:rPr>
          <w:rStyle w:val="Hipercze"/>
          <w:b w:val="0"/>
          <w:color w:val="000000" w:themeColor="text1"/>
        </w:rPr>
        <w:t>wnioskiem o jej uzasadnienie,</w:t>
      </w:r>
    </w:p>
    <w:p w:rsidR="00B03105" w:rsidRPr="001763F6" w:rsidRDefault="00B03105" w:rsidP="001D7D92">
      <w:pPr>
        <w:pStyle w:val="litera"/>
        <w:numPr>
          <w:ilvl w:val="0"/>
          <w:numId w:val="285"/>
        </w:numPr>
        <w:rPr>
          <w:rStyle w:val="Hipercze"/>
          <w:b w:val="0"/>
          <w:color w:val="000000" w:themeColor="text1"/>
        </w:rPr>
      </w:pPr>
      <w:r w:rsidRPr="001763F6">
        <w:rPr>
          <w:rStyle w:val="Hipercze"/>
          <w:b w:val="0"/>
          <w:color w:val="000000" w:themeColor="text1"/>
        </w:rPr>
        <w:t>wystąpienia pisemnego w ciągu 7 dni od daty powiadomi</w:t>
      </w:r>
      <w:r w:rsidR="00B41002">
        <w:rPr>
          <w:rStyle w:val="Hipercze"/>
          <w:b w:val="0"/>
          <w:color w:val="000000" w:themeColor="text1"/>
        </w:rPr>
        <w:t>enia go o wymierzonej karze do rady p</w:t>
      </w:r>
      <w:r w:rsidRPr="001763F6">
        <w:rPr>
          <w:rStyle w:val="Hipercze"/>
          <w:b w:val="0"/>
          <w:color w:val="000000" w:themeColor="text1"/>
        </w:rPr>
        <w:t>edagogicznej o ponowne rozpatrzenie jego sprawy,</w:t>
      </w:r>
    </w:p>
    <w:p w:rsidR="00B03105" w:rsidRPr="001763F6" w:rsidRDefault="00B41002" w:rsidP="001D7D92">
      <w:pPr>
        <w:pStyle w:val="litera"/>
        <w:numPr>
          <w:ilvl w:val="0"/>
          <w:numId w:val="285"/>
        </w:numPr>
        <w:rPr>
          <w:rStyle w:val="Hipercze"/>
          <w:b w:val="0"/>
          <w:color w:val="000000" w:themeColor="text1"/>
        </w:rPr>
      </w:pPr>
      <w:r>
        <w:rPr>
          <w:rStyle w:val="Hipercze"/>
          <w:b w:val="0"/>
          <w:color w:val="000000" w:themeColor="text1"/>
        </w:rPr>
        <w:t>odwołania się od decyzji rady p</w:t>
      </w:r>
      <w:r w:rsidR="00B03105" w:rsidRPr="001763F6">
        <w:rPr>
          <w:rStyle w:val="Hipercze"/>
          <w:b w:val="0"/>
          <w:color w:val="000000" w:themeColor="text1"/>
        </w:rPr>
        <w:t>edagogiczn</w:t>
      </w:r>
      <w:r w:rsidR="005D6B6A" w:rsidRPr="001763F6">
        <w:rPr>
          <w:rStyle w:val="Hipercze"/>
          <w:b w:val="0"/>
          <w:color w:val="000000" w:themeColor="text1"/>
        </w:rPr>
        <w:t xml:space="preserve">ej do </w:t>
      </w:r>
      <w:r>
        <w:rPr>
          <w:rStyle w:val="Hipercze"/>
          <w:b w:val="0"/>
          <w:color w:val="000000" w:themeColor="text1"/>
        </w:rPr>
        <w:t>Lubelskiego Kuratora O</w:t>
      </w:r>
      <w:r w:rsidR="005D6B6A" w:rsidRPr="001763F6">
        <w:rPr>
          <w:rStyle w:val="Hipercze"/>
          <w:b w:val="0"/>
          <w:color w:val="000000" w:themeColor="text1"/>
        </w:rPr>
        <w:t>światy w ciągu 14</w:t>
      </w:r>
      <w:r w:rsidR="00B03105" w:rsidRPr="001763F6">
        <w:rPr>
          <w:rStyle w:val="Hipercze"/>
          <w:b w:val="0"/>
          <w:color w:val="000000" w:themeColor="text1"/>
        </w:rPr>
        <w:t> dni od daty powiadomienia go o wymierzonej karze.</w:t>
      </w:r>
    </w:p>
    <w:p w:rsidR="00B03105" w:rsidRPr="004D24BD" w:rsidRDefault="00B03105" w:rsidP="004D24BD">
      <w:pPr>
        <w:pStyle w:val="Nagwek2"/>
      </w:pPr>
      <w:bookmarkStart w:id="30" w:name="_Toc497772387"/>
      <w:r w:rsidRPr="004D24BD">
        <w:t>Rozdział 7</w:t>
      </w:r>
      <w:r w:rsidR="00B02871" w:rsidRPr="004D24BD">
        <w:br/>
      </w:r>
      <w:r w:rsidRPr="004D24BD">
        <w:t>Przeniesienie ucznia do innej szkoły</w:t>
      </w:r>
      <w:bookmarkEnd w:id="30"/>
    </w:p>
    <w:p w:rsidR="00B03105" w:rsidRPr="00466236" w:rsidRDefault="00160AF1" w:rsidP="00E61842">
      <w:pPr>
        <w:pStyle w:val="paragraf"/>
        <w:keepNext/>
      </w:pPr>
      <w:r w:rsidRPr="005D1283">
        <w:rPr>
          <w:b/>
        </w:rPr>
        <w:t>§</w:t>
      </w:r>
      <w:r w:rsidR="00AB31A4">
        <w:rPr>
          <w:b/>
        </w:rPr>
        <w:t> 102</w:t>
      </w:r>
      <w:r w:rsidR="00B03105" w:rsidRPr="005D1283">
        <w:rPr>
          <w:b/>
        </w:rPr>
        <w:t>.</w:t>
      </w:r>
      <w:r w:rsidR="005D1283">
        <w:t> </w:t>
      </w:r>
      <w:r w:rsidR="00B03105" w:rsidRPr="00466236">
        <w:t xml:space="preserve">Szczegółowe zasady karnego </w:t>
      </w:r>
      <w:r w:rsidR="005D1283">
        <w:t>przeniesienia do innej szkoły.</w:t>
      </w:r>
    </w:p>
    <w:p w:rsidR="00B03105" w:rsidRPr="00466236" w:rsidRDefault="00B41002" w:rsidP="001D7D92">
      <w:pPr>
        <w:pStyle w:val="ustep1"/>
        <w:numPr>
          <w:ilvl w:val="0"/>
          <w:numId w:val="172"/>
        </w:numPr>
      </w:pPr>
      <w:r>
        <w:t>Rada p</w:t>
      </w:r>
      <w:r w:rsidR="00B03105" w:rsidRPr="00466236">
        <w:t xml:space="preserve">edagogiczna może podjąć uchwałę o rozpoczęcie procedury karnego przeniesienia </w:t>
      </w:r>
      <w:r>
        <w:t xml:space="preserve">ucznia </w:t>
      </w:r>
      <w:r w:rsidR="00B03105" w:rsidRPr="00466236">
        <w:t>do innej szkoły. Decyzję w sprawie przenies</w:t>
      </w:r>
      <w:r w:rsidR="003F4BE4" w:rsidRPr="00466236">
        <w:t xml:space="preserve">ienia </w:t>
      </w:r>
      <w:r>
        <w:t xml:space="preserve">ucznia </w:t>
      </w:r>
      <w:r w:rsidR="003F4BE4" w:rsidRPr="00466236">
        <w:t xml:space="preserve">do innej szkoły podejmuje </w:t>
      </w:r>
      <w:r w:rsidR="00812B0D" w:rsidRPr="00466236">
        <w:t xml:space="preserve">Lubelski </w:t>
      </w:r>
      <w:r w:rsidR="00B03105" w:rsidRPr="00466236">
        <w:t xml:space="preserve">Kurator Oświaty. </w:t>
      </w:r>
    </w:p>
    <w:p w:rsidR="00B03105" w:rsidRPr="00466236" w:rsidRDefault="00B03105" w:rsidP="001D7D92">
      <w:pPr>
        <w:pStyle w:val="ustep1"/>
        <w:numPr>
          <w:ilvl w:val="0"/>
          <w:numId w:val="172"/>
        </w:numPr>
      </w:pPr>
      <w:r w:rsidRPr="00466236">
        <w:t>Wykroczenia stanowiące podstawę do złożenia wniosku o przeniesienie</w:t>
      </w:r>
      <w:r w:rsidR="00B41002">
        <w:t xml:space="preserve"> ucznia</w:t>
      </w:r>
      <w:r w:rsidRPr="00466236">
        <w:t xml:space="preserve"> do innej szkoły:</w:t>
      </w:r>
    </w:p>
    <w:p w:rsidR="00B03105" w:rsidRPr="00466236" w:rsidRDefault="00B03105" w:rsidP="001D7D92">
      <w:pPr>
        <w:pStyle w:val="punkt"/>
        <w:numPr>
          <w:ilvl w:val="0"/>
          <w:numId w:val="173"/>
        </w:numPr>
      </w:pPr>
      <w:r w:rsidRPr="00466236">
        <w:t xml:space="preserve">świadome działanie stanowiące zagrożenie życia lub skutkujące uszczerbkiem zdrowia dla </w:t>
      </w:r>
      <w:r w:rsidR="00B41002">
        <w:t>innych uczniów lub pracowników s</w:t>
      </w:r>
      <w:r w:rsidRPr="00466236">
        <w:t xml:space="preserve">zkoły; </w:t>
      </w:r>
    </w:p>
    <w:p w:rsidR="00B03105" w:rsidRPr="00466236" w:rsidRDefault="00B03105" w:rsidP="001D7D92">
      <w:pPr>
        <w:pStyle w:val="punkt"/>
        <w:numPr>
          <w:ilvl w:val="0"/>
          <w:numId w:val="173"/>
        </w:numPr>
      </w:pPr>
      <w:r w:rsidRPr="00466236">
        <w:t xml:space="preserve">rozprowadzanie i używanie środków odurzających, w tym alkoholu i narkotyków; </w:t>
      </w:r>
    </w:p>
    <w:p w:rsidR="00B03105" w:rsidRPr="00466236" w:rsidRDefault="00CF1608" w:rsidP="001D7D92">
      <w:pPr>
        <w:pStyle w:val="punkt"/>
        <w:numPr>
          <w:ilvl w:val="0"/>
          <w:numId w:val="173"/>
        </w:numPr>
      </w:pPr>
      <w:r>
        <w:t xml:space="preserve">świadome fizyczne i psychiczne znęcanie się nad członkami </w:t>
      </w:r>
      <w:r w:rsidR="00B03105" w:rsidRPr="00466236">
        <w:t>społeczn</w:t>
      </w:r>
      <w:r>
        <w:t>ości szkolnej</w:t>
      </w:r>
      <w:r w:rsidR="005D1283">
        <w:t xml:space="preserve"> lub naruszanie </w:t>
      </w:r>
      <w:r w:rsidR="00B03105" w:rsidRPr="00466236">
        <w:t xml:space="preserve">godności, uczuć religijnych lub narodowych; </w:t>
      </w:r>
    </w:p>
    <w:p w:rsidR="00B03105" w:rsidRPr="00466236" w:rsidRDefault="00B03105" w:rsidP="001D7D92">
      <w:pPr>
        <w:pStyle w:val="punkt"/>
        <w:numPr>
          <w:ilvl w:val="0"/>
          <w:numId w:val="173"/>
        </w:numPr>
      </w:pPr>
      <w:r w:rsidRPr="00466236">
        <w:t xml:space="preserve">dewastacja i celowe niszczenie mienia szkolnego; </w:t>
      </w:r>
    </w:p>
    <w:p w:rsidR="00B03105" w:rsidRPr="00466236" w:rsidRDefault="00B03105" w:rsidP="001D7D92">
      <w:pPr>
        <w:pStyle w:val="punkt"/>
        <w:numPr>
          <w:ilvl w:val="0"/>
          <w:numId w:val="173"/>
        </w:numPr>
      </w:pPr>
      <w:r w:rsidRPr="00466236">
        <w:t xml:space="preserve">kradzież; </w:t>
      </w:r>
    </w:p>
    <w:p w:rsidR="00B03105" w:rsidRPr="00466236" w:rsidRDefault="00B03105" w:rsidP="001D7D92">
      <w:pPr>
        <w:pStyle w:val="punkt"/>
        <w:numPr>
          <w:ilvl w:val="0"/>
          <w:numId w:val="173"/>
        </w:numPr>
      </w:pPr>
      <w:r w:rsidRPr="00466236">
        <w:t xml:space="preserve">wyłudzanie (np. pieniędzy), szantaż, przekupstwo; </w:t>
      </w:r>
    </w:p>
    <w:p w:rsidR="00B03105" w:rsidRPr="00466236" w:rsidRDefault="00B03105" w:rsidP="001D7D92">
      <w:pPr>
        <w:pStyle w:val="punkt"/>
        <w:numPr>
          <w:ilvl w:val="0"/>
          <w:numId w:val="173"/>
        </w:numPr>
      </w:pPr>
      <w:r w:rsidRPr="00466236">
        <w:t xml:space="preserve">wulgarne odnoszenie się do nauczycieli i innych członków społeczności szkolnej; </w:t>
      </w:r>
    </w:p>
    <w:p w:rsidR="00B03105" w:rsidRPr="00466236" w:rsidRDefault="00B03105" w:rsidP="001D7D92">
      <w:pPr>
        <w:pStyle w:val="punkt"/>
        <w:numPr>
          <w:ilvl w:val="0"/>
          <w:numId w:val="173"/>
        </w:numPr>
      </w:pPr>
      <w:r w:rsidRPr="00466236">
        <w:t>czyny nieobyczajne;</w:t>
      </w:r>
    </w:p>
    <w:p w:rsidR="00B03105" w:rsidRPr="00466236" w:rsidRDefault="00B03105" w:rsidP="001D7D92">
      <w:pPr>
        <w:pStyle w:val="punkt"/>
        <w:numPr>
          <w:ilvl w:val="0"/>
          <w:numId w:val="173"/>
        </w:numPr>
      </w:pPr>
      <w:r w:rsidRPr="00466236">
        <w:t>stwarzanie sytuacji zagrożenia publicznego, np. fałszywy alarm o podłożeniu bomby;</w:t>
      </w:r>
    </w:p>
    <w:p w:rsidR="00B03105" w:rsidRPr="00466236" w:rsidRDefault="00B41002" w:rsidP="001D7D92">
      <w:pPr>
        <w:pStyle w:val="punkt"/>
        <w:numPr>
          <w:ilvl w:val="0"/>
          <w:numId w:val="173"/>
        </w:numPr>
      </w:pPr>
      <w:r>
        <w:t>notoryczne łamanie postanowień statutu s</w:t>
      </w:r>
      <w:r w:rsidR="00B03105" w:rsidRPr="00466236">
        <w:t xml:space="preserve">zkoły </w:t>
      </w:r>
      <w:r w:rsidR="00163722">
        <w:t>po</w:t>
      </w:r>
      <w:r w:rsidR="00B03105" w:rsidRPr="00466236">
        <w:t xml:space="preserve">mimo zastosowania wcześniejszych środków dyscyplinujących; </w:t>
      </w:r>
    </w:p>
    <w:p w:rsidR="00B03105" w:rsidRPr="00466236" w:rsidRDefault="00B41002" w:rsidP="001D7D92">
      <w:pPr>
        <w:pStyle w:val="punkt"/>
        <w:numPr>
          <w:ilvl w:val="0"/>
          <w:numId w:val="173"/>
        </w:numPr>
      </w:pPr>
      <w:r>
        <w:lastRenderedPageBreak/>
        <w:t>zniesławienie s</w:t>
      </w:r>
      <w:r w:rsidR="00B03105" w:rsidRPr="00466236">
        <w:t xml:space="preserve">zkoły, np. na stronie internetowej; </w:t>
      </w:r>
    </w:p>
    <w:p w:rsidR="00B03105" w:rsidRPr="00466236" w:rsidRDefault="00B03105" w:rsidP="001D7D92">
      <w:pPr>
        <w:pStyle w:val="punkt"/>
        <w:numPr>
          <w:ilvl w:val="0"/>
          <w:numId w:val="173"/>
        </w:numPr>
      </w:pPr>
      <w:r w:rsidRPr="00466236">
        <w:t xml:space="preserve">fałszowanie dokumentów szkolnych; </w:t>
      </w:r>
    </w:p>
    <w:p w:rsidR="00B03105" w:rsidRPr="00466236" w:rsidRDefault="00B03105" w:rsidP="001D7D92">
      <w:pPr>
        <w:pStyle w:val="punkt"/>
        <w:numPr>
          <w:ilvl w:val="0"/>
          <w:numId w:val="173"/>
        </w:numPr>
      </w:pPr>
      <w:r w:rsidRPr="00466236">
        <w:t>popełnienie innych czynów karalnych w świetle Kodeksu Karnego.</w:t>
      </w:r>
    </w:p>
    <w:p w:rsidR="00B03105" w:rsidRPr="00466236" w:rsidRDefault="00B03105" w:rsidP="00CD11EC">
      <w:pPr>
        <w:pStyle w:val="ustep1"/>
      </w:pPr>
      <w:r w:rsidRPr="00466236">
        <w:t xml:space="preserve">Wyniki w nauce nie mogą być podstawą do wnioskowania o przeniesienie </w:t>
      </w:r>
      <w:r w:rsidR="00B41002">
        <w:t xml:space="preserve">ucznia </w:t>
      </w:r>
      <w:r w:rsidRPr="00466236">
        <w:t>do innej szkoły.</w:t>
      </w:r>
    </w:p>
    <w:p w:rsidR="00B03105" w:rsidRPr="00466236" w:rsidRDefault="00B03105" w:rsidP="005D1283">
      <w:pPr>
        <w:pStyle w:val="paragraf"/>
      </w:pPr>
      <w:r w:rsidRPr="005D1283">
        <w:rPr>
          <w:b/>
        </w:rPr>
        <w:t>§</w:t>
      </w:r>
      <w:r w:rsidR="005D1283" w:rsidRPr="005D1283">
        <w:rPr>
          <w:b/>
        </w:rPr>
        <w:t> </w:t>
      </w:r>
      <w:r w:rsidRPr="005D1283">
        <w:rPr>
          <w:b/>
        </w:rPr>
        <w:t>1</w:t>
      </w:r>
      <w:r w:rsidR="00AB31A4">
        <w:rPr>
          <w:b/>
        </w:rPr>
        <w:t>03</w:t>
      </w:r>
      <w:r w:rsidRPr="005D1283">
        <w:rPr>
          <w:b/>
        </w:rPr>
        <w:t>.</w:t>
      </w:r>
      <w:r w:rsidR="005D1283">
        <w:t> </w:t>
      </w:r>
      <w:r w:rsidRPr="00466236">
        <w:t xml:space="preserve">Procedura postępowania w przypadku karnego przeniesienia </w:t>
      </w:r>
      <w:r w:rsidR="00B41002">
        <w:t xml:space="preserve">ucznia </w:t>
      </w:r>
      <w:r w:rsidRPr="00466236">
        <w:t xml:space="preserve">do innej szkoły: </w:t>
      </w:r>
    </w:p>
    <w:p w:rsidR="00B03105" w:rsidRPr="005D1283" w:rsidRDefault="00F543F0" w:rsidP="001D7D92">
      <w:pPr>
        <w:pStyle w:val="ustep1"/>
        <w:numPr>
          <w:ilvl w:val="0"/>
          <w:numId w:val="174"/>
        </w:numPr>
      </w:pPr>
      <w:r w:rsidRPr="005D1283">
        <w:t>Podstawą</w:t>
      </w:r>
      <w:r w:rsidR="00B03105" w:rsidRPr="005D1283">
        <w:t xml:space="preserve"> wszczęcia postępowania jest sporządzenie notatki o zaistniałym zdarzeniu</w:t>
      </w:r>
      <w:r w:rsidR="00CF1608">
        <w:t xml:space="preserve"> oraz protokół zeznań świadków zdarzenia. Jeśli zdarzenie jest</w:t>
      </w:r>
      <w:r w:rsidR="00B03105" w:rsidRPr="005D1283">
        <w:t xml:space="preserve"> </w:t>
      </w:r>
      <w:r w:rsidR="00CF1608">
        <w:t xml:space="preserve">karane z mocy prawa (kpk), </w:t>
      </w:r>
      <w:r w:rsidR="00B41002">
        <w:t>d</w:t>
      </w:r>
      <w:r w:rsidR="00CF1608">
        <w:t>yrektor niezwłocznie</w:t>
      </w:r>
      <w:r w:rsidR="00163722">
        <w:t xml:space="preserve"> powiadamia organa ścigania.</w:t>
      </w:r>
      <w:r w:rsidR="00B03105" w:rsidRPr="005D1283">
        <w:t xml:space="preserve"> </w:t>
      </w:r>
    </w:p>
    <w:p w:rsidR="00B03105" w:rsidRPr="005D1283" w:rsidRDefault="00CF1608" w:rsidP="00CD11EC">
      <w:pPr>
        <w:pStyle w:val="ustep1"/>
      </w:pPr>
      <w:r>
        <w:t xml:space="preserve">Dyrektor </w:t>
      </w:r>
      <w:r w:rsidR="00B41002">
        <w:t>s</w:t>
      </w:r>
      <w:r>
        <w:t>zkoły, po otrzymaniu informacji i</w:t>
      </w:r>
      <w:r w:rsidR="00B03105" w:rsidRPr="005D1283">
        <w:t xml:space="preserve"> kwalif</w:t>
      </w:r>
      <w:r>
        <w:t>ikacji</w:t>
      </w:r>
      <w:r w:rsidR="00B03105" w:rsidRPr="005D1283">
        <w:t xml:space="preserve"> danego </w:t>
      </w:r>
      <w:r>
        <w:t xml:space="preserve">czynu, zwołuje posiedzenie </w:t>
      </w:r>
      <w:r w:rsidR="00B41002">
        <w:t>rady p</w:t>
      </w:r>
      <w:r w:rsidR="00B03105" w:rsidRPr="005D1283">
        <w:t xml:space="preserve">edagogicznej szkoły. </w:t>
      </w:r>
    </w:p>
    <w:p w:rsidR="00B03105" w:rsidRPr="005D1283" w:rsidRDefault="00B03105" w:rsidP="00CD11EC">
      <w:pPr>
        <w:pStyle w:val="ustep1"/>
      </w:pPr>
      <w:r w:rsidRPr="005D1283">
        <w:t xml:space="preserve">Uczeń ma prawo wskazać swoich rzeczników obrony. Rzecznikami ucznia mogą być </w:t>
      </w:r>
      <w:r w:rsidR="00CD51FE">
        <w:t>wychowawca klasy, pedagog</w:t>
      </w:r>
      <w:r w:rsidRPr="005D1283">
        <w:t xml:space="preserve"> (psycholog) szkolny, Rzecznik Praw Ucznia. Uczeń może się również zwrócić </w:t>
      </w:r>
      <w:r w:rsidR="005D1283" w:rsidRPr="005D1283">
        <w:t xml:space="preserve">o </w:t>
      </w:r>
      <w:r w:rsidRPr="005D1283">
        <w:t>o</w:t>
      </w:r>
      <w:r w:rsidR="005D1283" w:rsidRPr="005D1283">
        <w:t>pinię do</w:t>
      </w:r>
      <w:r w:rsidR="007D0E72">
        <w:t xml:space="preserve"> samorządu u</w:t>
      </w:r>
      <w:r w:rsidRPr="005D1283">
        <w:t xml:space="preserve">czniowskiego. </w:t>
      </w:r>
    </w:p>
    <w:p w:rsidR="00B03105" w:rsidRPr="005D1283" w:rsidRDefault="00B03105" w:rsidP="00CD11EC">
      <w:pPr>
        <w:pStyle w:val="ustep1"/>
      </w:pPr>
      <w:r w:rsidRPr="005D1283">
        <w:t>Wychowa</w:t>
      </w:r>
      <w:r w:rsidR="00CF1608">
        <w:t>wca ma</w:t>
      </w:r>
      <w:r w:rsidR="007D0E72">
        <w:t xml:space="preserve"> obowiązek przedstawić r</w:t>
      </w:r>
      <w:r w:rsidR="00CF1608">
        <w:t xml:space="preserve">adzie </w:t>
      </w:r>
      <w:r w:rsidR="007D0E72">
        <w:t>p</w:t>
      </w:r>
      <w:r w:rsidR="00CF1608">
        <w:t xml:space="preserve">edagogicznej pełną analizę postępowania ucznia jako członka społeczności szkolnej. Podczas przedstawiania analizy, wychowawca klasy zobowiązany </w:t>
      </w:r>
      <w:r w:rsidRPr="005D1283">
        <w:t xml:space="preserve">jest zachować obiektywność. </w:t>
      </w:r>
      <w:r w:rsidR="000E262C">
        <w:t xml:space="preserve">Wychowawca klasy informuje </w:t>
      </w:r>
      <w:r w:rsidR="007D0E72">
        <w:t>radę pedagogiczną</w:t>
      </w:r>
      <w:r w:rsidR="000E262C">
        <w:t xml:space="preserve"> o </w:t>
      </w:r>
      <w:r w:rsidRPr="005D1283">
        <w:t>zastosowanych dotychczas środkach wychowawczych i dyscyplinujących, zastosowanych karach regulaminowych, rozmowach ostrzegawczych, ewentualnej pomocy psychologiczno</w:t>
      </w:r>
      <w:r w:rsidR="007D0E72">
        <w:t xml:space="preserve"> </w:t>
      </w:r>
      <w:r w:rsidRPr="005D1283">
        <w:t>-</w:t>
      </w:r>
      <w:r w:rsidR="007D0E72">
        <w:t xml:space="preserve"> </w:t>
      </w:r>
      <w:r w:rsidRPr="005D1283">
        <w:t xml:space="preserve">pedagogicznej itp. </w:t>
      </w:r>
    </w:p>
    <w:p w:rsidR="00B03105" w:rsidRPr="005D1283" w:rsidRDefault="007D0E72" w:rsidP="00CD11EC">
      <w:pPr>
        <w:pStyle w:val="ustep1"/>
      </w:pPr>
      <w:r>
        <w:t>Rada p</w:t>
      </w:r>
      <w:r w:rsidR="00B03105" w:rsidRPr="005D1283">
        <w:t>edagogiczna w głosowaniu tajnym, po wnikliwym wysłuchaniu stron, podejmuje u</w:t>
      </w:r>
      <w:r w:rsidR="00A160AF">
        <w:t>chwałę dotyczącą danej sprawy.</w:t>
      </w:r>
    </w:p>
    <w:p w:rsidR="00B03105" w:rsidRPr="005D1283" w:rsidRDefault="007D0E72" w:rsidP="00CD11EC">
      <w:pPr>
        <w:pStyle w:val="ustep1"/>
      </w:pPr>
      <w:r>
        <w:t>Rada p</w:t>
      </w:r>
      <w:r w:rsidR="00B03105" w:rsidRPr="005D1283">
        <w:t>edagogic</w:t>
      </w:r>
      <w:r>
        <w:t>zna powierza wykonanie uchwały dyrektorowi s</w:t>
      </w:r>
      <w:r w:rsidR="00B03105" w:rsidRPr="005D1283">
        <w:t xml:space="preserve">zkoły. </w:t>
      </w:r>
    </w:p>
    <w:p w:rsidR="00B03105" w:rsidRPr="005D1283" w:rsidRDefault="007D0E72" w:rsidP="00CD11EC">
      <w:pPr>
        <w:pStyle w:val="ustep1"/>
      </w:pPr>
      <w:r>
        <w:t>Dyrektor szkoły informuje samorząd uczniowski o decyzji rady p</w:t>
      </w:r>
      <w:r w:rsidR="00B03105" w:rsidRPr="005D1283">
        <w:t xml:space="preserve">edagogicznej celem uzyskania opinii. Brak opinii samorządu </w:t>
      </w:r>
      <w:r w:rsidR="009D2274">
        <w:t xml:space="preserve">uczniowskiego </w:t>
      </w:r>
      <w:r w:rsidR="00B03105" w:rsidRPr="005D1283">
        <w:t>w terminie 7 dni od zawiadomienia ni</w:t>
      </w:r>
      <w:r w:rsidR="009D2274">
        <w:t>e wstrzymuje wykonania uchwały rady p</w:t>
      </w:r>
      <w:r w:rsidR="00B03105" w:rsidRPr="005D1283">
        <w:t>edagogicznej.</w:t>
      </w:r>
    </w:p>
    <w:p w:rsidR="00B03105" w:rsidRPr="005D1283" w:rsidRDefault="00B03105" w:rsidP="00CD11EC">
      <w:pPr>
        <w:pStyle w:val="ustep1"/>
      </w:pPr>
      <w:r w:rsidRPr="005D1283">
        <w:t xml:space="preserve">Dyrektor </w:t>
      </w:r>
      <w:r w:rsidR="009D2274">
        <w:t>s</w:t>
      </w:r>
      <w:r w:rsidR="004B0B2D" w:rsidRPr="005D1283">
        <w:t xml:space="preserve">zkoły </w:t>
      </w:r>
      <w:r w:rsidRPr="005D1283">
        <w:t xml:space="preserve">kieruje sprawę do </w:t>
      </w:r>
      <w:r w:rsidR="00F543F0" w:rsidRPr="005D1283">
        <w:t>Lubelskiego</w:t>
      </w:r>
      <w:r w:rsidRPr="005D1283">
        <w:t xml:space="preserve"> Kuratora  Oświaty.</w:t>
      </w:r>
    </w:p>
    <w:p w:rsidR="00B03105" w:rsidRPr="005D1283" w:rsidRDefault="004B0B2D" w:rsidP="00CD11EC">
      <w:pPr>
        <w:pStyle w:val="ustep1"/>
      </w:pPr>
      <w:r w:rsidRPr="005D1283">
        <w:t>D</w:t>
      </w:r>
      <w:r w:rsidR="00B03105" w:rsidRPr="005D1283">
        <w:t>ecyzję o przeniesieniu ucznia od</w:t>
      </w:r>
      <w:r w:rsidR="009D2274">
        <w:t>bierają i podpisują rodzice/prawni</w:t>
      </w:r>
      <w:r w:rsidR="00B03105" w:rsidRPr="005D1283">
        <w:t xml:space="preserve"> opiekun</w:t>
      </w:r>
      <w:r w:rsidR="009D2274">
        <w:t>owie</w:t>
      </w:r>
      <w:r w:rsidR="00CF1608">
        <w:t>.</w:t>
      </w:r>
    </w:p>
    <w:p w:rsidR="00B03105" w:rsidRPr="005D1283" w:rsidRDefault="00B03105" w:rsidP="00CD11EC">
      <w:pPr>
        <w:pStyle w:val="ustep1"/>
      </w:pPr>
      <w:r w:rsidRPr="005D1283">
        <w:t>Uczniowi przysługuje prawo do odwołania się od</w:t>
      </w:r>
      <w:r w:rsidR="00EA2396">
        <w:t xml:space="preserve"> decyzji do organu wskazanego w </w:t>
      </w:r>
      <w:r w:rsidRPr="005D1283">
        <w:t xml:space="preserve">pouczeniu zawartym w decyzji w terminie 14 dni od jej doręczenia. </w:t>
      </w:r>
    </w:p>
    <w:p w:rsidR="00B03105" w:rsidRPr="005D1283" w:rsidRDefault="00B03105" w:rsidP="00CD11EC">
      <w:pPr>
        <w:pStyle w:val="ustep1"/>
      </w:pPr>
      <w:r w:rsidRPr="005D1283">
        <w:t>W trakcie całego postępowania odwoławczego uczeń ma</w:t>
      </w:r>
      <w:r w:rsidR="00EA2396">
        <w:t xml:space="preserve"> prawo uczęszczać na zajęcia do </w:t>
      </w:r>
      <w:r w:rsidR="00CF1608">
        <w:t xml:space="preserve">czasu otrzymania ostatecznej </w:t>
      </w:r>
      <w:r w:rsidRPr="005D1283">
        <w:t xml:space="preserve">decyzji. </w:t>
      </w:r>
    </w:p>
    <w:p w:rsidR="004F7CB1" w:rsidRDefault="004F7CB1">
      <w:pPr>
        <w:jc w:val="left"/>
        <w:rPr>
          <w:rFonts w:ascii="Times New Roman" w:hAnsi="Times New Roman"/>
          <w:b/>
          <w:bCs/>
          <w:color w:val="000000" w:themeColor="text1"/>
          <w:sz w:val="28"/>
          <w:szCs w:val="28"/>
        </w:rPr>
      </w:pPr>
      <w:bookmarkStart w:id="31" w:name="_Toc497772388"/>
      <w:r>
        <w:br w:type="page"/>
      </w:r>
    </w:p>
    <w:p w:rsidR="00B03105" w:rsidRPr="00466236" w:rsidRDefault="00B03105" w:rsidP="004D24BD">
      <w:pPr>
        <w:pStyle w:val="Nagwek1"/>
      </w:pPr>
      <w:r w:rsidRPr="00466236">
        <w:lastRenderedPageBreak/>
        <w:t>DZIAŁ VII</w:t>
      </w:r>
      <w:bookmarkEnd w:id="31"/>
    </w:p>
    <w:p w:rsidR="00B03105" w:rsidRPr="004D24BD" w:rsidRDefault="00B03105" w:rsidP="004D24BD">
      <w:pPr>
        <w:pStyle w:val="Nagwek2"/>
      </w:pPr>
      <w:bookmarkStart w:id="32" w:name="_Toc497772389"/>
      <w:r w:rsidRPr="004D24BD">
        <w:t>Rozdział 1</w:t>
      </w:r>
      <w:r w:rsidR="00B02871" w:rsidRPr="004D24BD">
        <w:br/>
      </w:r>
      <w:r w:rsidRPr="004D24BD">
        <w:t>Wewnątrzszkolne zasady oceniania</w:t>
      </w:r>
      <w:bookmarkEnd w:id="32"/>
    </w:p>
    <w:p w:rsidR="006E7364" w:rsidRPr="00466236" w:rsidRDefault="00B03105" w:rsidP="00171F15">
      <w:pPr>
        <w:pStyle w:val="paragraf"/>
      </w:pPr>
      <w:r w:rsidRPr="005D1283">
        <w:rPr>
          <w:b/>
        </w:rPr>
        <w:t xml:space="preserve">§ </w:t>
      </w:r>
      <w:r w:rsidR="00AB31A4">
        <w:rPr>
          <w:b/>
        </w:rPr>
        <w:t>104</w:t>
      </w:r>
      <w:r w:rsidR="004D24BD" w:rsidRPr="005D1283">
        <w:rPr>
          <w:b/>
        </w:rPr>
        <w:t>.</w:t>
      </w:r>
      <w:r w:rsidR="006E7364" w:rsidRPr="005D1283">
        <w:rPr>
          <w:b/>
        </w:rPr>
        <w:t>1</w:t>
      </w:r>
      <w:r w:rsidR="006E7364" w:rsidRPr="00466236">
        <w:t>.Ocenianiu podlegają :</w:t>
      </w:r>
    </w:p>
    <w:p w:rsidR="006E7364" w:rsidRPr="00466236" w:rsidRDefault="006E7364" w:rsidP="001D7D92">
      <w:pPr>
        <w:pStyle w:val="punkt"/>
        <w:numPr>
          <w:ilvl w:val="0"/>
          <w:numId w:val="175"/>
        </w:numPr>
      </w:pPr>
      <w:r w:rsidRPr="00466236">
        <w:t>osiągnięcia edukacyjne ucznia;</w:t>
      </w:r>
    </w:p>
    <w:p w:rsidR="006E7364" w:rsidRPr="00466236" w:rsidRDefault="006E7364" w:rsidP="001D7D92">
      <w:pPr>
        <w:pStyle w:val="punkt"/>
        <w:numPr>
          <w:ilvl w:val="0"/>
          <w:numId w:val="175"/>
        </w:numPr>
      </w:pPr>
      <w:r w:rsidRPr="00466236">
        <w:t>zachowanie ucznia.</w:t>
      </w:r>
    </w:p>
    <w:p w:rsidR="006E7364" w:rsidRPr="00466236" w:rsidRDefault="006E7364" w:rsidP="001D7D92">
      <w:pPr>
        <w:pStyle w:val="ustep"/>
        <w:numPr>
          <w:ilvl w:val="0"/>
          <w:numId w:val="176"/>
        </w:numPr>
      </w:pPr>
      <w:r w:rsidRPr="00466236">
        <w:t>Ocenianie osiągnięć edukacyjnych i zachowania ucznia odbywa się w ramach oceniania wewnątrzszkolnego.</w:t>
      </w:r>
    </w:p>
    <w:p w:rsidR="006E7364" w:rsidRPr="00466236" w:rsidRDefault="006E7364" w:rsidP="001D7D92">
      <w:pPr>
        <w:pStyle w:val="ustep"/>
        <w:numPr>
          <w:ilvl w:val="0"/>
          <w:numId w:val="176"/>
        </w:numPr>
      </w:pPr>
      <w:r w:rsidRPr="00466236">
        <w:t>Ocenianie osiągnięć edukacyjnych ucznia polega na rozpoznaniu przez nauczycieli poziomu i postępów w opanowaniu przez ucznia wiadomości i umiejętności w stosunku do wymagań edukacyjnych wynikających z podstawy programowej, określonej w odrębnych przepisach i realizowanych w szkole programów nauczania uwzględniających tę podstawę oraz formułowaniu oceny.</w:t>
      </w:r>
    </w:p>
    <w:p w:rsidR="006E7364" w:rsidRPr="00466236" w:rsidRDefault="006E7364" w:rsidP="001D7D92">
      <w:pPr>
        <w:pStyle w:val="ustep"/>
        <w:numPr>
          <w:ilvl w:val="0"/>
          <w:numId w:val="176"/>
        </w:numPr>
      </w:pPr>
      <w:r w:rsidRPr="00466236">
        <w:t>Ocenianie zachowania ucznia polega na rozpoznaniu przez wychowawcę klasy, nauczycieli oraz uczniów danej klasy stopnia respektowania przez ucznia zasad współżycia społecznego i norm etycznych oraz obowiązków ucznia</w:t>
      </w:r>
      <w:r w:rsidR="009D2274">
        <w:t xml:space="preserve"> o</w:t>
      </w:r>
      <w:r w:rsidR="00AB31A4">
        <w:t>kreślonych w statucie szkoły w rozdziale 3 d</w:t>
      </w:r>
      <w:r w:rsidR="009D2274">
        <w:t>ziału VI</w:t>
      </w:r>
      <w:r w:rsidRPr="00466236">
        <w:t>.</w:t>
      </w:r>
    </w:p>
    <w:p w:rsidR="006E7364" w:rsidRPr="00466236" w:rsidRDefault="006E7364" w:rsidP="001D7D92">
      <w:pPr>
        <w:pStyle w:val="ustep"/>
        <w:numPr>
          <w:ilvl w:val="0"/>
          <w:numId w:val="176"/>
        </w:numPr>
      </w:pPr>
      <w:r w:rsidRPr="00466236">
        <w:t xml:space="preserve">Ocenianie wewnątrzszkolne ma na celu: </w:t>
      </w:r>
    </w:p>
    <w:p w:rsidR="006E7364" w:rsidRPr="00466236" w:rsidRDefault="006E7364" w:rsidP="001D7D92">
      <w:pPr>
        <w:pStyle w:val="punkt"/>
        <w:numPr>
          <w:ilvl w:val="0"/>
          <w:numId w:val="177"/>
        </w:numPr>
      </w:pPr>
      <w:r w:rsidRPr="00466236">
        <w:t>poinformowanie ucznia o poziomie jego osiągnięć edukacyjnych i jego zachowaniu oraz postępach w tym zakresie;</w:t>
      </w:r>
    </w:p>
    <w:p w:rsidR="006E7364" w:rsidRPr="00466236" w:rsidRDefault="006E7364" w:rsidP="001D7D92">
      <w:pPr>
        <w:pStyle w:val="punkt"/>
        <w:numPr>
          <w:ilvl w:val="0"/>
          <w:numId w:val="177"/>
        </w:numPr>
      </w:pPr>
      <w:r w:rsidRPr="00466236">
        <w:t>udzielenie uczniowi pomocy w samodzielnym planowaniu swojego rozwoju;</w:t>
      </w:r>
    </w:p>
    <w:p w:rsidR="006E7364" w:rsidRPr="00466236" w:rsidRDefault="006E7364" w:rsidP="001D7D92">
      <w:pPr>
        <w:pStyle w:val="punkt"/>
        <w:numPr>
          <w:ilvl w:val="0"/>
          <w:numId w:val="177"/>
        </w:numPr>
      </w:pPr>
      <w:r w:rsidRPr="00466236">
        <w:t>motywowanie ucznia do dalszych postępów w nauce i zachowaniu;</w:t>
      </w:r>
    </w:p>
    <w:p w:rsidR="006E7364" w:rsidRPr="00466236" w:rsidRDefault="006E7364" w:rsidP="001D7D92">
      <w:pPr>
        <w:pStyle w:val="punkt"/>
        <w:numPr>
          <w:ilvl w:val="0"/>
          <w:numId w:val="177"/>
        </w:numPr>
      </w:pPr>
      <w:r w:rsidRPr="00466236">
        <w:t>dostarczenie rodzicom/prawnym opiekunom i nauczycielom informa</w:t>
      </w:r>
      <w:r w:rsidR="00EA2396">
        <w:t>cji o postępach, trudnościach w </w:t>
      </w:r>
      <w:r w:rsidRPr="00466236">
        <w:t>nauce i specjalnych uzdolnieniach ucznia;</w:t>
      </w:r>
    </w:p>
    <w:p w:rsidR="006E7364" w:rsidRPr="00466236" w:rsidRDefault="006E7364" w:rsidP="001D7D92">
      <w:pPr>
        <w:pStyle w:val="punkt"/>
        <w:numPr>
          <w:ilvl w:val="0"/>
          <w:numId w:val="177"/>
        </w:numPr>
      </w:pPr>
      <w:r w:rsidRPr="00466236">
        <w:t>umożliwienie nauczycielom doskonalenia organizacji i metod pracy dydaktyczno – wychowawczej.</w:t>
      </w:r>
    </w:p>
    <w:p w:rsidR="006E7364" w:rsidRPr="00466236" w:rsidRDefault="006E7364" w:rsidP="00CD11EC">
      <w:pPr>
        <w:pStyle w:val="ustep"/>
      </w:pPr>
      <w:r w:rsidRPr="00466236">
        <w:t xml:space="preserve">Ocenianie wewnątrzszkolne obejmuje: </w:t>
      </w:r>
    </w:p>
    <w:p w:rsidR="006E7364" w:rsidRPr="00466236" w:rsidRDefault="006E7364" w:rsidP="001D7D92">
      <w:pPr>
        <w:pStyle w:val="punkt"/>
        <w:numPr>
          <w:ilvl w:val="0"/>
          <w:numId w:val="178"/>
        </w:numPr>
      </w:pPr>
      <w:r w:rsidRPr="00466236">
        <w:t>formułowanie przez nauczycieli wymagań edukacyjnych niezbędnych do uzyskania poszczególnych śródrocznych i rocznych ocen klasyfikacyjnych z obowiązkowych i dodatkowych zajęć edukacyjnych z uwzględnieniem zindywidualizowanych wymagań wobec uczniów;</w:t>
      </w:r>
    </w:p>
    <w:p w:rsidR="006E7364" w:rsidRPr="00466236" w:rsidRDefault="006E7364" w:rsidP="001D7D92">
      <w:pPr>
        <w:pStyle w:val="punkt"/>
        <w:numPr>
          <w:ilvl w:val="0"/>
          <w:numId w:val="178"/>
        </w:numPr>
      </w:pPr>
      <w:r w:rsidRPr="00466236">
        <w:t>ocenianie bieżące i ustalanie śródrocznych i rocznych ocen klasyfikacyjnych z obowiązkowych oraz dodatkowych zajęć edukacyjnych oraz śródrocznej i rocznej oceny klasyfikacyjnej zachowania, według skali i w formach przyjętych w szkole;</w:t>
      </w:r>
    </w:p>
    <w:p w:rsidR="006E7364" w:rsidRPr="00466236" w:rsidRDefault="006E7364" w:rsidP="001D7D92">
      <w:pPr>
        <w:pStyle w:val="punkt"/>
        <w:numPr>
          <w:ilvl w:val="0"/>
          <w:numId w:val="178"/>
        </w:numPr>
      </w:pPr>
      <w:r w:rsidRPr="00466236">
        <w:t>przeprowadzanie egzaminów klasyfikacyjnych, poprawkowych i sprawdzających;</w:t>
      </w:r>
    </w:p>
    <w:p w:rsidR="006E7364" w:rsidRPr="00466236" w:rsidRDefault="006E7364" w:rsidP="001D7D92">
      <w:pPr>
        <w:pStyle w:val="punkt"/>
        <w:numPr>
          <w:ilvl w:val="0"/>
          <w:numId w:val="178"/>
        </w:numPr>
      </w:pPr>
      <w:r w:rsidRPr="00466236">
        <w:t>ustalenie warunków i trybu uzyskania wyższej niż przewidywane rocznych o</w:t>
      </w:r>
      <w:r w:rsidR="00EA2396">
        <w:t>cen klasyfikacyjnych z </w:t>
      </w:r>
      <w:r w:rsidRPr="00466236">
        <w:t>obowiązkowych zajęć edukacyjnych oraz rocznej oceny klasyfikacyjnej zachowania;</w:t>
      </w:r>
    </w:p>
    <w:p w:rsidR="006E7364" w:rsidRPr="00466236" w:rsidRDefault="006E7364" w:rsidP="001D7D92">
      <w:pPr>
        <w:pStyle w:val="punkt"/>
        <w:numPr>
          <w:ilvl w:val="0"/>
          <w:numId w:val="178"/>
        </w:numPr>
      </w:pPr>
      <w:r w:rsidRPr="00466236">
        <w:t>ustalanie kryteriów oceniania zachowania;</w:t>
      </w:r>
    </w:p>
    <w:p w:rsidR="006E7364" w:rsidRPr="00466236" w:rsidRDefault="006E7364" w:rsidP="001D7D92">
      <w:pPr>
        <w:pStyle w:val="punkt"/>
        <w:numPr>
          <w:ilvl w:val="0"/>
          <w:numId w:val="178"/>
        </w:numPr>
      </w:pPr>
      <w:r w:rsidRPr="00466236">
        <w:t>ustalanie warunków i sposobu przekazywania rodzicom/prawnym opiekunom informacji o postępach i trudnościach ucznia w nauce.</w:t>
      </w:r>
    </w:p>
    <w:p w:rsidR="004F7CB1" w:rsidRDefault="004F7CB1" w:rsidP="00171F15">
      <w:pPr>
        <w:pStyle w:val="paragraf"/>
        <w:rPr>
          <w:b/>
        </w:rPr>
      </w:pPr>
    </w:p>
    <w:p w:rsidR="006E7364" w:rsidRPr="00466236" w:rsidRDefault="006E7364" w:rsidP="00171F15">
      <w:pPr>
        <w:pStyle w:val="paragraf"/>
      </w:pPr>
      <w:r w:rsidRPr="00A6687A">
        <w:rPr>
          <w:b/>
        </w:rPr>
        <w:lastRenderedPageBreak/>
        <w:t>§ </w:t>
      </w:r>
      <w:r w:rsidR="00AB31A4">
        <w:rPr>
          <w:b/>
        </w:rPr>
        <w:t>105</w:t>
      </w:r>
      <w:r w:rsidRPr="00A6687A">
        <w:rPr>
          <w:b/>
        </w:rPr>
        <w:t>.</w:t>
      </w:r>
      <w:r w:rsidR="00A6687A" w:rsidRPr="00A6687A">
        <w:rPr>
          <w:b/>
        </w:rPr>
        <w:t> </w:t>
      </w:r>
      <w:r w:rsidRPr="00A6687A">
        <w:rPr>
          <w:b/>
        </w:rPr>
        <w:t>1.</w:t>
      </w:r>
      <w:r w:rsidR="00A6687A">
        <w:t> </w:t>
      </w:r>
      <w:r w:rsidRPr="00466236">
        <w:t>Nauczyciele na początku każdego roku szkolnego informują uczniów oraz ich rodziców/prawnych opiekunów o:</w:t>
      </w:r>
    </w:p>
    <w:p w:rsidR="006E7364" w:rsidRPr="00466236" w:rsidRDefault="006E7364" w:rsidP="001D7D92">
      <w:pPr>
        <w:pStyle w:val="punkt"/>
        <w:numPr>
          <w:ilvl w:val="0"/>
          <w:numId w:val="179"/>
        </w:numPr>
      </w:pPr>
      <w:r w:rsidRPr="00466236">
        <w:t>wymaganiach edukacyjnych niezbędnych do uzyskania poszczególnych śródrocznych i rocznych ocen klasyfikacyjnych z obowiązkowych i dodatkowych zajęć edukacyjnych, wynikających z realizowanego przez siebie programu nauczania;</w:t>
      </w:r>
    </w:p>
    <w:p w:rsidR="006E7364" w:rsidRPr="00466236" w:rsidRDefault="006E7364" w:rsidP="001D7D92">
      <w:pPr>
        <w:pStyle w:val="punkt"/>
        <w:numPr>
          <w:ilvl w:val="0"/>
          <w:numId w:val="179"/>
        </w:numPr>
      </w:pPr>
      <w:r w:rsidRPr="00466236">
        <w:t>sposobach sprawdzania osiągnięć edukacyjnych uczniów;</w:t>
      </w:r>
    </w:p>
    <w:p w:rsidR="006E7364" w:rsidRPr="00466236" w:rsidRDefault="006E7364" w:rsidP="001D7D92">
      <w:pPr>
        <w:pStyle w:val="punkt"/>
        <w:numPr>
          <w:ilvl w:val="0"/>
          <w:numId w:val="179"/>
        </w:numPr>
      </w:pPr>
      <w:r w:rsidRPr="00466236">
        <w:t>warunkach i trybie uzyskania wyższej niż przewidywana rocznej oceny klasyfikacyjnej z obowiązkowych i dodatkowych zajęć edukacyjnych.</w:t>
      </w:r>
    </w:p>
    <w:p w:rsidR="006E7364" w:rsidRPr="00466236" w:rsidRDefault="006E7364" w:rsidP="001D7D92">
      <w:pPr>
        <w:pStyle w:val="ustep"/>
        <w:numPr>
          <w:ilvl w:val="0"/>
          <w:numId w:val="180"/>
        </w:numPr>
      </w:pPr>
      <w:r w:rsidRPr="00466236">
        <w:t>Wychowawca klasy na początku każdego roku szkolnego informuje uczniów oraz ich rodziców/prawnych opiekunów o:</w:t>
      </w:r>
    </w:p>
    <w:p w:rsidR="006E7364" w:rsidRPr="00466236" w:rsidRDefault="006E7364" w:rsidP="001D7D92">
      <w:pPr>
        <w:pStyle w:val="punkt"/>
        <w:numPr>
          <w:ilvl w:val="0"/>
          <w:numId w:val="181"/>
        </w:numPr>
      </w:pPr>
      <w:r w:rsidRPr="00466236">
        <w:t>warunkach i sposobie oraz kryteriach oceniania zachowania;</w:t>
      </w:r>
    </w:p>
    <w:p w:rsidR="006E7364" w:rsidRPr="00466236" w:rsidRDefault="006E7364" w:rsidP="001D7D92">
      <w:pPr>
        <w:pStyle w:val="punkt"/>
        <w:numPr>
          <w:ilvl w:val="0"/>
          <w:numId w:val="181"/>
        </w:numPr>
      </w:pPr>
      <w:r w:rsidRPr="00466236">
        <w:t>warunkach i trybie uzyskania wyższej niż przewidywana rocznej oceny klasyfikacyjnej zachowania;</w:t>
      </w:r>
    </w:p>
    <w:p w:rsidR="006E7364" w:rsidRPr="00466236" w:rsidRDefault="006E7364" w:rsidP="00171F15">
      <w:pPr>
        <w:pStyle w:val="paragraf"/>
      </w:pPr>
      <w:r w:rsidRPr="00A6687A">
        <w:rPr>
          <w:b/>
        </w:rPr>
        <w:t>§ </w:t>
      </w:r>
      <w:r w:rsidR="00AB31A4">
        <w:rPr>
          <w:b/>
        </w:rPr>
        <w:t>106</w:t>
      </w:r>
      <w:r w:rsidRPr="00A6687A">
        <w:rPr>
          <w:b/>
        </w:rPr>
        <w:t>.</w:t>
      </w:r>
      <w:r w:rsidR="00A6687A" w:rsidRPr="00A6687A">
        <w:rPr>
          <w:b/>
        </w:rPr>
        <w:t> </w:t>
      </w:r>
      <w:r w:rsidRPr="00A6687A">
        <w:rPr>
          <w:b/>
        </w:rPr>
        <w:t>1.</w:t>
      </w:r>
      <w:r w:rsidR="00A6687A">
        <w:t> </w:t>
      </w:r>
      <w:r w:rsidRPr="00466236">
        <w:t>Oceny są jawne dla ucznia i jego rodziców/prawnych opiekunów:</w:t>
      </w:r>
    </w:p>
    <w:p w:rsidR="006E7364" w:rsidRPr="00466236" w:rsidRDefault="006E7364" w:rsidP="001D7D92">
      <w:pPr>
        <w:pStyle w:val="punkt"/>
        <w:numPr>
          <w:ilvl w:val="0"/>
          <w:numId w:val="182"/>
        </w:numPr>
      </w:pPr>
      <w:r w:rsidRPr="00466236">
        <w:t>każda ocena z ustnych form sprawdzania umiejętności lub wiadomości ucznia podlega wpisaniu do dziennika lekcyjnego oraz dziennika elektronicznego po jej ustaleniu i ustnym poinformowaniu ucznia;</w:t>
      </w:r>
    </w:p>
    <w:p w:rsidR="006E7364" w:rsidRPr="00466236" w:rsidRDefault="006E7364" w:rsidP="001D7D92">
      <w:pPr>
        <w:pStyle w:val="punkt"/>
        <w:numPr>
          <w:ilvl w:val="0"/>
          <w:numId w:val="182"/>
        </w:numPr>
      </w:pPr>
      <w:r w:rsidRPr="00466236">
        <w:t>sprawdzone i ocenione prace kontrolne i inne formy pisemnego sprawdzania wiadomości i umiejętności uczniów przedstawiane są do wglądu uczniom na zajęciach dydaktycznych. Oceny wpisywane są do dziennika lekcyjnego oraz do dziennika elektronicznego;</w:t>
      </w:r>
    </w:p>
    <w:p w:rsidR="006E7364" w:rsidRPr="00466236" w:rsidRDefault="006E7364" w:rsidP="001D7D92">
      <w:pPr>
        <w:pStyle w:val="punkt"/>
        <w:numPr>
          <w:ilvl w:val="0"/>
          <w:numId w:val="182"/>
        </w:numPr>
      </w:pPr>
      <w:r w:rsidRPr="00466236">
        <w:tab/>
        <w:t>nauczyciel uzasadnia każdą bieżącą ocenę z odpowiedzi ustnej i kontrolnej pracy pisemnej w sposób ustny lub pisemny. Uzasadnienie może mieć f</w:t>
      </w:r>
      <w:r w:rsidR="004E4E33">
        <w:t>ormę: pisemnej</w:t>
      </w:r>
      <w:r w:rsidRPr="00466236">
        <w:t>/ustnej recenzji, punktową, procentową, kryterialną;</w:t>
      </w:r>
    </w:p>
    <w:p w:rsidR="006E7364" w:rsidRPr="00E20E9C" w:rsidRDefault="006E7364" w:rsidP="001D7D92">
      <w:pPr>
        <w:pStyle w:val="punkt"/>
        <w:numPr>
          <w:ilvl w:val="0"/>
          <w:numId w:val="182"/>
        </w:numPr>
        <w:rPr>
          <w:color w:val="auto"/>
        </w:rPr>
      </w:pPr>
      <w:r w:rsidRPr="00E20E9C">
        <w:rPr>
          <w:color w:val="auto"/>
        </w:rPr>
        <w:t xml:space="preserve">uczeń może poprawić otrzymaną ocenę </w:t>
      </w:r>
      <w:r w:rsidR="00486999" w:rsidRPr="00E20E9C">
        <w:rPr>
          <w:color w:val="auto"/>
        </w:rPr>
        <w:t xml:space="preserve">(z wyjątkiem oceny celującej) </w:t>
      </w:r>
      <w:r w:rsidRPr="00E20E9C">
        <w:rPr>
          <w:color w:val="auto"/>
        </w:rPr>
        <w:t>w sposób i terminie uzgodnionym z nauczycielem.</w:t>
      </w:r>
    </w:p>
    <w:p w:rsidR="006E7364" w:rsidRPr="00466236" w:rsidRDefault="006E7364" w:rsidP="001D7D92">
      <w:pPr>
        <w:pStyle w:val="ustep"/>
        <w:numPr>
          <w:ilvl w:val="0"/>
          <w:numId w:val="183"/>
        </w:numPr>
      </w:pPr>
      <w:r w:rsidRPr="00466236">
        <w:t>Na wniosek ucznia lub jego rodziców/prawnych opiekunów sprawdzone i ocenione pisemne prace kontrolne oraz inna dokumentacja dotycząca oceniania ucznia są udostępniane do wglądu uczniowi lub jego rodzicom/prawnym opiekunom na zasadach ustalonych przez nauczyciela.</w:t>
      </w:r>
    </w:p>
    <w:p w:rsidR="006E7364" w:rsidRPr="00A6687A" w:rsidRDefault="006E7364" w:rsidP="00E61842">
      <w:pPr>
        <w:pStyle w:val="paragraf"/>
        <w:keepNext/>
      </w:pPr>
      <w:r w:rsidRPr="00A6687A">
        <w:rPr>
          <w:b/>
        </w:rPr>
        <w:t>§ </w:t>
      </w:r>
      <w:r w:rsidR="00AB31A4">
        <w:rPr>
          <w:b/>
        </w:rPr>
        <w:t>107</w:t>
      </w:r>
      <w:r w:rsidRPr="00A6687A">
        <w:rPr>
          <w:b/>
        </w:rPr>
        <w:t>.</w:t>
      </w:r>
      <w:r w:rsidRPr="00A6687A">
        <w:t xml:space="preserve"> Tryb oceniania i skala ocen.</w:t>
      </w:r>
    </w:p>
    <w:p w:rsidR="006E7364" w:rsidRPr="00466236" w:rsidRDefault="006E7364" w:rsidP="001D7D92">
      <w:pPr>
        <w:pStyle w:val="ustep1"/>
        <w:numPr>
          <w:ilvl w:val="0"/>
          <w:numId w:val="184"/>
        </w:numPr>
      </w:pPr>
      <w:r w:rsidRPr="00466236">
        <w:t>Oceny bieżące, śródroczne i roczne oceny klasyfikacyjne z zajęć edukacyjnych, począwszy od klasy IV szkoły podstawowej, ustala się w stopniach według następującej skali, z następującymi skrótami literowymi:</w:t>
      </w:r>
    </w:p>
    <w:p w:rsidR="006E7364" w:rsidRPr="00466236" w:rsidRDefault="006E7364" w:rsidP="001D7D92">
      <w:pPr>
        <w:pStyle w:val="punkt"/>
        <w:numPr>
          <w:ilvl w:val="0"/>
          <w:numId w:val="185"/>
        </w:numPr>
      </w:pPr>
      <w:r w:rsidRPr="00466236">
        <w:t>stopień celujący</w:t>
      </w:r>
      <w:r w:rsidRPr="00466236">
        <w:tab/>
      </w:r>
      <w:r w:rsidRPr="00466236">
        <w:tab/>
        <w:t>- 6 (cel);</w:t>
      </w:r>
    </w:p>
    <w:p w:rsidR="006E7364" w:rsidRPr="00466236" w:rsidRDefault="006E7364" w:rsidP="001D7D92">
      <w:pPr>
        <w:pStyle w:val="punkt"/>
        <w:numPr>
          <w:ilvl w:val="0"/>
          <w:numId w:val="185"/>
        </w:numPr>
      </w:pPr>
      <w:r w:rsidRPr="00466236">
        <w:t>stopień bardzo dobry</w:t>
      </w:r>
      <w:r w:rsidRPr="00466236">
        <w:tab/>
        <w:t>- 5 (bdb);</w:t>
      </w:r>
    </w:p>
    <w:p w:rsidR="006E7364" w:rsidRPr="00466236" w:rsidRDefault="006E7364" w:rsidP="001D7D92">
      <w:pPr>
        <w:pStyle w:val="punkt"/>
        <w:numPr>
          <w:ilvl w:val="0"/>
          <w:numId w:val="185"/>
        </w:numPr>
      </w:pPr>
      <w:r w:rsidRPr="00466236">
        <w:t>stopień dobry</w:t>
      </w:r>
      <w:r w:rsidRPr="00466236">
        <w:tab/>
      </w:r>
      <w:r w:rsidRPr="00466236">
        <w:tab/>
      </w:r>
      <w:r w:rsidR="00A6687A">
        <w:tab/>
      </w:r>
      <w:r w:rsidRPr="00466236">
        <w:t>- 4 (db);</w:t>
      </w:r>
    </w:p>
    <w:p w:rsidR="006E7364" w:rsidRPr="00466236" w:rsidRDefault="006E7364" w:rsidP="001D7D92">
      <w:pPr>
        <w:pStyle w:val="punkt"/>
        <w:numPr>
          <w:ilvl w:val="0"/>
          <w:numId w:val="185"/>
        </w:numPr>
      </w:pPr>
      <w:r w:rsidRPr="00466236">
        <w:t>stopień dostateczny</w:t>
      </w:r>
      <w:r w:rsidRPr="00466236">
        <w:tab/>
      </w:r>
      <w:r w:rsidR="00A6687A">
        <w:tab/>
      </w:r>
      <w:r w:rsidRPr="00466236">
        <w:t>- 3 (dst);</w:t>
      </w:r>
    </w:p>
    <w:p w:rsidR="006E7364" w:rsidRPr="00466236" w:rsidRDefault="006E7364" w:rsidP="001D7D92">
      <w:pPr>
        <w:pStyle w:val="punkt"/>
        <w:numPr>
          <w:ilvl w:val="0"/>
          <w:numId w:val="185"/>
        </w:numPr>
      </w:pPr>
      <w:r w:rsidRPr="00466236">
        <w:t>stopień dopuszczający</w:t>
      </w:r>
      <w:r w:rsidRPr="00466236">
        <w:tab/>
        <w:t>- 2 (dop);</w:t>
      </w:r>
    </w:p>
    <w:p w:rsidR="006E7364" w:rsidRPr="00466236" w:rsidRDefault="006E7364" w:rsidP="001D7D92">
      <w:pPr>
        <w:pStyle w:val="punkt"/>
        <w:numPr>
          <w:ilvl w:val="0"/>
          <w:numId w:val="185"/>
        </w:numPr>
      </w:pPr>
      <w:r w:rsidRPr="00466236">
        <w:t>stopień niedostateczny</w:t>
      </w:r>
      <w:r w:rsidRPr="00466236">
        <w:tab/>
        <w:t>- 1 (ndst).</w:t>
      </w:r>
    </w:p>
    <w:p w:rsidR="006E7364" w:rsidRPr="00466236" w:rsidRDefault="006E7364" w:rsidP="00CD11EC">
      <w:pPr>
        <w:pStyle w:val="ustep1"/>
        <w:rPr>
          <w:bCs/>
        </w:rPr>
      </w:pPr>
      <w:r w:rsidRPr="005A7735">
        <w:rPr>
          <w:color w:val="auto"/>
        </w:rPr>
        <w:t xml:space="preserve">Dla uczniów niepełnosprawnych z normą intelektualną </w:t>
      </w:r>
      <w:r w:rsidR="005A7735" w:rsidRPr="005A7735">
        <w:rPr>
          <w:color w:val="auto"/>
        </w:rPr>
        <w:t>i uczniów z niepełnosprawnością intelektualną</w:t>
      </w:r>
      <w:r w:rsidRPr="005A7735">
        <w:rPr>
          <w:color w:val="auto"/>
        </w:rPr>
        <w:t xml:space="preserve"> </w:t>
      </w:r>
      <w:r w:rsidR="00EA68FC">
        <w:rPr>
          <w:color w:val="auto"/>
        </w:rPr>
        <w:t xml:space="preserve">w stopniu lekkim </w:t>
      </w:r>
      <w:r w:rsidRPr="005A7735">
        <w:rPr>
          <w:color w:val="auto"/>
        </w:rPr>
        <w:t>oceny bieżące, śródroczne i roczne oceny klasyfikacyjne z zajęć edukacyjnych ustala się zgodnie z zapisem</w:t>
      </w:r>
      <w:r w:rsidR="00EA68FC">
        <w:t xml:space="preserve"> w ust. 1. Dla uczniów z </w:t>
      </w:r>
      <w:r w:rsidR="00EA68FC" w:rsidRPr="005A7735">
        <w:rPr>
          <w:color w:val="auto"/>
        </w:rPr>
        <w:t xml:space="preserve">niepełnosprawnością intelektualną </w:t>
      </w:r>
      <w:r w:rsidR="00EA68FC">
        <w:rPr>
          <w:color w:val="auto"/>
        </w:rPr>
        <w:t xml:space="preserve">w stopniu </w:t>
      </w:r>
      <w:r w:rsidRPr="00466236">
        <w:t>umiarkowanym ustala się wyłącznie ocenę opisową.</w:t>
      </w:r>
    </w:p>
    <w:p w:rsidR="006E7364" w:rsidRPr="00466236" w:rsidRDefault="006E7364" w:rsidP="00CD11EC">
      <w:pPr>
        <w:pStyle w:val="ustep1"/>
      </w:pPr>
      <w:r w:rsidRPr="00466236">
        <w:lastRenderedPageBreak/>
        <w:t xml:space="preserve">Dopuszcza się </w:t>
      </w:r>
      <w:r w:rsidR="0061398B" w:rsidRPr="00466236">
        <w:t xml:space="preserve">stosowanie </w:t>
      </w:r>
      <w:r w:rsidR="007028D8" w:rsidRPr="00466236">
        <w:t xml:space="preserve">w bieżącym ocenianiu </w:t>
      </w:r>
      <w:r w:rsidRPr="00466236">
        <w:t>znaków „+”</w:t>
      </w:r>
      <w:r w:rsidR="007028D8">
        <w:t xml:space="preserve"> (plus), poza stopniem celującym, lub</w:t>
      </w:r>
      <w:r w:rsidRPr="00466236">
        <w:t xml:space="preserve"> „ −”</w:t>
      </w:r>
      <w:r w:rsidR="007028D8">
        <w:t>(minus), poza stopniem niedostatecznym</w:t>
      </w:r>
      <w:r w:rsidRPr="00466236">
        <w:t>.</w:t>
      </w:r>
    </w:p>
    <w:p w:rsidR="006E7364" w:rsidRPr="00466236" w:rsidRDefault="006E7364" w:rsidP="00CD11EC">
      <w:pPr>
        <w:pStyle w:val="ustep1"/>
      </w:pPr>
      <w:r w:rsidRPr="00466236">
        <w:t>Oceny bieżące odnotowuje się w dzienniku lekcyjnym</w:t>
      </w:r>
      <w:r w:rsidR="00163722">
        <w:t xml:space="preserve"> i dzienniku elektronicznym</w:t>
      </w:r>
      <w:r w:rsidRPr="00466236">
        <w:t xml:space="preserve"> w formie cyfrowej, oceny klasyfikacyjne</w:t>
      </w:r>
      <w:r w:rsidR="00BE61B3">
        <w:t xml:space="preserve"> śródroczne słownie skrótem, </w:t>
      </w:r>
      <w:r w:rsidRPr="00466236">
        <w:t>roczne i w pozostałych dokumentach – słownie, w pełnym brzmieniu.</w:t>
      </w:r>
    </w:p>
    <w:p w:rsidR="006E7364" w:rsidRPr="00466236" w:rsidRDefault="006E7364" w:rsidP="00CD11EC">
      <w:pPr>
        <w:pStyle w:val="ustep1"/>
      </w:pPr>
      <w:r w:rsidRPr="00466236">
        <w:t>Informacje o osiągnięciach i postępach ucznia w nauce klas I – VI</w:t>
      </w:r>
      <w:r w:rsidR="00B86131">
        <w:t>II</w:t>
      </w:r>
      <w:r w:rsidRPr="00466236">
        <w:t xml:space="preserve"> nauczyciel przedstawia uczniowi na bieżąco, dotyczą one:</w:t>
      </w:r>
    </w:p>
    <w:p w:rsidR="006E7364" w:rsidRPr="00466236" w:rsidRDefault="006E7364" w:rsidP="001D7D92">
      <w:pPr>
        <w:pStyle w:val="punkt"/>
        <w:numPr>
          <w:ilvl w:val="0"/>
          <w:numId w:val="186"/>
        </w:numPr>
      </w:pPr>
      <w:r w:rsidRPr="00466236">
        <w:t>ocen uzyskanych w wyniku podjętej przez ucznia aktywności i działalności;</w:t>
      </w:r>
    </w:p>
    <w:p w:rsidR="006E7364" w:rsidRPr="00466236" w:rsidRDefault="006E7364" w:rsidP="001D7D92">
      <w:pPr>
        <w:pStyle w:val="punkt"/>
        <w:numPr>
          <w:ilvl w:val="0"/>
          <w:numId w:val="186"/>
        </w:numPr>
      </w:pPr>
      <w:r w:rsidRPr="00466236">
        <w:t>mocnych i słabych stron pracy ucznia;</w:t>
      </w:r>
    </w:p>
    <w:p w:rsidR="006E7364" w:rsidRPr="00466236" w:rsidRDefault="006E7364" w:rsidP="001D7D92">
      <w:pPr>
        <w:pStyle w:val="punkt"/>
        <w:numPr>
          <w:ilvl w:val="0"/>
          <w:numId w:val="186"/>
        </w:numPr>
      </w:pPr>
      <w:r w:rsidRPr="00466236">
        <w:t>działaniach, jakie należy podjąć w celu pokonania trudności i osiągnięcia lepszych wyników.</w:t>
      </w:r>
    </w:p>
    <w:p w:rsidR="006E7364" w:rsidRPr="00466236" w:rsidRDefault="006E7364" w:rsidP="00CD11EC">
      <w:pPr>
        <w:pStyle w:val="ustep1"/>
      </w:pPr>
      <w:r w:rsidRPr="00466236">
        <w:t>Informacje bieżące przekazywane są przez nauczycieli w formie rozmowy indywidualnej, zapisu w dzienniczku ucznia, recenzji, uwag w zeszycie przedmiotowym lub pod sprawdzianami.</w:t>
      </w:r>
    </w:p>
    <w:p w:rsidR="006E7364" w:rsidRPr="00466236" w:rsidRDefault="006E7364" w:rsidP="00CD11EC">
      <w:pPr>
        <w:pStyle w:val="ustep1"/>
      </w:pPr>
      <w:r w:rsidRPr="00466236">
        <w:t>Informacje o osiągnięciach i postępach ucznia w nauce nauczyciel przedstawia rodzicom/prawnym opiekunom:</w:t>
      </w:r>
    </w:p>
    <w:p w:rsidR="006E7364" w:rsidRPr="00466236" w:rsidRDefault="006E7364" w:rsidP="001D7D92">
      <w:pPr>
        <w:pStyle w:val="punkt"/>
        <w:numPr>
          <w:ilvl w:val="0"/>
          <w:numId w:val="187"/>
        </w:numPr>
      </w:pPr>
      <w:r w:rsidRPr="00466236">
        <w:t>podczas zebrań klasowych odbywających się według harmonogramu opracowanego przez dyrektora;</w:t>
      </w:r>
    </w:p>
    <w:p w:rsidR="006E7364" w:rsidRPr="00466236" w:rsidRDefault="006E7364" w:rsidP="001D7D92">
      <w:pPr>
        <w:pStyle w:val="punkt"/>
        <w:numPr>
          <w:ilvl w:val="0"/>
          <w:numId w:val="187"/>
        </w:numPr>
      </w:pPr>
      <w:r w:rsidRPr="00466236">
        <w:t>indywidualnych konsultacji;</w:t>
      </w:r>
    </w:p>
    <w:p w:rsidR="006E7364" w:rsidRPr="00466236" w:rsidRDefault="006E7364" w:rsidP="001D7D92">
      <w:pPr>
        <w:pStyle w:val="punkt"/>
        <w:numPr>
          <w:ilvl w:val="0"/>
          <w:numId w:val="187"/>
        </w:numPr>
      </w:pPr>
      <w:r w:rsidRPr="00466236">
        <w:t>imprez środowiskowych z udziałem rodziców/prawnych opiekunów;</w:t>
      </w:r>
    </w:p>
    <w:p w:rsidR="006E7364" w:rsidRPr="00466236" w:rsidRDefault="006E7364" w:rsidP="001D7D92">
      <w:pPr>
        <w:pStyle w:val="punkt"/>
        <w:numPr>
          <w:ilvl w:val="0"/>
          <w:numId w:val="187"/>
        </w:numPr>
      </w:pPr>
      <w:r w:rsidRPr="00466236">
        <w:t>rozmowy telefonicznej;</w:t>
      </w:r>
    </w:p>
    <w:p w:rsidR="006E7364" w:rsidRDefault="006E7364" w:rsidP="001D7D92">
      <w:pPr>
        <w:pStyle w:val="punkt"/>
        <w:numPr>
          <w:ilvl w:val="0"/>
          <w:numId w:val="187"/>
        </w:numPr>
      </w:pPr>
      <w:r w:rsidRPr="00466236">
        <w:t>w formie korespondencji listownej;</w:t>
      </w:r>
    </w:p>
    <w:p w:rsidR="00E20E9C" w:rsidRPr="00466236" w:rsidRDefault="00E20E9C" w:rsidP="001D7D92">
      <w:pPr>
        <w:pStyle w:val="punkt"/>
        <w:numPr>
          <w:ilvl w:val="0"/>
          <w:numId w:val="187"/>
        </w:numPr>
      </w:pPr>
      <w:r>
        <w:t>za pośrednictwem dziennika elektronicznego;</w:t>
      </w:r>
    </w:p>
    <w:p w:rsidR="006E7364" w:rsidRPr="00466236" w:rsidRDefault="006E7364" w:rsidP="001D7D92">
      <w:pPr>
        <w:pStyle w:val="punkt"/>
        <w:numPr>
          <w:ilvl w:val="0"/>
          <w:numId w:val="187"/>
        </w:numPr>
      </w:pPr>
      <w:r w:rsidRPr="00466236">
        <w:t>zapisu w dzienniczku ucznia, zeszycie przedmiotowym lub w zeszycie spostrzeżeń o klasie;</w:t>
      </w:r>
    </w:p>
    <w:p w:rsidR="006E7364" w:rsidRPr="00466236" w:rsidRDefault="006E7364" w:rsidP="001D7D92">
      <w:pPr>
        <w:pStyle w:val="punkt"/>
        <w:numPr>
          <w:ilvl w:val="0"/>
          <w:numId w:val="187"/>
        </w:numPr>
      </w:pPr>
      <w:r w:rsidRPr="00466236">
        <w:t>świadectw szkolnych, dyplomów, nagród, listów gratulacyjnych.</w:t>
      </w:r>
    </w:p>
    <w:p w:rsidR="006E7364" w:rsidRPr="00466236" w:rsidRDefault="006E7364" w:rsidP="00E61842">
      <w:pPr>
        <w:pStyle w:val="ustep1"/>
        <w:keepNext/>
      </w:pPr>
      <w:r w:rsidRPr="00466236">
        <w:t>Obszary aktywności uczniów podlegające ocenie:</w:t>
      </w:r>
    </w:p>
    <w:p w:rsidR="006E7364" w:rsidRPr="00466236" w:rsidRDefault="006E7364" w:rsidP="001D7D92">
      <w:pPr>
        <w:pStyle w:val="punkt"/>
        <w:numPr>
          <w:ilvl w:val="0"/>
          <w:numId w:val="188"/>
        </w:numPr>
      </w:pPr>
      <w:r w:rsidRPr="00466236">
        <w:t>wypowiedzi ustne;</w:t>
      </w:r>
    </w:p>
    <w:p w:rsidR="006E7364" w:rsidRPr="00466236" w:rsidRDefault="006E7364" w:rsidP="001D7D92">
      <w:pPr>
        <w:pStyle w:val="punkt"/>
        <w:numPr>
          <w:ilvl w:val="0"/>
          <w:numId w:val="188"/>
        </w:numPr>
      </w:pPr>
      <w:r w:rsidRPr="00466236">
        <w:t>prace pisemne;</w:t>
      </w:r>
    </w:p>
    <w:p w:rsidR="006E7364" w:rsidRPr="00466236" w:rsidRDefault="006E7364" w:rsidP="001D7D92">
      <w:pPr>
        <w:pStyle w:val="punkt"/>
        <w:numPr>
          <w:ilvl w:val="0"/>
          <w:numId w:val="188"/>
        </w:numPr>
      </w:pPr>
      <w:r w:rsidRPr="00466236">
        <w:t>prace domowe;</w:t>
      </w:r>
    </w:p>
    <w:p w:rsidR="006E7364" w:rsidRPr="00466236" w:rsidRDefault="006E7364" w:rsidP="001D7D92">
      <w:pPr>
        <w:pStyle w:val="punkt"/>
        <w:numPr>
          <w:ilvl w:val="0"/>
          <w:numId w:val="188"/>
        </w:numPr>
      </w:pPr>
      <w:r w:rsidRPr="00466236">
        <w:t>ćwiczenia praktyczne wykonywane podczas zajęć edukacyjnych;</w:t>
      </w:r>
    </w:p>
    <w:p w:rsidR="006E7364" w:rsidRPr="00466236" w:rsidRDefault="006E7364" w:rsidP="001D7D92">
      <w:pPr>
        <w:pStyle w:val="punkt"/>
        <w:numPr>
          <w:ilvl w:val="0"/>
          <w:numId w:val="188"/>
        </w:numPr>
      </w:pPr>
      <w:r w:rsidRPr="00466236">
        <w:t>rozwiązywanie zadań problemowych;</w:t>
      </w:r>
    </w:p>
    <w:p w:rsidR="006E7364" w:rsidRPr="00466236" w:rsidRDefault="006E7364" w:rsidP="001D7D92">
      <w:pPr>
        <w:pStyle w:val="punkt"/>
        <w:numPr>
          <w:ilvl w:val="0"/>
          <w:numId w:val="188"/>
        </w:numPr>
      </w:pPr>
      <w:r w:rsidRPr="00466236">
        <w:t>umiejętność wyciągania wniosków;</w:t>
      </w:r>
    </w:p>
    <w:p w:rsidR="006E7364" w:rsidRPr="00466236" w:rsidRDefault="006E7364" w:rsidP="001D7D92">
      <w:pPr>
        <w:pStyle w:val="punkt"/>
        <w:numPr>
          <w:ilvl w:val="0"/>
          <w:numId w:val="188"/>
        </w:numPr>
      </w:pPr>
      <w:r w:rsidRPr="00466236">
        <w:t>praca w grupach;</w:t>
      </w:r>
    </w:p>
    <w:p w:rsidR="006E7364" w:rsidRPr="00466236" w:rsidRDefault="006E7364" w:rsidP="001D7D92">
      <w:pPr>
        <w:pStyle w:val="punkt"/>
        <w:numPr>
          <w:ilvl w:val="0"/>
          <w:numId w:val="188"/>
        </w:numPr>
      </w:pPr>
      <w:r w:rsidRPr="00466236">
        <w:t>projekty.</w:t>
      </w:r>
    </w:p>
    <w:p w:rsidR="006E7364" w:rsidRPr="00466236" w:rsidRDefault="006E7364" w:rsidP="00CD11EC">
      <w:pPr>
        <w:pStyle w:val="ustep1"/>
      </w:pPr>
      <w:r w:rsidRPr="00466236">
        <w:t>Ocenianie bieżące:</w:t>
      </w:r>
    </w:p>
    <w:p w:rsidR="006E7364" w:rsidRPr="00466236" w:rsidRDefault="006E7364" w:rsidP="001D7D92">
      <w:pPr>
        <w:pStyle w:val="punkt"/>
        <w:numPr>
          <w:ilvl w:val="0"/>
          <w:numId w:val="189"/>
        </w:numPr>
      </w:pPr>
      <w:r w:rsidRPr="00466236">
        <w:t>bieżące ocenianie winno być dokonywane systematycznie;</w:t>
      </w:r>
    </w:p>
    <w:p w:rsidR="006E7364" w:rsidRPr="00466236" w:rsidRDefault="006E7364" w:rsidP="001D7D92">
      <w:pPr>
        <w:pStyle w:val="punkt"/>
        <w:numPr>
          <w:ilvl w:val="0"/>
          <w:numId w:val="189"/>
        </w:numPr>
      </w:pPr>
      <w:r w:rsidRPr="00466236">
        <w:t>uczeń powinien zostać oceniony z każdej sprawności charakterystycznej dla danego przedmiotu;</w:t>
      </w:r>
    </w:p>
    <w:p w:rsidR="006E7364" w:rsidRPr="00466236" w:rsidRDefault="006E7364" w:rsidP="001D7D92">
      <w:pPr>
        <w:pStyle w:val="punkt"/>
        <w:numPr>
          <w:ilvl w:val="0"/>
          <w:numId w:val="189"/>
        </w:numPr>
      </w:pPr>
      <w:r w:rsidRPr="00466236">
        <w:t>przy ocenianiu nauczyciel uzasadnia ocenę, daje uczniowi wskazówki, w jaki sposób może on poprawić swoje osiągnięcia edukacyjne;</w:t>
      </w:r>
    </w:p>
    <w:p w:rsidR="006E7364" w:rsidRPr="00466236" w:rsidRDefault="006E7364" w:rsidP="001D7D92">
      <w:pPr>
        <w:pStyle w:val="punkt"/>
        <w:numPr>
          <w:ilvl w:val="0"/>
          <w:numId w:val="189"/>
        </w:numPr>
      </w:pPr>
      <w:r w:rsidRPr="00466236">
        <w:lastRenderedPageBreak/>
        <w:t>uzasadnienie powinno być sformułowane w sposób życzliwy dla ucznia i powinno uwzględniać jego wysiłek w uzyskaniu osiągnięć edukacyjnych;</w:t>
      </w:r>
    </w:p>
    <w:p w:rsidR="006E7364" w:rsidRPr="00466236" w:rsidRDefault="006E7364" w:rsidP="001D7D92">
      <w:pPr>
        <w:pStyle w:val="punkt"/>
        <w:numPr>
          <w:ilvl w:val="0"/>
          <w:numId w:val="189"/>
        </w:numPr>
      </w:pPr>
      <w:r w:rsidRPr="00466236">
        <w:t>w uzasadnieniu nauczyciel stosuje zasadę pierwszeństwa zalet;</w:t>
      </w:r>
    </w:p>
    <w:p w:rsidR="006E7364" w:rsidRPr="00466236" w:rsidRDefault="006E7364" w:rsidP="001D7D92">
      <w:pPr>
        <w:pStyle w:val="punkt"/>
        <w:numPr>
          <w:ilvl w:val="0"/>
          <w:numId w:val="189"/>
        </w:numPr>
      </w:pPr>
      <w:r w:rsidRPr="00466236">
        <w:t>jedną z form oceniania bieżącego jest kartkówka (pisemne sprawdzenie wiedzy i umiejętności z maksymalnie trzech ostatnich tematów), trwająca do piętnastu minut;</w:t>
      </w:r>
    </w:p>
    <w:p w:rsidR="006E7364" w:rsidRPr="00466236" w:rsidRDefault="006E7364" w:rsidP="001D7D92">
      <w:pPr>
        <w:pStyle w:val="punkt"/>
        <w:numPr>
          <w:ilvl w:val="0"/>
          <w:numId w:val="189"/>
        </w:numPr>
      </w:pPr>
      <w:r w:rsidRPr="00466236">
        <w:t>nauczyciel podczas oceniania stosuje zróżnicowaną ocenę: za odpowiedzi ustne, krótsze i dłuższe prace pisemne, zadania domowe, dodatkowo wykonane zadania, prace, itp.</w:t>
      </w:r>
    </w:p>
    <w:p w:rsidR="006E7364" w:rsidRPr="00466236" w:rsidRDefault="006E7364" w:rsidP="00CD11EC">
      <w:pPr>
        <w:pStyle w:val="ustep1"/>
      </w:pPr>
      <w:r w:rsidRPr="00466236">
        <w:t>Ocenianie prac pisemnych:</w:t>
      </w:r>
    </w:p>
    <w:p w:rsidR="006E7364" w:rsidRPr="00466236" w:rsidRDefault="006E7364" w:rsidP="001D7D92">
      <w:pPr>
        <w:pStyle w:val="punkt"/>
        <w:numPr>
          <w:ilvl w:val="0"/>
          <w:numId w:val="190"/>
        </w:numPr>
      </w:pPr>
      <w:r w:rsidRPr="00466236">
        <w:t>szczególnie ważna jest ocena z pisemnych prac klasowych;</w:t>
      </w:r>
    </w:p>
    <w:p w:rsidR="006E7364" w:rsidRPr="00466236" w:rsidRDefault="006E7364" w:rsidP="001D7D92">
      <w:pPr>
        <w:pStyle w:val="punkt"/>
        <w:numPr>
          <w:ilvl w:val="0"/>
          <w:numId w:val="190"/>
        </w:numPr>
      </w:pPr>
      <w:r w:rsidRPr="00466236">
        <w:t>pisemne prace klasowe obejmują większe partie materiału, trwają je</w:t>
      </w:r>
      <w:r w:rsidR="00F15E09">
        <w:t>dną lub dwie godziny lekcyjne i </w:t>
      </w:r>
      <w:r w:rsidRPr="00466236">
        <w:t>obowiązkowo poprzedzone są lekcją powtórzeniową;</w:t>
      </w:r>
    </w:p>
    <w:p w:rsidR="006E7364" w:rsidRPr="00466236" w:rsidRDefault="006E7364" w:rsidP="001D7D92">
      <w:pPr>
        <w:pStyle w:val="punkt"/>
        <w:numPr>
          <w:ilvl w:val="0"/>
          <w:numId w:val="190"/>
        </w:numPr>
      </w:pPr>
      <w:r w:rsidRPr="00466236">
        <w:t>praca klasowa musi być zapisana w dzienniku z co najmniej tygodniowym wyprzedzeniem;</w:t>
      </w:r>
    </w:p>
    <w:p w:rsidR="006E7364" w:rsidRPr="00466236" w:rsidRDefault="006E7364" w:rsidP="001D7D92">
      <w:pPr>
        <w:pStyle w:val="punkt"/>
        <w:numPr>
          <w:ilvl w:val="0"/>
          <w:numId w:val="190"/>
        </w:numPr>
      </w:pPr>
      <w:r w:rsidRPr="00466236">
        <w:t>prace klasowe powinny być sprawdzone i omówione z uczniami w ciągu dwóch tygodni od momentu napisania pracy i najpóźniej na tydzień przed klasyfikacją, jeśli termin ten zostanie przekroczony, nauczyciel nie wpisuje ocen niedostatecznych;</w:t>
      </w:r>
    </w:p>
    <w:p w:rsidR="006E7364" w:rsidRPr="00466236" w:rsidRDefault="006E7364" w:rsidP="001D7D92">
      <w:pPr>
        <w:pStyle w:val="punkt"/>
        <w:numPr>
          <w:ilvl w:val="0"/>
          <w:numId w:val="190"/>
        </w:numPr>
      </w:pPr>
      <w:r w:rsidRPr="00466236">
        <w:t>uczeń, który opuścił pracę klasową z przyczyn usprawiedliwionych może ją napisać w ciągu dwóch tygodni od dnia powrotu do szkoły; termin i czas wyznacza nauczyciel tak, aby nie zakłócać procesu nauczania pozostałych uczniów;</w:t>
      </w:r>
    </w:p>
    <w:p w:rsidR="006E7364" w:rsidRPr="00466236" w:rsidRDefault="006E7364" w:rsidP="001D7D92">
      <w:pPr>
        <w:pStyle w:val="punkt"/>
        <w:numPr>
          <w:ilvl w:val="0"/>
          <w:numId w:val="190"/>
        </w:numPr>
      </w:pPr>
      <w:r w:rsidRPr="00466236">
        <w:t>zmiana terminu pracy klasowej z ważnego powodu (np. choroba nauczyciela) może nastąpić z zachowaniem pkt. 3;</w:t>
      </w:r>
    </w:p>
    <w:p w:rsidR="006E7364" w:rsidRPr="00466236" w:rsidRDefault="006E7364" w:rsidP="001D7D92">
      <w:pPr>
        <w:pStyle w:val="punkt"/>
        <w:numPr>
          <w:ilvl w:val="0"/>
          <w:numId w:val="190"/>
        </w:numPr>
      </w:pPr>
      <w:r w:rsidRPr="00466236">
        <w:t xml:space="preserve">w ciągu jednego tygodnia uczeń </w:t>
      </w:r>
      <w:r w:rsidR="00B17197" w:rsidRPr="00466236">
        <w:t xml:space="preserve">klas I – VI </w:t>
      </w:r>
      <w:r w:rsidRPr="00466236">
        <w:t>może pisać maksymalnie dwie prace klasowe,</w:t>
      </w:r>
      <w:r w:rsidR="00B17197" w:rsidRPr="00466236">
        <w:t xml:space="preserve"> uczeń klas VII – VIII maksymalnie trzy,</w:t>
      </w:r>
      <w:r w:rsidR="0096174A">
        <w:t xml:space="preserve"> </w:t>
      </w:r>
      <w:r w:rsidRPr="00466236">
        <w:t>jedną w ustalonym dniu; ten limit dotyczy również innych sprawdzianów pisemnych, np. porównawczych;</w:t>
      </w:r>
    </w:p>
    <w:p w:rsidR="006E7364" w:rsidRPr="000254B8" w:rsidRDefault="006E7364" w:rsidP="001D7D92">
      <w:pPr>
        <w:pStyle w:val="punkt"/>
        <w:numPr>
          <w:ilvl w:val="0"/>
          <w:numId w:val="190"/>
        </w:numPr>
        <w:rPr>
          <w:spacing w:val="-4"/>
        </w:rPr>
      </w:pPr>
      <w:r w:rsidRPr="00466236">
        <w:t>progi</w:t>
      </w:r>
      <w:r w:rsidRPr="000254B8">
        <w:rPr>
          <w:spacing w:val="-4"/>
        </w:rPr>
        <w:t xml:space="preserve"> procentowe ocen przy ocenianiu prac pisemnych:</w:t>
      </w:r>
    </w:p>
    <w:p w:rsidR="006E7364" w:rsidRPr="00466236" w:rsidRDefault="006E7364" w:rsidP="001D7D92">
      <w:pPr>
        <w:pStyle w:val="litera"/>
        <w:numPr>
          <w:ilvl w:val="0"/>
          <w:numId w:val="286"/>
        </w:numPr>
      </w:pPr>
      <w:r w:rsidRPr="00466236">
        <w:t xml:space="preserve">100% </w:t>
      </w:r>
      <w:r w:rsidRPr="00466236">
        <w:tab/>
      </w:r>
      <w:r w:rsidRPr="00466236">
        <w:tab/>
        <w:t>- stopień celujący lub co najmniej 90% i zadanie dodatkowe,</w:t>
      </w:r>
    </w:p>
    <w:p w:rsidR="006E7364" w:rsidRPr="00466236" w:rsidRDefault="006E7364" w:rsidP="001D7D92">
      <w:pPr>
        <w:pStyle w:val="litera"/>
        <w:numPr>
          <w:ilvl w:val="0"/>
          <w:numId w:val="286"/>
        </w:numPr>
      </w:pPr>
      <w:r w:rsidRPr="00466236">
        <w:t xml:space="preserve">99% - 90% </w:t>
      </w:r>
      <w:r w:rsidRPr="00466236">
        <w:tab/>
      </w:r>
      <w:r w:rsidR="001763F6">
        <w:tab/>
      </w:r>
      <w:r w:rsidRPr="00466236">
        <w:t>- stopień bardzo dobry,</w:t>
      </w:r>
    </w:p>
    <w:p w:rsidR="006E7364" w:rsidRPr="00466236" w:rsidRDefault="006E7364" w:rsidP="001D7D92">
      <w:pPr>
        <w:pStyle w:val="litera"/>
        <w:numPr>
          <w:ilvl w:val="0"/>
          <w:numId w:val="286"/>
        </w:numPr>
      </w:pPr>
      <w:r w:rsidRPr="00466236">
        <w:t>89% - 75%</w:t>
      </w:r>
      <w:r w:rsidRPr="00466236">
        <w:tab/>
      </w:r>
      <w:r w:rsidRPr="00466236">
        <w:tab/>
        <w:t>- stopień dobry,</w:t>
      </w:r>
    </w:p>
    <w:p w:rsidR="006E7364" w:rsidRPr="00466236" w:rsidRDefault="006E7364" w:rsidP="001D7D92">
      <w:pPr>
        <w:pStyle w:val="litera"/>
        <w:numPr>
          <w:ilvl w:val="0"/>
          <w:numId w:val="286"/>
        </w:numPr>
      </w:pPr>
      <w:r w:rsidRPr="00466236">
        <w:t>74% - 50%</w:t>
      </w:r>
      <w:r w:rsidRPr="00466236">
        <w:tab/>
      </w:r>
      <w:r w:rsidRPr="00466236">
        <w:tab/>
        <w:t>- stopień dostateczny,</w:t>
      </w:r>
    </w:p>
    <w:p w:rsidR="006E7364" w:rsidRPr="00466236" w:rsidRDefault="006E7364" w:rsidP="001D7D92">
      <w:pPr>
        <w:pStyle w:val="litera"/>
        <w:numPr>
          <w:ilvl w:val="0"/>
          <w:numId w:val="286"/>
        </w:numPr>
      </w:pPr>
      <w:r w:rsidRPr="00466236">
        <w:t>49% - 30%</w:t>
      </w:r>
      <w:r w:rsidRPr="00466236">
        <w:tab/>
      </w:r>
      <w:r w:rsidRPr="00466236">
        <w:tab/>
        <w:t>- stopień dopuszczający,</w:t>
      </w:r>
    </w:p>
    <w:p w:rsidR="006E7364" w:rsidRPr="00466236" w:rsidRDefault="006E7364" w:rsidP="001D7D92">
      <w:pPr>
        <w:pStyle w:val="litera"/>
        <w:numPr>
          <w:ilvl w:val="0"/>
          <w:numId w:val="286"/>
        </w:numPr>
      </w:pPr>
      <w:r w:rsidRPr="00466236">
        <w:t>29% - 0%</w:t>
      </w:r>
      <w:r w:rsidRPr="00466236">
        <w:tab/>
      </w:r>
      <w:r w:rsidRPr="00466236">
        <w:tab/>
        <w:t>- stopień niedostateczny;</w:t>
      </w:r>
    </w:p>
    <w:p w:rsidR="006E7364" w:rsidRPr="00466236" w:rsidRDefault="006E7364" w:rsidP="001D7D92">
      <w:pPr>
        <w:pStyle w:val="punkt"/>
        <w:numPr>
          <w:ilvl w:val="0"/>
          <w:numId w:val="190"/>
        </w:numPr>
      </w:pPr>
      <w:r w:rsidRPr="00466236">
        <w:t>sprawdzone i ocenione pisemne prace kontrolne rodzice/prawni opiekunowie otrzymują do wglądu na zasadach ustalonych przez nauczyciela.</w:t>
      </w:r>
    </w:p>
    <w:p w:rsidR="006E7364" w:rsidRPr="00466236" w:rsidRDefault="006E7364" w:rsidP="00CD11EC">
      <w:pPr>
        <w:pStyle w:val="ustep1"/>
      </w:pPr>
      <w:r w:rsidRPr="00466236">
        <w:t>Uczeń ma prawo zgłosić przed lekcją nieprzygotowanie w liczbie ustalonej z nauczycielem poszczególnych zajęć.</w:t>
      </w:r>
    </w:p>
    <w:p w:rsidR="006E7364" w:rsidRPr="00466236" w:rsidRDefault="006E7364" w:rsidP="00CD11EC">
      <w:pPr>
        <w:pStyle w:val="ustep1"/>
      </w:pPr>
      <w:r w:rsidRPr="00466236">
        <w:t xml:space="preserve">Nie ocenia się ucznia negatywnie w dniu powrotu do szkoły po dłuższej usprawiedliwionej nieobecności. Ocenę pozytywną nauczyciel wpisuje do dziennika lekcyjnego </w:t>
      </w:r>
      <w:r w:rsidR="00A93BF3">
        <w:t xml:space="preserve">i dziennika elektronicznego </w:t>
      </w:r>
      <w:r w:rsidRPr="00466236">
        <w:t>na życzenie ucznia.</w:t>
      </w:r>
    </w:p>
    <w:p w:rsidR="006E7364" w:rsidRPr="00466236" w:rsidRDefault="006E7364" w:rsidP="00CD11EC">
      <w:pPr>
        <w:pStyle w:val="ustep1"/>
      </w:pPr>
      <w:r w:rsidRPr="00466236">
        <w:t xml:space="preserve">Nie ocenia się ucznia negatywnie znajdującego się w trudnej sytuacji losowej (np.: wypadek, śmierć bliskiej osoby i inne przyczyny niezależne od woli ucznia). Ocenę pozytywną nauczyciel wpisuje do dziennika lekcyjnego </w:t>
      </w:r>
      <w:r w:rsidR="00A93BF3">
        <w:t xml:space="preserve">i dziennika elektronicznego </w:t>
      </w:r>
      <w:r w:rsidRPr="00466236">
        <w:t>na życzenie ucznia.</w:t>
      </w:r>
    </w:p>
    <w:p w:rsidR="006E7364" w:rsidRPr="00466236" w:rsidRDefault="006E7364" w:rsidP="00CD11EC">
      <w:pPr>
        <w:pStyle w:val="ustep1"/>
      </w:pPr>
      <w:r w:rsidRPr="00466236">
        <w:t>W klasach I - III bieżącej ocenie opisowej towarzyszy ocena wyrażona cyfrą wg skali:</w:t>
      </w:r>
    </w:p>
    <w:p w:rsidR="006E7364" w:rsidRPr="00466236" w:rsidRDefault="006E7364" w:rsidP="001D7D92">
      <w:pPr>
        <w:pStyle w:val="punkt"/>
        <w:numPr>
          <w:ilvl w:val="0"/>
          <w:numId w:val="191"/>
        </w:numPr>
      </w:pPr>
      <w:r w:rsidRPr="00466236">
        <w:t>stopień celujący</w:t>
      </w:r>
      <w:r w:rsidRPr="00466236">
        <w:tab/>
      </w:r>
      <w:r w:rsidRPr="00466236">
        <w:tab/>
        <w:t>- 6 (cel);</w:t>
      </w:r>
    </w:p>
    <w:p w:rsidR="006E7364" w:rsidRPr="00466236" w:rsidRDefault="006E7364" w:rsidP="001D7D92">
      <w:pPr>
        <w:pStyle w:val="punkt"/>
        <w:numPr>
          <w:ilvl w:val="0"/>
          <w:numId w:val="191"/>
        </w:numPr>
      </w:pPr>
      <w:r w:rsidRPr="00466236">
        <w:t>stopień bardzo dobry</w:t>
      </w:r>
      <w:r w:rsidRPr="00466236">
        <w:tab/>
        <w:t>- 5 (bdb);</w:t>
      </w:r>
    </w:p>
    <w:p w:rsidR="006E7364" w:rsidRPr="00466236" w:rsidRDefault="006E7364" w:rsidP="001D7D92">
      <w:pPr>
        <w:pStyle w:val="punkt"/>
        <w:numPr>
          <w:ilvl w:val="0"/>
          <w:numId w:val="191"/>
        </w:numPr>
      </w:pPr>
      <w:r w:rsidRPr="00466236">
        <w:lastRenderedPageBreak/>
        <w:t>stopień dobry</w:t>
      </w:r>
      <w:r w:rsidRPr="00466236">
        <w:tab/>
      </w:r>
      <w:r w:rsidR="000254B8">
        <w:tab/>
      </w:r>
      <w:r w:rsidRPr="00466236">
        <w:tab/>
        <w:t>- 4 (db);</w:t>
      </w:r>
    </w:p>
    <w:p w:rsidR="006E7364" w:rsidRPr="00466236" w:rsidRDefault="006E7364" w:rsidP="001D7D92">
      <w:pPr>
        <w:pStyle w:val="punkt"/>
        <w:numPr>
          <w:ilvl w:val="0"/>
          <w:numId w:val="191"/>
        </w:numPr>
      </w:pPr>
      <w:r w:rsidRPr="00466236">
        <w:t>stopień dostateczny</w:t>
      </w:r>
      <w:r w:rsidR="000254B8">
        <w:tab/>
      </w:r>
      <w:r w:rsidRPr="00466236">
        <w:tab/>
        <w:t>- 3 (dst);</w:t>
      </w:r>
    </w:p>
    <w:p w:rsidR="006E7364" w:rsidRPr="00466236" w:rsidRDefault="006E7364" w:rsidP="001D7D92">
      <w:pPr>
        <w:pStyle w:val="punkt"/>
        <w:numPr>
          <w:ilvl w:val="0"/>
          <w:numId w:val="191"/>
        </w:numPr>
      </w:pPr>
      <w:r w:rsidRPr="00466236">
        <w:t>stopień dopuszczający</w:t>
      </w:r>
      <w:r w:rsidRPr="00466236">
        <w:tab/>
        <w:t>- 2 (dop);</w:t>
      </w:r>
    </w:p>
    <w:p w:rsidR="006E7364" w:rsidRPr="00466236" w:rsidRDefault="006E7364" w:rsidP="001D7D92">
      <w:pPr>
        <w:pStyle w:val="punkt"/>
        <w:numPr>
          <w:ilvl w:val="0"/>
          <w:numId w:val="191"/>
        </w:numPr>
      </w:pPr>
      <w:r w:rsidRPr="00466236">
        <w:t>stopień niedostateczny</w:t>
      </w:r>
      <w:r w:rsidRPr="00466236">
        <w:tab/>
        <w:t>- 1 (ndst).</w:t>
      </w:r>
    </w:p>
    <w:p w:rsidR="005A7735" w:rsidRPr="005A7735" w:rsidRDefault="005A7735" w:rsidP="005A7735">
      <w:pPr>
        <w:pStyle w:val="ustep1"/>
      </w:pPr>
      <w:r w:rsidRPr="005A7735">
        <w:t xml:space="preserve">Dla uczniów niepełnosprawnych z normą intelektualną i uczniów z niepełnosprawnością intelektualną </w:t>
      </w:r>
      <w:r w:rsidR="00EA68FC">
        <w:t xml:space="preserve">w stopniu lekkim </w:t>
      </w:r>
      <w:r w:rsidRPr="005A7735">
        <w:t>oceny bieżące są zgodne z zapisem ust.14, a śródroczne i roczne oceny klasyfika</w:t>
      </w:r>
      <w:r>
        <w:t>cyjne z </w:t>
      </w:r>
      <w:r w:rsidRPr="005A7735">
        <w:t xml:space="preserve">zajęć edukacyjnych są ocenami opisowymi. Dla uczniów z </w:t>
      </w:r>
      <w:r w:rsidR="00BA71F4" w:rsidRPr="005A7735">
        <w:t xml:space="preserve">niepełnosprawnością intelektualną </w:t>
      </w:r>
      <w:r w:rsidR="00BA71F4">
        <w:t>w stopniu</w:t>
      </w:r>
      <w:r w:rsidR="00BA71F4" w:rsidRPr="005A7735">
        <w:t xml:space="preserve"> </w:t>
      </w:r>
      <w:r w:rsidRPr="005A7735">
        <w:t>umiarkowanym ustala się wyłącznie ocenę opisową.</w:t>
      </w:r>
    </w:p>
    <w:p w:rsidR="006E7364" w:rsidRPr="00466236" w:rsidRDefault="0061398B" w:rsidP="00CD11EC">
      <w:pPr>
        <w:pStyle w:val="ustep1"/>
      </w:pPr>
      <w:r w:rsidRPr="00466236">
        <w:t>Dopuszcza się stosowanie w bieżącym ocenianiu znaków „+”</w:t>
      </w:r>
      <w:r>
        <w:t xml:space="preserve"> (plus), poza stopniem celującym, lub</w:t>
      </w:r>
      <w:r w:rsidRPr="00466236">
        <w:t xml:space="preserve"> „ −”</w:t>
      </w:r>
      <w:r>
        <w:t>(minus), poza stopniem niedostatecznym</w:t>
      </w:r>
      <w:r w:rsidRPr="00466236">
        <w:t>.</w:t>
      </w:r>
      <w:r w:rsidR="006E7364" w:rsidRPr="00466236">
        <w:t>.</w:t>
      </w:r>
    </w:p>
    <w:p w:rsidR="006E7364" w:rsidRPr="00466236" w:rsidRDefault="006E7364" w:rsidP="000F536B">
      <w:pPr>
        <w:pStyle w:val="ustep1"/>
        <w:keepNext/>
      </w:pPr>
      <w:r w:rsidRPr="00466236">
        <w:t xml:space="preserve">Kryteria oceny cyfrowej w klasach I – III: </w:t>
      </w:r>
    </w:p>
    <w:p w:rsidR="006E7364" w:rsidRPr="00466236" w:rsidRDefault="006E7364" w:rsidP="001D7D92">
      <w:pPr>
        <w:pStyle w:val="punkt"/>
        <w:keepNext/>
        <w:numPr>
          <w:ilvl w:val="0"/>
          <w:numId w:val="192"/>
        </w:numPr>
      </w:pPr>
      <w:r w:rsidRPr="00466236">
        <w:t>stopień celujący</w:t>
      </w:r>
      <w:r w:rsidRPr="000254B8">
        <w:rPr>
          <w:b/>
        </w:rPr>
        <w:t xml:space="preserve"> </w:t>
      </w:r>
      <w:r w:rsidRPr="00466236">
        <w:t>otrzymuje uczeń, który:</w:t>
      </w:r>
    </w:p>
    <w:p w:rsidR="006E7364" w:rsidRPr="00466236" w:rsidRDefault="006E7364" w:rsidP="001D7D92">
      <w:pPr>
        <w:pStyle w:val="litera"/>
        <w:numPr>
          <w:ilvl w:val="0"/>
          <w:numId w:val="287"/>
        </w:numPr>
      </w:pPr>
      <w:r w:rsidRPr="00466236">
        <w:t>posiadł wiedzę i umiejętności z zakresu edukacji oraz twórczo rozwija własne uzdolnienia,</w:t>
      </w:r>
    </w:p>
    <w:p w:rsidR="006E7364" w:rsidRPr="00466236" w:rsidRDefault="006E7364" w:rsidP="001D7D92">
      <w:pPr>
        <w:pStyle w:val="litera"/>
        <w:numPr>
          <w:ilvl w:val="0"/>
          <w:numId w:val="287"/>
        </w:numPr>
      </w:pPr>
      <w:r w:rsidRPr="00466236">
        <w:t>biegle posługuje się zdobytymi wiadomościami w rozwiązywaniu problemów teoretycznych lub praktycznych, proponuje rozwiązania nietypowe,</w:t>
      </w:r>
    </w:p>
    <w:p w:rsidR="006E7364" w:rsidRPr="00466236" w:rsidRDefault="006E7364" w:rsidP="001D7D92">
      <w:pPr>
        <w:pStyle w:val="litera"/>
        <w:numPr>
          <w:ilvl w:val="0"/>
          <w:numId w:val="287"/>
        </w:numPr>
      </w:pPr>
      <w:r w:rsidRPr="00466236">
        <w:t>osiąga sukcesy w konkursach wewnątrzszkolnych i międzyszkolnych;</w:t>
      </w:r>
    </w:p>
    <w:p w:rsidR="006E7364" w:rsidRPr="00466236" w:rsidRDefault="006E7364" w:rsidP="001D7D92">
      <w:pPr>
        <w:pStyle w:val="punkt"/>
        <w:numPr>
          <w:ilvl w:val="0"/>
          <w:numId w:val="192"/>
        </w:numPr>
      </w:pPr>
      <w:r w:rsidRPr="00466236">
        <w:t>stopień bardzo dobry</w:t>
      </w:r>
      <w:r w:rsidRPr="00466236">
        <w:rPr>
          <w:b/>
        </w:rPr>
        <w:t xml:space="preserve"> </w:t>
      </w:r>
      <w:r w:rsidRPr="00466236">
        <w:t>otrzymuje uczeń, który:</w:t>
      </w:r>
    </w:p>
    <w:p w:rsidR="006E7364" w:rsidRPr="00466236" w:rsidRDefault="006E7364" w:rsidP="001D7D92">
      <w:pPr>
        <w:pStyle w:val="litera"/>
        <w:numPr>
          <w:ilvl w:val="0"/>
          <w:numId w:val="288"/>
        </w:numPr>
      </w:pPr>
      <w:r w:rsidRPr="00466236">
        <w:t>spełnia wymagania na poziomie ponadpodstawowym,</w:t>
      </w:r>
    </w:p>
    <w:p w:rsidR="006E7364" w:rsidRPr="00466236" w:rsidRDefault="006E7364" w:rsidP="001D7D92">
      <w:pPr>
        <w:pStyle w:val="litera"/>
        <w:numPr>
          <w:ilvl w:val="0"/>
          <w:numId w:val="288"/>
        </w:numPr>
      </w:pPr>
      <w:r w:rsidRPr="00466236">
        <w:t>stosuje wiadomości w sytuacjach typowych i nietypowych,</w:t>
      </w:r>
    </w:p>
    <w:p w:rsidR="006E7364" w:rsidRPr="00466236" w:rsidRDefault="006E7364" w:rsidP="001D7D92">
      <w:pPr>
        <w:pStyle w:val="litera"/>
        <w:numPr>
          <w:ilvl w:val="0"/>
          <w:numId w:val="288"/>
        </w:numPr>
      </w:pPr>
      <w:r w:rsidRPr="00466236">
        <w:t>potrafi wartościować, uogólniać i interpretować omawiane zjawiska,</w:t>
      </w:r>
    </w:p>
    <w:p w:rsidR="006E7364" w:rsidRPr="00466236" w:rsidRDefault="006E7364" w:rsidP="001D7D92">
      <w:pPr>
        <w:pStyle w:val="litera"/>
        <w:numPr>
          <w:ilvl w:val="0"/>
          <w:numId w:val="288"/>
        </w:numPr>
      </w:pPr>
      <w:r w:rsidRPr="00466236">
        <w:t>sprawnie wyraża swoje myśli w mowie i piśmie;</w:t>
      </w:r>
    </w:p>
    <w:p w:rsidR="006E7364" w:rsidRPr="00466236" w:rsidRDefault="006E7364" w:rsidP="001D7D92">
      <w:pPr>
        <w:pStyle w:val="punkt"/>
        <w:numPr>
          <w:ilvl w:val="0"/>
          <w:numId w:val="192"/>
        </w:numPr>
      </w:pPr>
      <w:r w:rsidRPr="00466236">
        <w:t>stopień dobry otrzymuje uczeń, który:</w:t>
      </w:r>
    </w:p>
    <w:p w:rsidR="006E7364" w:rsidRPr="00466236" w:rsidRDefault="006E7364" w:rsidP="001D7D92">
      <w:pPr>
        <w:pStyle w:val="litera"/>
        <w:numPr>
          <w:ilvl w:val="0"/>
          <w:numId w:val="289"/>
        </w:numPr>
      </w:pPr>
      <w:r w:rsidRPr="00466236">
        <w:t>spełnia wymagania na poziomie podstawowym, ale nie opanował pełnego zakresu wymagań na poziomie ponadpodstawowym,</w:t>
      </w:r>
    </w:p>
    <w:p w:rsidR="006E7364" w:rsidRPr="00466236" w:rsidRDefault="006E7364" w:rsidP="001D7D92">
      <w:pPr>
        <w:pStyle w:val="litera"/>
        <w:numPr>
          <w:ilvl w:val="0"/>
          <w:numId w:val="289"/>
        </w:numPr>
      </w:pPr>
      <w:r w:rsidRPr="00466236">
        <w:t>sprawnie i samodzielnie stosuje wiadomości w sytuacjach typowych,</w:t>
      </w:r>
    </w:p>
    <w:p w:rsidR="006E7364" w:rsidRPr="00466236" w:rsidRDefault="006E7364" w:rsidP="001D7D92">
      <w:pPr>
        <w:pStyle w:val="litera"/>
        <w:numPr>
          <w:ilvl w:val="0"/>
          <w:numId w:val="289"/>
        </w:numPr>
      </w:pPr>
      <w:r w:rsidRPr="00466236">
        <w:t>umie samodzielnie dotrzeć do różnych źródeł wiedzy, na ogół</w:t>
      </w:r>
      <w:r w:rsidR="00F15E09">
        <w:t xml:space="preserve"> poprawnie wyraża się w mowie i </w:t>
      </w:r>
      <w:r w:rsidRPr="00466236">
        <w:t>piśmie;</w:t>
      </w:r>
    </w:p>
    <w:p w:rsidR="006E7364" w:rsidRPr="00466236" w:rsidRDefault="006E7364" w:rsidP="001D7D92">
      <w:pPr>
        <w:pStyle w:val="punkt"/>
        <w:numPr>
          <w:ilvl w:val="0"/>
          <w:numId w:val="192"/>
        </w:numPr>
      </w:pPr>
      <w:r w:rsidRPr="00466236">
        <w:t>stopień dostateczny otrzymuje uczeń, który:</w:t>
      </w:r>
    </w:p>
    <w:p w:rsidR="006E7364" w:rsidRPr="00466236" w:rsidRDefault="006E7364" w:rsidP="001D7D92">
      <w:pPr>
        <w:pStyle w:val="litera"/>
        <w:numPr>
          <w:ilvl w:val="0"/>
          <w:numId w:val="290"/>
        </w:numPr>
      </w:pPr>
      <w:r w:rsidRPr="00466236">
        <w:t>spełnia wymagania edukacyjne na poziomie podstawowym,</w:t>
      </w:r>
    </w:p>
    <w:p w:rsidR="006E7364" w:rsidRPr="00466236" w:rsidRDefault="006E7364" w:rsidP="001D7D92">
      <w:pPr>
        <w:pStyle w:val="litera"/>
        <w:numPr>
          <w:ilvl w:val="0"/>
          <w:numId w:val="290"/>
        </w:numPr>
      </w:pPr>
      <w:r w:rsidRPr="00466236">
        <w:t>umie zastosować zdobytą wiedzę w sytuacjach typowych, odtwarza rozwiązania, z którymi się już zetknął,</w:t>
      </w:r>
    </w:p>
    <w:p w:rsidR="006E7364" w:rsidRPr="00466236" w:rsidRDefault="006E7364" w:rsidP="001D7D92">
      <w:pPr>
        <w:pStyle w:val="litera"/>
        <w:numPr>
          <w:ilvl w:val="0"/>
          <w:numId w:val="290"/>
        </w:numPr>
      </w:pPr>
      <w:r w:rsidRPr="00466236">
        <w:t>rozwiązuje zadania, polecenia schematyczne, ciągle powtarzane i ćwiczone na zajęciach,</w:t>
      </w:r>
    </w:p>
    <w:p w:rsidR="006E7364" w:rsidRPr="00466236" w:rsidRDefault="006E7364" w:rsidP="001D7D92">
      <w:pPr>
        <w:pStyle w:val="litera"/>
        <w:numPr>
          <w:ilvl w:val="0"/>
          <w:numId w:val="290"/>
        </w:numPr>
      </w:pPr>
      <w:r w:rsidRPr="00466236">
        <w:t>umie skorzystać z podstawowych źródeł wiedzy,</w:t>
      </w:r>
    </w:p>
    <w:p w:rsidR="006E7364" w:rsidRPr="00466236" w:rsidRDefault="006E7364" w:rsidP="001D7D92">
      <w:pPr>
        <w:pStyle w:val="litera"/>
        <w:numPr>
          <w:ilvl w:val="0"/>
          <w:numId w:val="290"/>
        </w:numPr>
      </w:pPr>
      <w:r w:rsidRPr="00466236">
        <w:t>wypowiada się ustnie i pisemnie popełniając błędy;</w:t>
      </w:r>
    </w:p>
    <w:p w:rsidR="006E7364" w:rsidRPr="00466236" w:rsidRDefault="006E7364" w:rsidP="001D7D92">
      <w:pPr>
        <w:pStyle w:val="punkt"/>
        <w:numPr>
          <w:ilvl w:val="0"/>
          <w:numId w:val="192"/>
        </w:numPr>
      </w:pPr>
      <w:r w:rsidRPr="00466236">
        <w:t>stopień dopuszczający</w:t>
      </w:r>
      <w:r w:rsidRPr="00466236">
        <w:rPr>
          <w:b/>
        </w:rPr>
        <w:t xml:space="preserve"> </w:t>
      </w:r>
      <w:r w:rsidRPr="00466236">
        <w:t>otrzymuje uczeń, który:</w:t>
      </w:r>
    </w:p>
    <w:p w:rsidR="006E7364" w:rsidRPr="00466236" w:rsidRDefault="006E7364" w:rsidP="001D7D92">
      <w:pPr>
        <w:pStyle w:val="litera"/>
        <w:numPr>
          <w:ilvl w:val="0"/>
          <w:numId w:val="291"/>
        </w:numPr>
      </w:pPr>
      <w:r w:rsidRPr="00466236">
        <w:t>nie opanował pełnego zakresu wymagań na poziomie podstawowym,</w:t>
      </w:r>
    </w:p>
    <w:p w:rsidR="006E7364" w:rsidRPr="00466236" w:rsidRDefault="006E7364" w:rsidP="001D7D92">
      <w:pPr>
        <w:pStyle w:val="litera"/>
        <w:numPr>
          <w:ilvl w:val="0"/>
          <w:numId w:val="291"/>
        </w:numPr>
      </w:pPr>
      <w:r w:rsidRPr="00466236">
        <w:t>wykonuje zadania typowe, o niewielkim stopniu trudności, przy pomocy i wsparciu nauczyciela,</w:t>
      </w:r>
    </w:p>
    <w:p w:rsidR="006E7364" w:rsidRPr="00466236" w:rsidRDefault="006E7364" w:rsidP="001D7D92">
      <w:pPr>
        <w:pStyle w:val="litera"/>
        <w:numPr>
          <w:ilvl w:val="0"/>
          <w:numId w:val="291"/>
        </w:numPr>
      </w:pPr>
      <w:r w:rsidRPr="00466236">
        <w:t>wypowiada się pisemnie i ustnie popełniając liczne błędy;</w:t>
      </w:r>
    </w:p>
    <w:p w:rsidR="006E7364" w:rsidRPr="00466236" w:rsidRDefault="006E7364" w:rsidP="001D7D92">
      <w:pPr>
        <w:pStyle w:val="punkt"/>
        <w:numPr>
          <w:ilvl w:val="0"/>
          <w:numId w:val="192"/>
        </w:numPr>
      </w:pPr>
      <w:r w:rsidRPr="00466236">
        <w:t>stopień niedostateczny</w:t>
      </w:r>
      <w:r w:rsidRPr="00466236">
        <w:rPr>
          <w:b/>
        </w:rPr>
        <w:t xml:space="preserve"> </w:t>
      </w:r>
      <w:r w:rsidRPr="00466236">
        <w:t>otrzymuje uczeń, który:</w:t>
      </w:r>
    </w:p>
    <w:p w:rsidR="006E7364" w:rsidRPr="00466236" w:rsidRDefault="006E7364" w:rsidP="001D7D92">
      <w:pPr>
        <w:pStyle w:val="litera"/>
        <w:numPr>
          <w:ilvl w:val="0"/>
          <w:numId w:val="292"/>
        </w:numPr>
      </w:pPr>
      <w:r w:rsidRPr="00466236">
        <w:t>nie opanował wiadomości i umiejętności na poziomie podstawowym,</w:t>
      </w:r>
    </w:p>
    <w:p w:rsidR="006E7364" w:rsidRPr="00466236" w:rsidRDefault="006E7364" w:rsidP="001D7D92">
      <w:pPr>
        <w:pStyle w:val="litera"/>
        <w:numPr>
          <w:ilvl w:val="0"/>
          <w:numId w:val="292"/>
        </w:numPr>
      </w:pPr>
      <w:r w:rsidRPr="00466236">
        <w:t>nie jest w stanie rozwiązać (wykonać) zadań o elementarnym stopniu trudności, nawet przy pomocy nauczyciela.</w:t>
      </w:r>
    </w:p>
    <w:p w:rsidR="006E7364" w:rsidRPr="00466236" w:rsidRDefault="006E7364" w:rsidP="00CD11EC">
      <w:pPr>
        <w:pStyle w:val="ustep1"/>
      </w:pPr>
      <w:r w:rsidRPr="00466236">
        <w:lastRenderedPageBreak/>
        <w:t>W klasach I – III dla uczniów niepełnosprawnych z normą intelektualną i uczniów z </w:t>
      </w:r>
      <w:r w:rsidR="00254BE8" w:rsidRPr="005A7735">
        <w:t xml:space="preserve">niepełnosprawnością intelektualną </w:t>
      </w:r>
      <w:r w:rsidR="00254BE8">
        <w:t>w stopniu</w:t>
      </w:r>
      <w:r w:rsidR="00254BE8" w:rsidRPr="00466236">
        <w:t xml:space="preserve"> </w:t>
      </w:r>
      <w:r w:rsidRPr="00466236">
        <w:t>w stopniu lekkim i umiarkowanym dostosowanie kryteriów ocen zawiera IPET.</w:t>
      </w:r>
    </w:p>
    <w:p w:rsidR="006E7364" w:rsidRPr="00466236" w:rsidRDefault="006E7364" w:rsidP="00CD11EC">
      <w:pPr>
        <w:pStyle w:val="ustep1"/>
      </w:pPr>
      <w:r w:rsidRPr="00466236">
        <w:t>Kryteria ocen dla uczniów klas IV - VIII:</w:t>
      </w:r>
    </w:p>
    <w:p w:rsidR="006E7364" w:rsidRPr="00466236" w:rsidRDefault="006E7364" w:rsidP="001D7D92">
      <w:pPr>
        <w:pStyle w:val="punkt"/>
        <w:numPr>
          <w:ilvl w:val="0"/>
          <w:numId w:val="193"/>
        </w:numPr>
      </w:pPr>
      <w:r w:rsidRPr="00466236">
        <w:t>stopień celujący</w:t>
      </w:r>
      <w:r w:rsidRPr="000254B8">
        <w:rPr>
          <w:b/>
        </w:rPr>
        <w:t xml:space="preserve"> </w:t>
      </w:r>
      <w:r w:rsidRPr="00466236">
        <w:t>otrzymuje uczeń, który:</w:t>
      </w:r>
    </w:p>
    <w:p w:rsidR="006E7364" w:rsidRPr="00466236" w:rsidRDefault="006E7364" w:rsidP="001D7D92">
      <w:pPr>
        <w:pStyle w:val="litera"/>
        <w:numPr>
          <w:ilvl w:val="0"/>
          <w:numId w:val="293"/>
        </w:numPr>
      </w:pPr>
      <w:r w:rsidRPr="00466236">
        <w:t>twórczo rozwija swoje uzdolnienia,</w:t>
      </w:r>
    </w:p>
    <w:p w:rsidR="006E7364" w:rsidRPr="00466236" w:rsidRDefault="006E7364" w:rsidP="001D7D92">
      <w:pPr>
        <w:pStyle w:val="litera"/>
        <w:numPr>
          <w:ilvl w:val="0"/>
          <w:numId w:val="293"/>
        </w:numPr>
      </w:pPr>
      <w:r w:rsidRPr="00466236">
        <w:t>biegle posługuje się zdobytymi wiadomościami w rozwiązywaniu problemów teoretycznych lub praktycznych z programu nauczania danej klasy, proponuje rozwiązania nietypowe,</w:t>
      </w:r>
    </w:p>
    <w:p w:rsidR="006E7364" w:rsidRPr="00466236" w:rsidRDefault="006E7364" w:rsidP="001D7D92">
      <w:pPr>
        <w:pStyle w:val="litera"/>
        <w:numPr>
          <w:ilvl w:val="0"/>
          <w:numId w:val="293"/>
        </w:numPr>
      </w:pPr>
      <w:r w:rsidRPr="00466236">
        <w:t>osiąga sukcesy w konkursach i olimpiadach przedmiotowych, zawodach sportowych i innych kwalifikując się do finałów na szczeblu wojewódzkim (rejonowym) albo krajowym lub posiada inne porównywalne osiągnięcia;</w:t>
      </w:r>
    </w:p>
    <w:p w:rsidR="006E7364" w:rsidRPr="00466236" w:rsidRDefault="006E7364" w:rsidP="001D7D92">
      <w:pPr>
        <w:pStyle w:val="punkt"/>
        <w:keepNext/>
        <w:numPr>
          <w:ilvl w:val="0"/>
          <w:numId w:val="193"/>
        </w:numPr>
      </w:pPr>
      <w:r w:rsidRPr="00466236">
        <w:t>stopień bardzo dobry</w:t>
      </w:r>
      <w:r w:rsidRPr="00466236">
        <w:rPr>
          <w:b/>
        </w:rPr>
        <w:t xml:space="preserve"> </w:t>
      </w:r>
      <w:r w:rsidRPr="00466236">
        <w:t>otrzymuje uczeń, który:</w:t>
      </w:r>
    </w:p>
    <w:p w:rsidR="006E7364" w:rsidRPr="00466236" w:rsidRDefault="006E7364" w:rsidP="001D7D92">
      <w:pPr>
        <w:pStyle w:val="litera"/>
        <w:keepNext/>
        <w:numPr>
          <w:ilvl w:val="0"/>
          <w:numId w:val="294"/>
        </w:numPr>
        <w:ind w:left="568" w:hanging="284"/>
      </w:pPr>
      <w:r w:rsidRPr="00466236">
        <w:t>spełnia wymagania przedmiotowe na poziomie ponadpodstawowym,</w:t>
      </w:r>
    </w:p>
    <w:p w:rsidR="006E7364" w:rsidRPr="00466236" w:rsidRDefault="006E7364" w:rsidP="001D7D92">
      <w:pPr>
        <w:pStyle w:val="litera"/>
        <w:numPr>
          <w:ilvl w:val="0"/>
          <w:numId w:val="294"/>
        </w:numPr>
      </w:pPr>
      <w:r w:rsidRPr="00466236">
        <w:t>stosuje wiadomości w sytuacjach nowych, nietypowych, które nie wystąpiły wcześniej na zajęciach,</w:t>
      </w:r>
    </w:p>
    <w:p w:rsidR="006E7364" w:rsidRPr="00466236" w:rsidRDefault="006E7364" w:rsidP="001D7D92">
      <w:pPr>
        <w:pStyle w:val="litera"/>
        <w:numPr>
          <w:ilvl w:val="0"/>
          <w:numId w:val="294"/>
        </w:numPr>
      </w:pPr>
      <w:r w:rsidRPr="00466236">
        <w:t>wykonuje zadania trudne, złożone, proponuje oryginalne pomysły rozwiązań,</w:t>
      </w:r>
    </w:p>
    <w:p w:rsidR="006E7364" w:rsidRPr="00466236" w:rsidRDefault="006E7364" w:rsidP="001D7D92">
      <w:pPr>
        <w:pStyle w:val="litera"/>
        <w:numPr>
          <w:ilvl w:val="0"/>
          <w:numId w:val="294"/>
        </w:numPr>
      </w:pPr>
      <w:r w:rsidRPr="00466236">
        <w:t>potrafi wartościować, uogólniać i interpretować omawiane zjawiska,</w:t>
      </w:r>
    </w:p>
    <w:p w:rsidR="006E7364" w:rsidRPr="00466236" w:rsidRDefault="006E7364" w:rsidP="001D7D92">
      <w:pPr>
        <w:pStyle w:val="litera"/>
        <w:numPr>
          <w:ilvl w:val="0"/>
          <w:numId w:val="294"/>
        </w:numPr>
      </w:pPr>
      <w:r w:rsidRPr="00466236">
        <w:t>sam dociera do różnych źródeł wiedzy i tworzy bazy danych,</w:t>
      </w:r>
    </w:p>
    <w:p w:rsidR="006E7364" w:rsidRPr="00466236" w:rsidRDefault="006E7364" w:rsidP="001D7D92">
      <w:pPr>
        <w:pStyle w:val="litera"/>
        <w:numPr>
          <w:ilvl w:val="0"/>
          <w:numId w:val="294"/>
        </w:numPr>
      </w:pPr>
      <w:r w:rsidRPr="00466236">
        <w:t>negocjuje, dochodzi do porozumienia z członkami grupy – potrafi ustalić plan działania,</w:t>
      </w:r>
    </w:p>
    <w:p w:rsidR="006E7364" w:rsidRPr="00466236" w:rsidRDefault="006E7364" w:rsidP="001D7D92">
      <w:pPr>
        <w:pStyle w:val="litera"/>
        <w:numPr>
          <w:ilvl w:val="0"/>
          <w:numId w:val="294"/>
        </w:numPr>
      </w:pPr>
      <w:r w:rsidRPr="00466236">
        <w:t>poprawnie wyraża swoje myśli w mowie i piśmie, celowo stosując różne środki ekspresji językowej;</w:t>
      </w:r>
    </w:p>
    <w:p w:rsidR="006E7364" w:rsidRPr="00466236" w:rsidRDefault="006E7364" w:rsidP="001D7D92">
      <w:pPr>
        <w:pStyle w:val="punkt"/>
        <w:numPr>
          <w:ilvl w:val="0"/>
          <w:numId w:val="193"/>
        </w:numPr>
      </w:pPr>
      <w:r w:rsidRPr="00466236">
        <w:t>stopień dobry</w:t>
      </w:r>
      <w:r w:rsidRPr="00466236">
        <w:rPr>
          <w:b/>
        </w:rPr>
        <w:t xml:space="preserve"> </w:t>
      </w:r>
      <w:r w:rsidRPr="00466236">
        <w:t>otrzymuje uczeń, który:</w:t>
      </w:r>
    </w:p>
    <w:p w:rsidR="006E7364" w:rsidRPr="00466236" w:rsidRDefault="006E7364" w:rsidP="001D7D92">
      <w:pPr>
        <w:pStyle w:val="litera"/>
        <w:numPr>
          <w:ilvl w:val="0"/>
          <w:numId w:val="295"/>
        </w:numPr>
      </w:pPr>
      <w:r w:rsidRPr="00466236">
        <w:t>spełnia wymagania programowe na poziomie podstawowym, ale nie opanował pełnego zakresu wymagań na poziomie ponadpodstawowym,</w:t>
      </w:r>
    </w:p>
    <w:p w:rsidR="006E7364" w:rsidRPr="00466236" w:rsidRDefault="006E7364" w:rsidP="001D7D92">
      <w:pPr>
        <w:pStyle w:val="litera"/>
        <w:numPr>
          <w:ilvl w:val="0"/>
          <w:numId w:val="295"/>
        </w:numPr>
      </w:pPr>
      <w:r w:rsidRPr="00466236">
        <w:t>sprawnie i samodzielnie stosuje wiadomości w sytuacjach typowych,</w:t>
      </w:r>
    </w:p>
    <w:p w:rsidR="006E7364" w:rsidRPr="00466236" w:rsidRDefault="006E7364" w:rsidP="001D7D92">
      <w:pPr>
        <w:pStyle w:val="litera"/>
        <w:numPr>
          <w:ilvl w:val="0"/>
          <w:numId w:val="295"/>
        </w:numPr>
      </w:pPr>
      <w:r w:rsidRPr="00466236">
        <w:t>zna i rozumie podstawowe pojęcia i twierdzenia oraz rozwiązuje problemy, zadania stanowiące istotę struktury danego przedmiotu,</w:t>
      </w:r>
    </w:p>
    <w:p w:rsidR="006E7364" w:rsidRPr="00466236" w:rsidRDefault="006E7364" w:rsidP="001D7D92">
      <w:pPr>
        <w:pStyle w:val="litera"/>
        <w:numPr>
          <w:ilvl w:val="0"/>
          <w:numId w:val="295"/>
        </w:numPr>
      </w:pPr>
      <w:r w:rsidRPr="00466236">
        <w:t>potrafi przedstawić w innej niż na lekcji formie, hierarchizować i porządkować dane omawianych zjawisk,</w:t>
      </w:r>
    </w:p>
    <w:p w:rsidR="006E7364" w:rsidRPr="00466236" w:rsidRDefault="006E7364" w:rsidP="001D7D92">
      <w:pPr>
        <w:pStyle w:val="litera"/>
        <w:numPr>
          <w:ilvl w:val="0"/>
          <w:numId w:val="295"/>
        </w:numPr>
      </w:pPr>
      <w:r w:rsidRPr="00466236">
        <w:t>umie samodzielnie dotrzeć do różnych źródeł wiedzy,</w:t>
      </w:r>
    </w:p>
    <w:p w:rsidR="006E7364" w:rsidRPr="00466236" w:rsidRDefault="006E7364" w:rsidP="001D7D92">
      <w:pPr>
        <w:pStyle w:val="litera"/>
        <w:numPr>
          <w:ilvl w:val="0"/>
          <w:numId w:val="295"/>
        </w:numPr>
      </w:pPr>
      <w:r w:rsidRPr="00466236">
        <w:t>uczestniczy w działaniu grupy, ponosi współodpowiedzialność za efekty pracy grupy,</w:t>
      </w:r>
    </w:p>
    <w:p w:rsidR="006E7364" w:rsidRPr="00466236" w:rsidRDefault="006E7364" w:rsidP="001D7D92">
      <w:pPr>
        <w:pStyle w:val="litera"/>
        <w:numPr>
          <w:ilvl w:val="0"/>
          <w:numId w:val="295"/>
        </w:numPr>
      </w:pPr>
      <w:r w:rsidRPr="00466236">
        <w:t>na ogół poprawnie wyraża się w mowie i piśmie, potrafi bronić swoich poglądów;</w:t>
      </w:r>
    </w:p>
    <w:p w:rsidR="006E7364" w:rsidRPr="00466236" w:rsidRDefault="006E7364" w:rsidP="001D7D92">
      <w:pPr>
        <w:pStyle w:val="punkt"/>
        <w:numPr>
          <w:ilvl w:val="0"/>
          <w:numId w:val="193"/>
        </w:numPr>
      </w:pPr>
      <w:r w:rsidRPr="00466236">
        <w:t>stopień dostateczny</w:t>
      </w:r>
      <w:r w:rsidRPr="00466236">
        <w:rPr>
          <w:b/>
        </w:rPr>
        <w:t xml:space="preserve"> </w:t>
      </w:r>
      <w:r w:rsidRPr="00466236">
        <w:t>otrzymuje uczeń, który:</w:t>
      </w:r>
    </w:p>
    <w:p w:rsidR="006E7364" w:rsidRPr="00466236" w:rsidRDefault="006E7364" w:rsidP="001D7D92">
      <w:pPr>
        <w:pStyle w:val="litera"/>
        <w:numPr>
          <w:ilvl w:val="0"/>
          <w:numId w:val="296"/>
        </w:numPr>
      </w:pPr>
      <w:r w:rsidRPr="00466236">
        <w:t>umie zastosować zdobytą wiedzę w sytuacjach typowych, odtwarza rozwiązania, z którymi się już zetknął,</w:t>
      </w:r>
    </w:p>
    <w:p w:rsidR="006E7364" w:rsidRPr="00466236" w:rsidRDefault="006E7364" w:rsidP="001D7D92">
      <w:pPr>
        <w:pStyle w:val="litera"/>
        <w:numPr>
          <w:ilvl w:val="0"/>
          <w:numId w:val="296"/>
        </w:numPr>
      </w:pPr>
      <w:r w:rsidRPr="00466236">
        <w:t>rozwiązuje zadania, polecenia schematyczne, ciągle powtarzane i ćwiczone na lekcjach (bezpośrednio użyteczne) w szkolnej i poza szkolnej działalności ucznia,</w:t>
      </w:r>
    </w:p>
    <w:p w:rsidR="006E7364" w:rsidRPr="00466236" w:rsidRDefault="006E7364" w:rsidP="001D7D92">
      <w:pPr>
        <w:pStyle w:val="litera"/>
        <w:numPr>
          <w:ilvl w:val="0"/>
          <w:numId w:val="296"/>
        </w:numPr>
      </w:pPr>
      <w:r w:rsidRPr="00466236">
        <w:t>potrafi analizować dane, porównywać i opisywać podstawowe dla przedmiotu zjawiska,</w:t>
      </w:r>
    </w:p>
    <w:p w:rsidR="006E7364" w:rsidRPr="00466236" w:rsidRDefault="006E7364" w:rsidP="001D7D92">
      <w:pPr>
        <w:pStyle w:val="litera"/>
        <w:numPr>
          <w:ilvl w:val="0"/>
          <w:numId w:val="296"/>
        </w:numPr>
      </w:pPr>
      <w:r w:rsidRPr="00466236">
        <w:t>umie skorzystać z podstawowych źródeł wiedzy,</w:t>
      </w:r>
    </w:p>
    <w:p w:rsidR="006E7364" w:rsidRPr="00466236" w:rsidRDefault="006E7364" w:rsidP="001D7D92">
      <w:pPr>
        <w:pStyle w:val="litera"/>
        <w:numPr>
          <w:ilvl w:val="0"/>
          <w:numId w:val="296"/>
        </w:numPr>
      </w:pPr>
      <w:r w:rsidRPr="00466236">
        <w:t>potrafi współpracować w grupie wykonując polecenia lidera o małym stopniu trudności,</w:t>
      </w:r>
    </w:p>
    <w:p w:rsidR="006E7364" w:rsidRPr="00466236" w:rsidRDefault="006E7364" w:rsidP="001D7D92">
      <w:pPr>
        <w:pStyle w:val="litera"/>
        <w:numPr>
          <w:ilvl w:val="0"/>
          <w:numId w:val="296"/>
        </w:numPr>
      </w:pPr>
      <w:r w:rsidRPr="00466236">
        <w:t>wypowiada się ustnie, nie naruszając kryterium komunikatywności, a napisany przez niego tekst, mimo błędów, jest czytelny i zrozumiały;</w:t>
      </w:r>
    </w:p>
    <w:p w:rsidR="006E7364" w:rsidRPr="00466236" w:rsidRDefault="006E7364" w:rsidP="001D7D92">
      <w:pPr>
        <w:pStyle w:val="punkt"/>
        <w:numPr>
          <w:ilvl w:val="0"/>
          <w:numId w:val="193"/>
        </w:numPr>
      </w:pPr>
      <w:r w:rsidRPr="00466236">
        <w:t>stopień dopuszczający</w:t>
      </w:r>
      <w:r w:rsidRPr="00466236">
        <w:rPr>
          <w:b/>
        </w:rPr>
        <w:t xml:space="preserve"> </w:t>
      </w:r>
      <w:r w:rsidRPr="00466236">
        <w:t>otrzymuje uczeń, który:</w:t>
      </w:r>
    </w:p>
    <w:p w:rsidR="006E7364" w:rsidRPr="00466236" w:rsidRDefault="006E7364" w:rsidP="001D7D92">
      <w:pPr>
        <w:pStyle w:val="litera"/>
        <w:numPr>
          <w:ilvl w:val="0"/>
          <w:numId w:val="297"/>
        </w:numPr>
      </w:pPr>
      <w:r w:rsidRPr="00466236">
        <w:t>nie opanował pełnego zakresu wymagań na poziomie podstawowym,</w:t>
      </w:r>
    </w:p>
    <w:p w:rsidR="006E7364" w:rsidRPr="00466236" w:rsidRDefault="006E7364" w:rsidP="001D7D92">
      <w:pPr>
        <w:pStyle w:val="litera"/>
        <w:numPr>
          <w:ilvl w:val="0"/>
          <w:numId w:val="297"/>
        </w:numPr>
      </w:pPr>
      <w:r w:rsidRPr="00466236">
        <w:t>stosuje wiadomości w sytuacjach typowych powtarzanych na zajęciach, naśladując podane na początku lekcji wzorce,</w:t>
      </w:r>
    </w:p>
    <w:p w:rsidR="006E7364" w:rsidRPr="00466236" w:rsidRDefault="006E7364" w:rsidP="001D7D92">
      <w:pPr>
        <w:pStyle w:val="litera"/>
        <w:numPr>
          <w:ilvl w:val="0"/>
          <w:numId w:val="297"/>
        </w:numPr>
      </w:pPr>
      <w:r w:rsidRPr="00466236">
        <w:t>wykonuje zadania typowe, o niewielkim stopniu trudności, przy pomocy i wsparciu nauczyciela,</w:t>
      </w:r>
    </w:p>
    <w:p w:rsidR="006E7364" w:rsidRPr="00466236" w:rsidRDefault="006E7364" w:rsidP="001D7D92">
      <w:pPr>
        <w:pStyle w:val="litera"/>
        <w:numPr>
          <w:ilvl w:val="0"/>
          <w:numId w:val="297"/>
        </w:numPr>
      </w:pPr>
      <w:r w:rsidRPr="00466236">
        <w:t>rozpoznaje elementarne dla danego przedmiotu zjawiska i sytuacje,</w:t>
      </w:r>
    </w:p>
    <w:p w:rsidR="006E7364" w:rsidRPr="00466236" w:rsidRDefault="006E7364" w:rsidP="001D7D92">
      <w:pPr>
        <w:pStyle w:val="litera"/>
        <w:numPr>
          <w:ilvl w:val="0"/>
          <w:numId w:val="297"/>
        </w:numPr>
      </w:pPr>
      <w:r w:rsidRPr="00466236">
        <w:t>potrafi skorzystać z podstawowych źródeł wiedzy wskazanych przez nauczyciela,</w:t>
      </w:r>
    </w:p>
    <w:p w:rsidR="006E7364" w:rsidRPr="00466236" w:rsidRDefault="006E7364" w:rsidP="001D7D92">
      <w:pPr>
        <w:pStyle w:val="litera"/>
        <w:numPr>
          <w:ilvl w:val="0"/>
          <w:numId w:val="297"/>
        </w:numPr>
      </w:pPr>
      <w:r w:rsidRPr="00466236">
        <w:lastRenderedPageBreak/>
        <w:t>współpracuje z grupą przy wsparciu kolegi lub nauczyciela,</w:t>
      </w:r>
    </w:p>
    <w:p w:rsidR="006E7364" w:rsidRPr="00466236" w:rsidRDefault="006E7364" w:rsidP="001D7D92">
      <w:pPr>
        <w:pStyle w:val="litera"/>
        <w:numPr>
          <w:ilvl w:val="0"/>
          <w:numId w:val="297"/>
        </w:numPr>
      </w:pPr>
      <w:r w:rsidRPr="00466236">
        <w:t>potrafi bezpiecznie posługiwać się podstawowymi pomocami naukowymi;</w:t>
      </w:r>
    </w:p>
    <w:p w:rsidR="006E7364" w:rsidRPr="00466236" w:rsidRDefault="006E7364" w:rsidP="001D7D92">
      <w:pPr>
        <w:pStyle w:val="punkt"/>
        <w:numPr>
          <w:ilvl w:val="0"/>
          <w:numId w:val="193"/>
        </w:numPr>
      </w:pPr>
      <w:r w:rsidRPr="00466236">
        <w:t>stopień niedostateczny</w:t>
      </w:r>
      <w:r w:rsidRPr="00466236">
        <w:rPr>
          <w:b/>
        </w:rPr>
        <w:t xml:space="preserve"> </w:t>
      </w:r>
      <w:r w:rsidRPr="00466236">
        <w:t>otrzymuje uczeń, który:</w:t>
      </w:r>
    </w:p>
    <w:p w:rsidR="006E7364" w:rsidRPr="00466236" w:rsidRDefault="006E7364" w:rsidP="001D7D92">
      <w:pPr>
        <w:pStyle w:val="litera"/>
        <w:numPr>
          <w:ilvl w:val="0"/>
          <w:numId w:val="298"/>
        </w:numPr>
      </w:pPr>
      <w:r w:rsidRPr="00466236">
        <w:t>nie spełnia wymagań programowych na ocenę dopuszczającą,</w:t>
      </w:r>
    </w:p>
    <w:p w:rsidR="006E7364" w:rsidRPr="00466236" w:rsidRDefault="006E7364" w:rsidP="001D7D92">
      <w:pPr>
        <w:pStyle w:val="litera"/>
        <w:numPr>
          <w:ilvl w:val="0"/>
          <w:numId w:val="298"/>
        </w:numPr>
      </w:pPr>
      <w:r w:rsidRPr="00466236">
        <w:t>nie opanował podstawowych wiadomości i umiejętności progr</w:t>
      </w:r>
      <w:r w:rsidR="00F15E09">
        <w:t>amu nauczania w danej klasie, a </w:t>
      </w:r>
      <w:r w:rsidRPr="00466236">
        <w:t>braki w wiadomościach i umiejętnościach uniemożliwiają dalsze zdobywanie wiedzy i umiejętności z danych zajęć edukacyjnych,</w:t>
      </w:r>
    </w:p>
    <w:p w:rsidR="006E7364" w:rsidRPr="00466236" w:rsidRDefault="006E7364" w:rsidP="001D7D92">
      <w:pPr>
        <w:pStyle w:val="litera"/>
        <w:numPr>
          <w:ilvl w:val="0"/>
          <w:numId w:val="298"/>
        </w:numPr>
      </w:pPr>
      <w:r w:rsidRPr="00466236">
        <w:t>nie jest w stanie rozwiązać (wykonać) zadań o elementarnym stopniu trudności, nawet przy pomocy nauczyciela.</w:t>
      </w:r>
    </w:p>
    <w:p w:rsidR="006E7364" w:rsidRPr="00466236" w:rsidRDefault="006E7364" w:rsidP="00CD11EC">
      <w:pPr>
        <w:pStyle w:val="ustep1"/>
      </w:pPr>
      <w:r w:rsidRPr="00466236">
        <w:t>W klasach IV – VIII dla uczniów niepełnosprawnych z normą intelektualną i uczniów z </w:t>
      </w:r>
      <w:r w:rsidR="00D12670" w:rsidRPr="005A7735">
        <w:t xml:space="preserve">niepełnosprawnością intelektualną </w:t>
      </w:r>
      <w:r w:rsidR="00D12670">
        <w:t>w stopniu</w:t>
      </w:r>
      <w:r w:rsidRPr="00466236">
        <w:t xml:space="preserve"> lekkim i umiarkowanym dostosowanie kryteriów ocen zawiera IPET.</w:t>
      </w:r>
    </w:p>
    <w:p w:rsidR="006E7364" w:rsidRPr="00466236" w:rsidRDefault="006E7364" w:rsidP="00171F15">
      <w:pPr>
        <w:pStyle w:val="paragraf"/>
      </w:pPr>
      <w:r w:rsidRPr="000254B8">
        <w:rPr>
          <w:b/>
        </w:rPr>
        <w:t>§ </w:t>
      </w:r>
      <w:r w:rsidR="00AB31A4">
        <w:rPr>
          <w:b/>
        </w:rPr>
        <w:t>108</w:t>
      </w:r>
      <w:r w:rsidRPr="000254B8">
        <w:rPr>
          <w:b/>
        </w:rPr>
        <w:t>.</w:t>
      </w:r>
      <w:r w:rsidR="000254B8" w:rsidRPr="000254B8">
        <w:rPr>
          <w:b/>
        </w:rPr>
        <w:t> </w:t>
      </w:r>
      <w:r w:rsidRPr="000254B8">
        <w:rPr>
          <w:b/>
        </w:rPr>
        <w:t>1.</w:t>
      </w:r>
      <w:r w:rsidR="000254B8">
        <w:t> </w:t>
      </w:r>
      <w:r w:rsidRPr="00466236">
        <w:t>Nauczyciel jest obowiązany indywidualizować pracę z uczniem na obowiązkowych i dodatkowych zajęciach edukacyjnych, odpowiednio do potrzeb rozwojowych i edukacyjnych oraz możliwości psychofizycznych ucznia.</w:t>
      </w:r>
    </w:p>
    <w:p w:rsidR="006E7364" w:rsidRPr="00466236" w:rsidRDefault="006E7364" w:rsidP="001D7D92">
      <w:pPr>
        <w:pStyle w:val="ustep"/>
        <w:numPr>
          <w:ilvl w:val="0"/>
          <w:numId w:val="194"/>
        </w:numPr>
      </w:pPr>
      <w:r w:rsidRPr="00466236">
        <w:t>Nauczyciel jest obowiązany dostosować wymagania edukacyjne, o których mowa w § </w:t>
      </w:r>
      <w:r w:rsidR="005A47F2">
        <w:t>107</w:t>
      </w:r>
      <w:r w:rsidRPr="00466236">
        <w:t xml:space="preserve"> ust. 1</w:t>
      </w:r>
      <w:r w:rsidR="005A47F2">
        <w:t>7 i 19</w:t>
      </w:r>
      <w:r w:rsidRPr="00466236">
        <w:t xml:space="preserve"> do indywidualnych potrzeb rozwojowych i edukacyjnych oraz możliwości psychofizycznych ucznia:</w:t>
      </w:r>
    </w:p>
    <w:p w:rsidR="006E7364" w:rsidRPr="00466236" w:rsidRDefault="006E7364" w:rsidP="001D7D92">
      <w:pPr>
        <w:pStyle w:val="punkt"/>
        <w:numPr>
          <w:ilvl w:val="0"/>
          <w:numId w:val="195"/>
        </w:numPr>
      </w:pPr>
      <w:r w:rsidRPr="00466236">
        <w:t>posiadającego orzeczenie o potrzebie kształcenia specjalnego — na podstawie tego orzeczenia oraz ustaleń zawartych w indywidualnym programie edukacyjno-terapeutycznym;</w:t>
      </w:r>
    </w:p>
    <w:p w:rsidR="006E7364" w:rsidRPr="00466236" w:rsidRDefault="006E7364" w:rsidP="001D7D92">
      <w:pPr>
        <w:pStyle w:val="punkt"/>
        <w:numPr>
          <w:ilvl w:val="0"/>
          <w:numId w:val="195"/>
        </w:numPr>
      </w:pPr>
      <w:r w:rsidRPr="00466236">
        <w:t xml:space="preserve">posiadającego orzeczenie o potrzebie indywidualnego nauczania — na podstawie tego orzeczenia; </w:t>
      </w:r>
    </w:p>
    <w:p w:rsidR="006E7364" w:rsidRPr="00466236" w:rsidRDefault="006E7364" w:rsidP="001D7D92">
      <w:pPr>
        <w:pStyle w:val="punkt"/>
        <w:numPr>
          <w:ilvl w:val="0"/>
          <w:numId w:val="195"/>
        </w:numPr>
      </w:pPr>
      <w:r w:rsidRPr="00466236">
        <w:t>posiadającego opinię poradni psychologiczno-pedagogicznej, w tym poradni specjalistycznej; o specyficznych trudnościach w uczeniu się — na podstawie tej opinii;</w:t>
      </w:r>
    </w:p>
    <w:p w:rsidR="006E7364" w:rsidRPr="00466236" w:rsidRDefault="006E7364" w:rsidP="00171F15">
      <w:pPr>
        <w:pStyle w:val="paragraf"/>
      </w:pPr>
      <w:r w:rsidRPr="00CF741F">
        <w:rPr>
          <w:b/>
        </w:rPr>
        <w:t>§ </w:t>
      </w:r>
      <w:r w:rsidR="00AB31A4">
        <w:rPr>
          <w:b/>
        </w:rPr>
        <w:t>109</w:t>
      </w:r>
      <w:r w:rsidRPr="00CF741F">
        <w:rPr>
          <w:b/>
        </w:rPr>
        <w:t>.</w:t>
      </w:r>
      <w:r w:rsidR="00CF741F">
        <w:t> </w:t>
      </w:r>
      <w:r w:rsidRPr="00466236">
        <w:t>Opinia poradni psychologiczno - pedagogicznej, w tym poradni specjalistycznej, o specyficznych trudnościach w uczeniu się może być wydana uczniowi nie wcześniej niż po ukończeniu trzeciej klasy szkoły podstawowej i nie później niż do ukończenia szkoły podstawowej.</w:t>
      </w:r>
    </w:p>
    <w:p w:rsidR="006E7364" w:rsidRPr="00466236" w:rsidRDefault="00CF741F" w:rsidP="00171F15">
      <w:pPr>
        <w:pStyle w:val="paragraf"/>
      </w:pPr>
      <w:r w:rsidRPr="00CF741F">
        <w:rPr>
          <w:b/>
        </w:rPr>
        <w:t>§ 11</w:t>
      </w:r>
      <w:r w:rsidR="00AB31A4">
        <w:rPr>
          <w:b/>
        </w:rPr>
        <w:t>0</w:t>
      </w:r>
      <w:r w:rsidR="006E7364" w:rsidRPr="00CF741F">
        <w:rPr>
          <w:b/>
        </w:rPr>
        <w:t>.</w:t>
      </w:r>
      <w:r>
        <w:t> </w:t>
      </w:r>
      <w:r w:rsidR="006E7364" w:rsidRPr="00466236">
        <w:t>Przy ustalaniu oceny z wychowania fizycznego, zajęć technicznych/techniki, plastyki, muzyki należy w szczególności brać pod uwagę wysiłek wkładany przez ucznia w wywiązywanie się z obowiązków wynikających ze specyfiki tych zajęć, a w przypadku wychowania fizycznego – także systematyczność udziału w zajęciach oraz aktywność ucznia w działaniach podejmowanych przez szkołę na rzecz kultury fizycznej.</w:t>
      </w:r>
    </w:p>
    <w:p w:rsidR="006E7364" w:rsidRPr="00466236" w:rsidRDefault="006E7364" w:rsidP="00171F15">
      <w:pPr>
        <w:pStyle w:val="paragraf"/>
      </w:pPr>
      <w:r w:rsidRPr="00CF741F">
        <w:rPr>
          <w:b/>
        </w:rPr>
        <w:t>§ </w:t>
      </w:r>
      <w:r w:rsidR="00AB31A4">
        <w:rPr>
          <w:b/>
        </w:rPr>
        <w:t>111</w:t>
      </w:r>
      <w:r w:rsidR="00CF741F" w:rsidRPr="00CF741F">
        <w:rPr>
          <w:b/>
        </w:rPr>
        <w:t>. </w:t>
      </w:r>
      <w:r w:rsidRPr="00CF741F">
        <w:rPr>
          <w:b/>
        </w:rPr>
        <w:t>1.</w:t>
      </w:r>
      <w:r w:rsidR="00CF741F">
        <w:t> </w:t>
      </w:r>
      <w:r w:rsidRPr="00466236">
        <w:t>Dyrektor szkoły zwalnia ucznia z realizacji zajęć wychowania fizycznego, zajęć komputerowych/informatyki, na podstawie opinii o braku możliwości uczestniczenia w tych zajęciach wydanej przez lekarza, na czas określony w tej opinii.</w:t>
      </w:r>
    </w:p>
    <w:p w:rsidR="006E7364" w:rsidRPr="00466236" w:rsidRDefault="006E7364" w:rsidP="001D7D92">
      <w:pPr>
        <w:pStyle w:val="ustep"/>
        <w:numPr>
          <w:ilvl w:val="0"/>
          <w:numId w:val="196"/>
        </w:numPr>
      </w:pPr>
      <w:r w:rsidRPr="00466236">
        <w:t>Dyrektor szkoły zwalnia ucznia z wykonywania określonych ćwiczeń fizycznych na zajęciach wychowania fizycznego na podstawie opinii o ograniczonych możliwościach wykonywania przez ucznia tych ćwiczeń wydanej przez lekarza, na czas określony w tej opinii.</w:t>
      </w:r>
    </w:p>
    <w:p w:rsidR="006E7364" w:rsidRPr="00466236" w:rsidRDefault="006E7364" w:rsidP="00CD11EC">
      <w:pPr>
        <w:pStyle w:val="ustep"/>
      </w:pPr>
      <w:r w:rsidRPr="00466236">
        <w:t>Jeżeli okres zwolnienia ucznia z zajęć wychowania fizycznego, zajęć komputerowych/informatyki uniemożliwia ustalenie śródrocznej lub r</w:t>
      </w:r>
      <w:r w:rsidR="00F15E09">
        <w:t>ocznej oceny klasyfikacyjnej, w </w:t>
      </w:r>
      <w:r w:rsidRPr="00466236">
        <w:t>dokumentacji przebiegu nauczania zamiast oceny klasyfikacyjnej wpisuje się „zwolniony” albo „zwolniona”.</w:t>
      </w:r>
    </w:p>
    <w:p w:rsidR="004F7CB1" w:rsidRDefault="004F7CB1" w:rsidP="006E7364">
      <w:pPr>
        <w:pStyle w:val="Tekstpodstawowy"/>
        <w:ind w:firstLine="567"/>
        <w:rPr>
          <w:b/>
        </w:rPr>
      </w:pPr>
    </w:p>
    <w:p w:rsidR="004F7CB1" w:rsidRDefault="004F7CB1" w:rsidP="006E7364">
      <w:pPr>
        <w:pStyle w:val="Tekstpodstawowy"/>
        <w:ind w:firstLine="567"/>
        <w:rPr>
          <w:b/>
        </w:rPr>
      </w:pPr>
    </w:p>
    <w:p w:rsidR="006E7364" w:rsidRPr="00466236" w:rsidRDefault="00AB31A4" w:rsidP="006E7364">
      <w:pPr>
        <w:pStyle w:val="Tekstpodstawowy"/>
        <w:ind w:firstLine="567"/>
      </w:pPr>
      <w:r>
        <w:rPr>
          <w:b/>
        </w:rPr>
        <w:lastRenderedPageBreak/>
        <w:t>§ 112</w:t>
      </w:r>
      <w:r w:rsidR="006E7364" w:rsidRPr="00466236">
        <w:rPr>
          <w:b/>
        </w:rPr>
        <w:t> 1.</w:t>
      </w:r>
      <w:r w:rsidR="006E7364" w:rsidRPr="00466236">
        <w:t xml:space="preserve"> Dyrektor szkoły na wniosek rodziców/prawnych opiekunów oraz na podstawie opinii poradni psychologiczno-pedagogicznej, w tym poradni specjalistycznej oraz na podstawie orzeczenia o potrzebie kształcenia specjalnego i orzeczenia o potrzebie indywidualnego nauczan</w:t>
      </w:r>
      <w:r w:rsidR="00F53755">
        <w:t>ia</w:t>
      </w:r>
      <w:r w:rsidR="006E7364" w:rsidRPr="00466236">
        <w:t xml:space="preserve"> zwalania do końca danego etapu edukacyjnego ucznia z wadą słuchu, z głęboką dysleksją rozwojową, z afazją, z niepełnosprawnościami sprzężonymi lub z autyzmem z nauki drugiego języka nowożytnego. </w:t>
      </w:r>
    </w:p>
    <w:p w:rsidR="006E7364" w:rsidRPr="00466236" w:rsidRDefault="006E7364" w:rsidP="001D7D92">
      <w:pPr>
        <w:pStyle w:val="ustep"/>
        <w:numPr>
          <w:ilvl w:val="0"/>
          <w:numId w:val="299"/>
        </w:numPr>
      </w:pPr>
      <w:r w:rsidRPr="00466236">
        <w:t>W przypadku zwolnienia ucznia z nauki drugiego języka obcego nowożytnego w dokumentacji przebiegu nauczania zamiast oceny klasyfikacyjnej wpisuje się „ zwolniony” albo „zwolniona”.</w:t>
      </w:r>
    </w:p>
    <w:p w:rsidR="00B03105" w:rsidRPr="00466236" w:rsidRDefault="00AB31A4" w:rsidP="00CF741F">
      <w:pPr>
        <w:pStyle w:val="paragraf"/>
      </w:pPr>
      <w:r>
        <w:rPr>
          <w:b/>
        </w:rPr>
        <w:t>§ 113</w:t>
      </w:r>
      <w:r w:rsidR="00B03105" w:rsidRPr="00CF741F">
        <w:rPr>
          <w:b/>
        </w:rPr>
        <w:t>.</w:t>
      </w:r>
      <w:r w:rsidR="00B03105" w:rsidRPr="00CF741F">
        <w:rPr>
          <w:b/>
          <w:i/>
        </w:rPr>
        <w:t xml:space="preserve"> </w:t>
      </w:r>
      <w:r w:rsidR="00B03105" w:rsidRPr="00466236">
        <w:t>Ocenianie zachowania</w:t>
      </w:r>
    </w:p>
    <w:p w:rsidR="00B03105" w:rsidRPr="00466236" w:rsidRDefault="00B03105" w:rsidP="001D7D92">
      <w:pPr>
        <w:pStyle w:val="ustep1"/>
        <w:numPr>
          <w:ilvl w:val="0"/>
          <w:numId w:val="197"/>
        </w:numPr>
      </w:pPr>
      <w:r w:rsidRPr="00466236">
        <w:t xml:space="preserve">Ocenianie zachowania ucznia polega na rozpoznawaniu </w:t>
      </w:r>
      <w:r w:rsidR="00F15E09">
        <w:t>przez wychowawcę, nauczycieli i </w:t>
      </w:r>
      <w:r w:rsidRPr="00466236">
        <w:t>uczniów danej klasy stopnia respektowania przez ucznia zasad współżycia społecznego i norm etycznych.</w:t>
      </w:r>
      <w:r w:rsidR="006C27B7">
        <w:t xml:space="preserve"> </w:t>
      </w:r>
      <w:r w:rsidRPr="00466236">
        <w:t>Ocenianie wewnątrzszkolne obejmuje:</w:t>
      </w:r>
    </w:p>
    <w:p w:rsidR="00B03105" w:rsidRPr="00466236" w:rsidRDefault="00CD51FE" w:rsidP="001D7D92">
      <w:pPr>
        <w:pStyle w:val="punkt"/>
        <w:keepNext/>
        <w:numPr>
          <w:ilvl w:val="0"/>
          <w:numId w:val="198"/>
        </w:numPr>
      </w:pPr>
      <w:r>
        <w:t>ustalanie przez radę p</w:t>
      </w:r>
      <w:r w:rsidR="00B03105" w:rsidRPr="00466236">
        <w:t xml:space="preserve">edagogiczną warunków i sposobu oceniania </w:t>
      </w:r>
      <w:r w:rsidR="00F15E09">
        <w:t>zachowania, ocenianie bieżące i </w:t>
      </w:r>
      <w:r w:rsidR="00B03105" w:rsidRPr="00466236">
        <w:t>ustalanie śródrocznej oraz rocznej oceny klasyfikacyjnej zachowania;</w:t>
      </w:r>
    </w:p>
    <w:p w:rsidR="00B03105" w:rsidRPr="00466236" w:rsidRDefault="00B03105" w:rsidP="001D7D92">
      <w:pPr>
        <w:pStyle w:val="punkt"/>
        <w:numPr>
          <w:ilvl w:val="0"/>
          <w:numId w:val="198"/>
        </w:numPr>
      </w:pPr>
      <w:r w:rsidRPr="00466236">
        <w:t>ustalenie warunków i trybu uzyskania wyższej niż przewidywana rocznej oceny klasyfikacyjnej zachowania.</w:t>
      </w:r>
    </w:p>
    <w:p w:rsidR="00B03105" w:rsidRPr="00466236" w:rsidRDefault="00B03105" w:rsidP="00CD11EC">
      <w:pPr>
        <w:pStyle w:val="ustep1"/>
      </w:pPr>
      <w:r w:rsidRPr="00466236">
        <w:t>Ocenianie wewnątrzszkolne ma na celu:</w:t>
      </w:r>
    </w:p>
    <w:p w:rsidR="00B03105" w:rsidRPr="00466236" w:rsidRDefault="00B03105" w:rsidP="001D7D92">
      <w:pPr>
        <w:pStyle w:val="punkt"/>
        <w:numPr>
          <w:ilvl w:val="0"/>
          <w:numId w:val="199"/>
        </w:numPr>
      </w:pPr>
      <w:r w:rsidRPr="00466236">
        <w:t>informowanie ucznia o jego zachowaniu oraz o postępach w tym zakresie;</w:t>
      </w:r>
    </w:p>
    <w:p w:rsidR="00B03105" w:rsidRPr="00466236" w:rsidRDefault="00B03105" w:rsidP="001D7D92">
      <w:pPr>
        <w:pStyle w:val="punkt"/>
        <w:numPr>
          <w:ilvl w:val="0"/>
          <w:numId w:val="199"/>
        </w:numPr>
      </w:pPr>
      <w:r w:rsidRPr="00466236">
        <w:t>motywowanie ucznia do dalszych postępów w zachowaniu;</w:t>
      </w:r>
    </w:p>
    <w:p w:rsidR="00B03105" w:rsidRPr="00466236" w:rsidRDefault="00CD51FE" w:rsidP="001D7D92">
      <w:pPr>
        <w:pStyle w:val="punkt"/>
        <w:numPr>
          <w:ilvl w:val="0"/>
          <w:numId w:val="199"/>
        </w:numPr>
      </w:pPr>
      <w:r>
        <w:t>dostarczenie rodzicom/prawnym opiekunom</w:t>
      </w:r>
      <w:r w:rsidR="00B03105" w:rsidRPr="00466236">
        <w:t xml:space="preserve"> i nauczycielom informacji o postępach w zachowaniu się ucznia.</w:t>
      </w:r>
    </w:p>
    <w:p w:rsidR="00B03105" w:rsidRPr="00466236" w:rsidRDefault="00B03105" w:rsidP="00CD11EC">
      <w:pPr>
        <w:pStyle w:val="ustep1"/>
      </w:pPr>
      <w:r w:rsidRPr="00466236">
        <w:t>Wychowawca klasy na początku każdego roku szkolnego infor</w:t>
      </w:r>
      <w:r w:rsidR="0096174A">
        <w:t>muje uczniów oraz ich rodziców/</w:t>
      </w:r>
      <w:r w:rsidRPr="00466236">
        <w:t>prawnych opie</w:t>
      </w:r>
      <w:r w:rsidR="0096174A">
        <w:t>kunów</w:t>
      </w:r>
      <w:r w:rsidRPr="00466236">
        <w:t xml:space="preserve"> o warunkach i sposobie oraz kryteriach oceniania zachowania, warunkach i trybie uzyskania wyższej niż przewidywana rocznej oceny klasyfikacyjnej zachowania oraz o skutkach ustalenia uczniowi nagannej rocznej oceny klasyfikacyjnej zachowania.</w:t>
      </w:r>
    </w:p>
    <w:p w:rsidR="00B03105" w:rsidRPr="00466236" w:rsidRDefault="00B03105" w:rsidP="00CD11EC">
      <w:pPr>
        <w:pStyle w:val="ustep1"/>
      </w:pPr>
      <w:r w:rsidRPr="00466236">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poradni specjalistycznej.</w:t>
      </w:r>
    </w:p>
    <w:p w:rsidR="0037735E" w:rsidRPr="00466236" w:rsidRDefault="0037735E" w:rsidP="00CD11EC">
      <w:pPr>
        <w:pStyle w:val="ustep1"/>
      </w:pPr>
      <w:r w:rsidRPr="00466236">
        <w:t>Ocena zachowania w klasach I – III jest oceną opisową.</w:t>
      </w:r>
    </w:p>
    <w:p w:rsidR="0037735E" w:rsidRPr="00466236" w:rsidRDefault="005E458B" w:rsidP="001D7D92">
      <w:pPr>
        <w:pStyle w:val="punkt"/>
        <w:numPr>
          <w:ilvl w:val="0"/>
          <w:numId w:val="200"/>
        </w:numPr>
      </w:pPr>
      <w:r>
        <w:t>k</w:t>
      </w:r>
      <w:r w:rsidR="0037735E" w:rsidRPr="00466236">
        <w:t>ryteria brane pod uwagę przy ocenie zachowania, to:</w:t>
      </w:r>
    </w:p>
    <w:p w:rsidR="0037735E" w:rsidRPr="00466236" w:rsidRDefault="0037735E" w:rsidP="001D7D92">
      <w:pPr>
        <w:pStyle w:val="litera"/>
        <w:numPr>
          <w:ilvl w:val="0"/>
          <w:numId w:val="300"/>
        </w:numPr>
      </w:pPr>
      <w:r w:rsidRPr="00466236">
        <w:t>kultura osobista,</w:t>
      </w:r>
    </w:p>
    <w:p w:rsidR="0037735E" w:rsidRPr="00466236" w:rsidRDefault="0037735E" w:rsidP="001D7D92">
      <w:pPr>
        <w:pStyle w:val="litera"/>
        <w:numPr>
          <w:ilvl w:val="0"/>
          <w:numId w:val="300"/>
        </w:numPr>
      </w:pPr>
      <w:r w:rsidRPr="00466236">
        <w:t>obowiązkowość: odrabianie prac domowych, przygotowanie do zajęć,</w:t>
      </w:r>
    </w:p>
    <w:p w:rsidR="0037735E" w:rsidRPr="00466236" w:rsidRDefault="0037735E" w:rsidP="001D7D92">
      <w:pPr>
        <w:pStyle w:val="litera"/>
        <w:numPr>
          <w:ilvl w:val="0"/>
          <w:numId w:val="300"/>
        </w:numPr>
      </w:pPr>
      <w:r w:rsidRPr="00466236">
        <w:t xml:space="preserve"> zaangażowanie w życie klasy i szkoły,</w:t>
      </w:r>
    </w:p>
    <w:p w:rsidR="0037735E" w:rsidRPr="00466236" w:rsidRDefault="0037735E" w:rsidP="001D7D92">
      <w:pPr>
        <w:pStyle w:val="litera"/>
        <w:numPr>
          <w:ilvl w:val="0"/>
          <w:numId w:val="300"/>
        </w:numPr>
      </w:pPr>
      <w:r w:rsidRPr="00466236">
        <w:t>kontakty koleżeńskie: praca w grupie, stosunek do kolegów,</w:t>
      </w:r>
    </w:p>
    <w:p w:rsidR="0037735E" w:rsidRPr="00466236" w:rsidRDefault="0037735E" w:rsidP="001D7D92">
      <w:pPr>
        <w:pStyle w:val="litera"/>
        <w:numPr>
          <w:ilvl w:val="0"/>
          <w:numId w:val="300"/>
        </w:numPr>
      </w:pPr>
      <w:r w:rsidRPr="00466236">
        <w:t>poszanowanie cudzej własności,</w:t>
      </w:r>
    </w:p>
    <w:p w:rsidR="0037735E" w:rsidRPr="00466236" w:rsidRDefault="0037735E" w:rsidP="001D7D92">
      <w:pPr>
        <w:pStyle w:val="litera"/>
        <w:numPr>
          <w:ilvl w:val="0"/>
          <w:numId w:val="300"/>
        </w:numPr>
      </w:pPr>
      <w:r w:rsidRPr="00466236">
        <w:t>utrzymywanie porządku,</w:t>
      </w:r>
    </w:p>
    <w:p w:rsidR="0037735E" w:rsidRPr="00466236" w:rsidRDefault="005E458B" w:rsidP="001D7D92">
      <w:pPr>
        <w:pStyle w:val="litera"/>
        <w:numPr>
          <w:ilvl w:val="0"/>
          <w:numId w:val="300"/>
        </w:numPr>
      </w:pPr>
      <w:r>
        <w:t>pełnienie dyżurów;</w:t>
      </w:r>
    </w:p>
    <w:p w:rsidR="0037735E" w:rsidRPr="00466236" w:rsidRDefault="005E458B" w:rsidP="001D7D92">
      <w:pPr>
        <w:pStyle w:val="punkt"/>
        <w:numPr>
          <w:ilvl w:val="0"/>
          <w:numId w:val="200"/>
        </w:numPr>
      </w:pPr>
      <w:r>
        <w:t>o</w:t>
      </w:r>
      <w:r w:rsidR="0037735E" w:rsidRPr="00466236">
        <w:t>ceny z zachowania wyrażone są za pomocą symboli literowych:</w:t>
      </w:r>
    </w:p>
    <w:p w:rsidR="0037735E" w:rsidRPr="00466236" w:rsidRDefault="0037735E" w:rsidP="001D7D92">
      <w:pPr>
        <w:pStyle w:val="litera"/>
        <w:numPr>
          <w:ilvl w:val="0"/>
          <w:numId w:val="301"/>
        </w:numPr>
      </w:pPr>
      <w:r w:rsidRPr="00466236">
        <w:t>W (wzorowo) – uczeń systematycznie i sumiennie przestrzega danego kryterium,</w:t>
      </w:r>
    </w:p>
    <w:p w:rsidR="0037735E" w:rsidRPr="00466236" w:rsidRDefault="0037735E" w:rsidP="001D7D92">
      <w:pPr>
        <w:pStyle w:val="litera"/>
        <w:numPr>
          <w:ilvl w:val="0"/>
          <w:numId w:val="301"/>
        </w:numPr>
      </w:pPr>
      <w:r w:rsidRPr="00466236">
        <w:t>B (bez zastrzeżeń) – uczeń na ogół przestrzega danego kryterium,</w:t>
      </w:r>
    </w:p>
    <w:p w:rsidR="0037735E" w:rsidRPr="00466236" w:rsidRDefault="0037735E" w:rsidP="001D7D92">
      <w:pPr>
        <w:pStyle w:val="litera"/>
        <w:numPr>
          <w:ilvl w:val="0"/>
          <w:numId w:val="301"/>
        </w:numPr>
      </w:pPr>
      <w:r w:rsidRPr="00466236">
        <w:t>N (niezadowalająco) – uczeń nie przestrzega określonego kryterium.</w:t>
      </w:r>
    </w:p>
    <w:p w:rsidR="0037735E" w:rsidRPr="00466236" w:rsidRDefault="0037735E" w:rsidP="00CD11EC">
      <w:pPr>
        <w:pStyle w:val="ustep1"/>
      </w:pPr>
      <w:r w:rsidRPr="00466236">
        <w:lastRenderedPageBreak/>
        <w:t>Śródroczną i roczną ocenę klasyfikacyjną zachowania, począwszy od klasy IV szkoły podstawowej, ustala się według następującej skali:</w:t>
      </w:r>
    </w:p>
    <w:p w:rsidR="0037735E" w:rsidRPr="00466236" w:rsidRDefault="0037735E" w:rsidP="001D7D92">
      <w:pPr>
        <w:pStyle w:val="punkt"/>
        <w:numPr>
          <w:ilvl w:val="0"/>
          <w:numId w:val="316"/>
        </w:numPr>
      </w:pPr>
      <w:r w:rsidRPr="00466236">
        <w:t>wzorowe</w:t>
      </w:r>
      <w:r w:rsidRPr="00466236">
        <w:tab/>
      </w:r>
      <w:r w:rsidR="00CF741F">
        <w:tab/>
      </w:r>
      <w:r w:rsidRPr="00466236">
        <w:t>- (wz);</w:t>
      </w:r>
    </w:p>
    <w:p w:rsidR="0037735E" w:rsidRPr="00466236" w:rsidRDefault="0037735E" w:rsidP="001D7D92">
      <w:pPr>
        <w:pStyle w:val="punkt"/>
        <w:numPr>
          <w:ilvl w:val="0"/>
          <w:numId w:val="316"/>
        </w:numPr>
      </w:pPr>
      <w:r w:rsidRPr="00466236">
        <w:t>bardzo dobre</w:t>
      </w:r>
      <w:r w:rsidRPr="00466236">
        <w:tab/>
      </w:r>
      <w:r w:rsidR="00CF741F">
        <w:tab/>
      </w:r>
      <w:r w:rsidRPr="00466236">
        <w:t>- (bdb);</w:t>
      </w:r>
    </w:p>
    <w:p w:rsidR="0037735E" w:rsidRPr="00466236" w:rsidRDefault="0037735E" w:rsidP="001D7D92">
      <w:pPr>
        <w:pStyle w:val="punkt"/>
        <w:numPr>
          <w:ilvl w:val="0"/>
          <w:numId w:val="316"/>
        </w:numPr>
      </w:pPr>
      <w:r w:rsidRPr="00466236">
        <w:t>dobre</w:t>
      </w:r>
      <w:r w:rsidRPr="00466236">
        <w:tab/>
      </w:r>
      <w:r w:rsidRPr="00466236">
        <w:tab/>
      </w:r>
      <w:r w:rsidR="00CF741F">
        <w:tab/>
      </w:r>
      <w:r w:rsidRPr="00466236">
        <w:t>- (db);</w:t>
      </w:r>
    </w:p>
    <w:p w:rsidR="0037735E" w:rsidRPr="00466236" w:rsidRDefault="0037735E" w:rsidP="001D7D92">
      <w:pPr>
        <w:pStyle w:val="punkt"/>
        <w:numPr>
          <w:ilvl w:val="0"/>
          <w:numId w:val="316"/>
        </w:numPr>
      </w:pPr>
      <w:r w:rsidRPr="00466236">
        <w:t>poprawne</w:t>
      </w:r>
      <w:r w:rsidRPr="00466236">
        <w:tab/>
      </w:r>
      <w:r w:rsidR="00CF741F">
        <w:tab/>
      </w:r>
      <w:r w:rsidRPr="00466236">
        <w:t>- (pop);</w:t>
      </w:r>
    </w:p>
    <w:p w:rsidR="0037735E" w:rsidRPr="00466236" w:rsidRDefault="0037735E" w:rsidP="001D7D92">
      <w:pPr>
        <w:pStyle w:val="punkt"/>
        <w:numPr>
          <w:ilvl w:val="0"/>
          <w:numId w:val="316"/>
        </w:numPr>
      </w:pPr>
      <w:r w:rsidRPr="00466236">
        <w:t>nieodpowiednie</w:t>
      </w:r>
      <w:r w:rsidR="00CF741F">
        <w:tab/>
      </w:r>
      <w:r w:rsidRPr="00466236">
        <w:t>- (ndp);</w:t>
      </w:r>
    </w:p>
    <w:p w:rsidR="0037735E" w:rsidRPr="00466236" w:rsidRDefault="0037735E" w:rsidP="001D7D92">
      <w:pPr>
        <w:pStyle w:val="punkt"/>
        <w:numPr>
          <w:ilvl w:val="0"/>
          <w:numId w:val="316"/>
        </w:numPr>
      </w:pPr>
      <w:r w:rsidRPr="00466236">
        <w:t>naganne</w:t>
      </w:r>
      <w:r w:rsidRPr="00466236">
        <w:tab/>
      </w:r>
      <w:r w:rsidRPr="00466236">
        <w:tab/>
      </w:r>
      <w:r w:rsidR="00CF741F">
        <w:tab/>
      </w:r>
      <w:r w:rsidRPr="00466236">
        <w:t>- (ng).</w:t>
      </w:r>
    </w:p>
    <w:p w:rsidR="0037735E" w:rsidRPr="00466236" w:rsidRDefault="0037735E" w:rsidP="007833DD">
      <w:pPr>
        <w:pStyle w:val="ustep1"/>
        <w:keepNext/>
      </w:pPr>
      <w:r w:rsidRPr="00466236">
        <w:t xml:space="preserve">Śródroczne i roczne oceny klasyfikacyjne zachowania dla uczniów z </w:t>
      </w:r>
      <w:r w:rsidR="00282817" w:rsidRPr="005A7735">
        <w:t xml:space="preserve">niepełnosprawnością intelektualną </w:t>
      </w:r>
      <w:r w:rsidR="00282817">
        <w:t>w stopniu</w:t>
      </w:r>
      <w:r w:rsidR="00282817" w:rsidRPr="00466236">
        <w:t xml:space="preserve"> </w:t>
      </w:r>
      <w:r w:rsidRPr="00466236">
        <w:t>umiarkowanym są ocenami opisowymi.</w:t>
      </w:r>
    </w:p>
    <w:p w:rsidR="0037735E" w:rsidRPr="00466236" w:rsidRDefault="0037735E" w:rsidP="006503D3">
      <w:pPr>
        <w:pStyle w:val="ustep1"/>
        <w:keepNext/>
      </w:pPr>
      <w:r w:rsidRPr="00466236">
        <w:t>Ostateczną ocenę zachowania ustala wychowawca na podstawie informacji otrzymanych od innych nauczycieli, pracowników szkoły, opinii klasy, samooceny ucznia.</w:t>
      </w:r>
    </w:p>
    <w:p w:rsidR="0037735E" w:rsidRPr="00466236" w:rsidRDefault="0037735E" w:rsidP="00CD11EC">
      <w:pPr>
        <w:pStyle w:val="ustep1"/>
      </w:pPr>
      <w:r w:rsidRPr="00466236">
        <w:t>Uczeń ma prawo do samooceny w formie pisemnej zgodnie z kryteriami zachowania. Ocenę tę przedkłada do wglądu tylko wychowawcy - powinna ona być brana pod uwagę przy ustalaniu oceny śródrocznej i rocznej.</w:t>
      </w:r>
    </w:p>
    <w:p w:rsidR="0037735E" w:rsidRPr="00466236" w:rsidRDefault="0037735E" w:rsidP="00CD11EC">
      <w:pPr>
        <w:pStyle w:val="ustep1"/>
      </w:pPr>
      <w:r w:rsidRPr="00466236">
        <w:t>Przewidywana ocena zachowania podana jest do wiadomości uczniów na tydzień przed radą klasyfikacyjną.</w:t>
      </w:r>
    </w:p>
    <w:p w:rsidR="0037735E" w:rsidRPr="00466236" w:rsidRDefault="0037735E" w:rsidP="00CD11EC">
      <w:pPr>
        <w:pStyle w:val="ustep1"/>
      </w:pPr>
      <w:r w:rsidRPr="00466236">
        <w:t>Wychowawca przedkłada radzie pedagogicznej uzasadnienie oceny nieodpowiedniej i nagannej na piśmie.</w:t>
      </w:r>
    </w:p>
    <w:p w:rsidR="0037735E" w:rsidRPr="00466236" w:rsidRDefault="0037735E" w:rsidP="00CD11EC">
      <w:pPr>
        <w:pStyle w:val="ustep1"/>
      </w:pPr>
      <w:r w:rsidRPr="00466236">
        <w:t>Ocena może być zmieniona na radzie klasyfikacyjnej przez wychowawcę klasy w przypadku zaistnienia szczególnych okoliczności, np.: zgłoszenia przez uczących dodatkowych nieznanych informacji pozwalających na obniżenie lub podwyższenie oceny zachowania.</w:t>
      </w:r>
    </w:p>
    <w:p w:rsidR="008D3419" w:rsidRPr="00466236" w:rsidRDefault="008D3419" w:rsidP="00CD11EC">
      <w:pPr>
        <w:pStyle w:val="ustep1"/>
      </w:pPr>
      <w:r w:rsidRPr="00466236">
        <w:t>Śródroczna i roczna ocena klasyfikacyjna zachowania uwzględnia następujące podstawowe obszary:</w:t>
      </w:r>
    </w:p>
    <w:p w:rsidR="008D3419" w:rsidRPr="00466236" w:rsidRDefault="008D3419" w:rsidP="001D7D92">
      <w:pPr>
        <w:pStyle w:val="punkt"/>
        <w:numPr>
          <w:ilvl w:val="0"/>
          <w:numId w:val="201"/>
        </w:numPr>
      </w:pPr>
      <w:r w:rsidRPr="00466236">
        <w:t>wywiązywanie się z obowiązków ucznia;</w:t>
      </w:r>
    </w:p>
    <w:p w:rsidR="008D3419" w:rsidRPr="00466236" w:rsidRDefault="008D3419" w:rsidP="001D7D92">
      <w:pPr>
        <w:pStyle w:val="punkt"/>
        <w:numPr>
          <w:ilvl w:val="0"/>
          <w:numId w:val="201"/>
        </w:numPr>
      </w:pPr>
      <w:r w:rsidRPr="00466236">
        <w:t>postępowanie zgodne z dobrem społeczności szkolnej;</w:t>
      </w:r>
    </w:p>
    <w:p w:rsidR="0037735E" w:rsidRPr="00466236" w:rsidRDefault="008D3419" w:rsidP="001D7D92">
      <w:pPr>
        <w:pStyle w:val="punkt"/>
        <w:numPr>
          <w:ilvl w:val="0"/>
          <w:numId w:val="201"/>
        </w:numPr>
      </w:pPr>
      <w:r w:rsidRPr="00466236">
        <w:t>dbałość o honor i tradycje szkoły;</w:t>
      </w:r>
    </w:p>
    <w:p w:rsidR="008D3419" w:rsidRPr="00466236" w:rsidRDefault="008D3419" w:rsidP="001D7D92">
      <w:pPr>
        <w:pStyle w:val="punkt"/>
        <w:numPr>
          <w:ilvl w:val="0"/>
          <w:numId w:val="201"/>
        </w:numPr>
      </w:pPr>
      <w:r w:rsidRPr="00466236">
        <w:t>dbałość o piękno mowy ojczystej;</w:t>
      </w:r>
    </w:p>
    <w:p w:rsidR="008D3419" w:rsidRPr="00466236" w:rsidRDefault="008D3419" w:rsidP="001D7D92">
      <w:pPr>
        <w:pStyle w:val="punkt"/>
        <w:numPr>
          <w:ilvl w:val="0"/>
          <w:numId w:val="201"/>
        </w:numPr>
      </w:pPr>
      <w:r w:rsidRPr="00466236">
        <w:t>dbałość o bezpieczeństwo i zdrowie własne oraz innych osób;</w:t>
      </w:r>
    </w:p>
    <w:p w:rsidR="008D3419" w:rsidRPr="00466236" w:rsidRDefault="008D3419" w:rsidP="001D7D92">
      <w:pPr>
        <w:pStyle w:val="punkt"/>
        <w:numPr>
          <w:ilvl w:val="0"/>
          <w:numId w:val="201"/>
        </w:numPr>
      </w:pPr>
      <w:r w:rsidRPr="00466236">
        <w:t>godne, kulturalne zachowanie się w szkole i poza nią;</w:t>
      </w:r>
    </w:p>
    <w:p w:rsidR="008D3419" w:rsidRPr="00466236" w:rsidRDefault="008D3419" w:rsidP="001D7D92">
      <w:pPr>
        <w:pStyle w:val="punkt"/>
        <w:numPr>
          <w:ilvl w:val="0"/>
          <w:numId w:val="201"/>
        </w:numPr>
      </w:pPr>
      <w:r w:rsidRPr="00466236">
        <w:t>okazywanie szacunku innym osobom.</w:t>
      </w:r>
    </w:p>
    <w:p w:rsidR="0037735E" w:rsidRPr="00466236" w:rsidRDefault="0037735E" w:rsidP="00CD11EC">
      <w:pPr>
        <w:pStyle w:val="ustep1"/>
      </w:pPr>
      <w:r w:rsidRPr="00466236">
        <w:t>W ocenianiu zachowania od zachowania wzorowego do poprawnego przyjęty jest system punktowy, natomiast kryterium oceny z zachowania na ocenę nieodpowiednią i naganną oceną opisową.</w:t>
      </w:r>
    </w:p>
    <w:p w:rsidR="000356EF" w:rsidRPr="00466236" w:rsidRDefault="000356EF" w:rsidP="00CD11EC">
      <w:pPr>
        <w:pStyle w:val="ustep1"/>
      </w:pPr>
      <w:r w:rsidRPr="00466236">
        <w:t>Punktowe kryterium oceny z zachowania od zachowania wzorowego do poprawnego:</w:t>
      </w:r>
    </w:p>
    <w:p w:rsidR="000356EF" w:rsidRPr="00466236" w:rsidRDefault="000356EF" w:rsidP="001D7D92">
      <w:pPr>
        <w:pStyle w:val="punkt"/>
        <w:numPr>
          <w:ilvl w:val="0"/>
          <w:numId w:val="202"/>
        </w:numPr>
      </w:pPr>
      <w:r w:rsidRPr="00466236">
        <w:t>aktywnie uczestniczy w życiu klasy i szkoły (max. – 10 pkt):</w:t>
      </w:r>
    </w:p>
    <w:p w:rsidR="000356EF" w:rsidRPr="00466236" w:rsidRDefault="000356EF" w:rsidP="001D7D92">
      <w:pPr>
        <w:pStyle w:val="litera"/>
        <w:numPr>
          <w:ilvl w:val="0"/>
          <w:numId w:val="302"/>
        </w:numPr>
      </w:pPr>
      <w:r w:rsidRPr="00466236">
        <w:t>za każde działanie/przedsięwzięcie (1pkt),</w:t>
      </w:r>
    </w:p>
    <w:p w:rsidR="000356EF" w:rsidRPr="00466236" w:rsidRDefault="000356EF" w:rsidP="001D7D92">
      <w:pPr>
        <w:pStyle w:val="litera"/>
        <w:numPr>
          <w:ilvl w:val="0"/>
          <w:numId w:val="302"/>
        </w:numPr>
      </w:pPr>
      <w:r w:rsidRPr="00466236">
        <w:t>pełni funkcję w SK lub SU (1pkt),</w:t>
      </w:r>
    </w:p>
    <w:p w:rsidR="000356EF" w:rsidRPr="00466236" w:rsidRDefault="000356EF" w:rsidP="001D7D92">
      <w:pPr>
        <w:pStyle w:val="litera"/>
        <w:numPr>
          <w:ilvl w:val="0"/>
          <w:numId w:val="302"/>
        </w:numPr>
      </w:pPr>
      <w:r w:rsidRPr="00466236">
        <w:t>bierze udział w różnego rodzaju konkursach:</w:t>
      </w:r>
    </w:p>
    <w:p w:rsidR="000356EF" w:rsidRPr="003511FE" w:rsidRDefault="000356EF" w:rsidP="009A2101">
      <w:pPr>
        <w:ind w:left="567"/>
        <w:jc w:val="both"/>
        <w:rPr>
          <w:rFonts w:ascii="Times New Roman" w:hAnsi="Times New Roman"/>
          <w:bCs/>
          <w:sz w:val="24"/>
          <w:szCs w:val="24"/>
        </w:rPr>
      </w:pPr>
      <w:r w:rsidRPr="003511FE">
        <w:rPr>
          <w:rFonts w:ascii="Times New Roman" w:hAnsi="Times New Roman"/>
          <w:bCs/>
          <w:sz w:val="24"/>
          <w:szCs w:val="24"/>
        </w:rPr>
        <w:lastRenderedPageBreak/>
        <w:t>ca) szkolnych (1pkt),</w:t>
      </w:r>
    </w:p>
    <w:p w:rsidR="000356EF" w:rsidRPr="003511FE" w:rsidRDefault="009B1D1C" w:rsidP="009A2101">
      <w:pPr>
        <w:ind w:left="567"/>
        <w:jc w:val="both"/>
        <w:rPr>
          <w:rFonts w:ascii="Times New Roman" w:hAnsi="Times New Roman"/>
          <w:bCs/>
          <w:sz w:val="24"/>
          <w:szCs w:val="24"/>
        </w:rPr>
      </w:pPr>
      <w:r>
        <w:rPr>
          <w:rFonts w:ascii="Times New Roman" w:hAnsi="Times New Roman"/>
          <w:bCs/>
          <w:sz w:val="24"/>
          <w:szCs w:val="24"/>
        </w:rPr>
        <w:t>cb) pozaszkolnych (1pkt);</w:t>
      </w:r>
    </w:p>
    <w:p w:rsidR="000356EF" w:rsidRPr="00466236" w:rsidRDefault="000356EF" w:rsidP="001D7D92">
      <w:pPr>
        <w:pStyle w:val="litera"/>
        <w:numPr>
          <w:ilvl w:val="0"/>
          <w:numId w:val="302"/>
        </w:numPr>
      </w:pPr>
      <w:r w:rsidRPr="00466236">
        <w:t>bierze udział w zawodach sportowych:</w:t>
      </w:r>
    </w:p>
    <w:p w:rsidR="000356EF" w:rsidRPr="003511FE" w:rsidRDefault="000356EF" w:rsidP="009A2101">
      <w:pPr>
        <w:ind w:left="567"/>
        <w:jc w:val="both"/>
        <w:rPr>
          <w:rFonts w:ascii="Times New Roman" w:hAnsi="Times New Roman"/>
          <w:bCs/>
          <w:sz w:val="24"/>
          <w:szCs w:val="24"/>
        </w:rPr>
      </w:pPr>
      <w:r w:rsidRPr="003511FE">
        <w:rPr>
          <w:rFonts w:ascii="Times New Roman" w:hAnsi="Times New Roman"/>
          <w:bCs/>
          <w:sz w:val="24"/>
          <w:szCs w:val="24"/>
        </w:rPr>
        <w:t>da) miejskich (1pkt),</w:t>
      </w:r>
    </w:p>
    <w:p w:rsidR="006503D3" w:rsidRPr="003511FE" w:rsidRDefault="000356EF" w:rsidP="009A2101">
      <w:pPr>
        <w:spacing w:after="120"/>
        <w:ind w:left="567"/>
        <w:jc w:val="both"/>
        <w:rPr>
          <w:rFonts w:ascii="Times New Roman" w:hAnsi="Times New Roman"/>
          <w:bCs/>
          <w:sz w:val="24"/>
          <w:szCs w:val="24"/>
        </w:rPr>
      </w:pPr>
      <w:r w:rsidRPr="003511FE">
        <w:rPr>
          <w:rFonts w:ascii="Times New Roman" w:hAnsi="Times New Roman"/>
          <w:bCs/>
          <w:sz w:val="24"/>
          <w:szCs w:val="24"/>
        </w:rPr>
        <w:t>db) powiatowych, okręgowych, wojewódzkich (1pkt);</w:t>
      </w:r>
    </w:p>
    <w:p w:rsidR="000356EF" w:rsidRPr="00466236" w:rsidRDefault="00FF49EF" w:rsidP="001D7D92">
      <w:pPr>
        <w:pStyle w:val="punkt"/>
        <w:numPr>
          <w:ilvl w:val="0"/>
          <w:numId w:val="202"/>
        </w:numPr>
      </w:pPr>
      <w:r>
        <w:t xml:space="preserve">frekwencja </w:t>
      </w:r>
    </w:p>
    <w:p w:rsidR="00732E5A" w:rsidRPr="00047BD8" w:rsidRDefault="000356EF" w:rsidP="001D7D92">
      <w:pPr>
        <w:pStyle w:val="litera"/>
        <w:numPr>
          <w:ilvl w:val="0"/>
          <w:numId w:val="303"/>
        </w:numPr>
      </w:pPr>
      <w:r w:rsidRPr="00466236">
        <w:t>w przypadku:</w:t>
      </w:r>
    </w:p>
    <w:tbl>
      <w:tblPr>
        <w:tblW w:w="99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992"/>
        <w:gridCol w:w="1701"/>
        <w:gridCol w:w="1060"/>
        <w:gridCol w:w="2626"/>
        <w:gridCol w:w="1012"/>
      </w:tblGrid>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dni</w:t>
            </w:r>
          </w:p>
          <w:p w:rsidR="000356EF" w:rsidRPr="00047BD8" w:rsidRDefault="000356EF" w:rsidP="00466236">
            <w:pPr>
              <w:spacing w:line="360" w:lineRule="auto"/>
              <w:rPr>
                <w:rFonts w:ascii="Times New Roman" w:hAnsi="Times New Roman"/>
                <w:bCs/>
                <w:sz w:val="24"/>
                <w:szCs w:val="24"/>
              </w:rPr>
            </w:pPr>
            <w:r w:rsidRPr="00047BD8">
              <w:rPr>
                <w:rFonts w:ascii="Times New Roman" w:hAnsi="Times New Roman"/>
                <w:bCs/>
                <w:sz w:val="24"/>
                <w:szCs w:val="24"/>
              </w:rPr>
              <w:t>nieusprawiedliwione</w:t>
            </w:r>
          </w:p>
        </w:tc>
        <w:tc>
          <w:tcPr>
            <w:tcW w:w="992" w:type="dxa"/>
            <w:vAlign w:val="center"/>
          </w:tcPr>
          <w:p w:rsidR="000356EF" w:rsidRPr="00047BD8" w:rsidRDefault="00FF49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pkt</w:t>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spóźnienia</w:t>
            </w:r>
          </w:p>
        </w:tc>
        <w:tc>
          <w:tcPr>
            <w:tcW w:w="1060" w:type="dxa"/>
            <w:vAlign w:val="center"/>
          </w:tcPr>
          <w:p w:rsidR="000356EF" w:rsidRPr="00047BD8" w:rsidRDefault="00FF49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pkt</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pojedyncze godziny nieusprawiedliwione</w:t>
            </w:r>
          </w:p>
        </w:tc>
        <w:tc>
          <w:tcPr>
            <w:tcW w:w="1012" w:type="dxa"/>
            <w:vAlign w:val="center"/>
          </w:tcPr>
          <w:p w:rsidR="000356EF" w:rsidRPr="00047BD8" w:rsidRDefault="00FF49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pkt</w:t>
            </w:r>
          </w:p>
        </w:tc>
      </w:tr>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 dzień</w:t>
            </w:r>
          </w:p>
        </w:tc>
        <w:tc>
          <w:tcPr>
            <w:tcW w:w="9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-2</w:t>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3-4</w:t>
            </w:r>
          </w:p>
        </w:tc>
        <w:tc>
          <w:tcPr>
            <w:tcW w:w="1060"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1h</w:t>
            </w:r>
          </w:p>
        </w:tc>
        <w:tc>
          <w:tcPr>
            <w:tcW w:w="101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w:t>
            </w:r>
          </w:p>
        </w:tc>
      </w:tr>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2 dni</w:t>
            </w:r>
          </w:p>
        </w:tc>
        <w:tc>
          <w:tcPr>
            <w:tcW w:w="9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-4</w:t>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5-6</w:t>
            </w:r>
          </w:p>
        </w:tc>
        <w:tc>
          <w:tcPr>
            <w:tcW w:w="1060"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-2</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2h</w:t>
            </w:r>
          </w:p>
        </w:tc>
        <w:tc>
          <w:tcPr>
            <w:tcW w:w="101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-2</w:t>
            </w:r>
          </w:p>
        </w:tc>
      </w:tr>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3 dni</w:t>
            </w:r>
          </w:p>
        </w:tc>
        <w:tc>
          <w:tcPr>
            <w:tcW w:w="992" w:type="dxa"/>
            <w:vAlign w:val="center"/>
          </w:tcPr>
          <w:p w:rsidR="000356EF" w:rsidRPr="00047BD8" w:rsidRDefault="0096174A"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-6</w:t>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7-9</w:t>
            </w:r>
          </w:p>
        </w:tc>
        <w:tc>
          <w:tcPr>
            <w:tcW w:w="1060"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-3</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3h</w:t>
            </w:r>
          </w:p>
        </w:tc>
        <w:tc>
          <w:tcPr>
            <w:tcW w:w="101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-3</w:t>
            </w:r>
          </w:p>
        </w:tc>
      </w:tr>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sym w:font="Symbol" w:char="F0BE"/>
            </w:r>
          </w:p>
        </w:tc>
        <w:tc>
          <w:tcPr>
            <w:tcW w:w="9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sym w:font="Symbol" w:char="F0BE"/>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10-12</w:t>
            </w:r>
          </w:p>
        </w:tc>
        <w:tc>
          <w:tcPr>
            <w:tcW w:w="1060"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-4</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4h</w:t>
            </w:r>
          </w:p>
        </w:tc>
        <w:tc>
          <w:tcPr>
            <w:tcW w:w="101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-4</w:t>
            </w:r>
          </w:p>
        </w:tc>
      </w:tr>
      <w:tr w:rsidR="000356EF" w:rsidRPr="00047BD8" w:rsidTr="00732E5A">
        <w:tc>
          <w:tcPr>
            <w:tcW w:w="25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sym w:font="Symbol" w:char="F0BE"/>
            </w:r>
          </w:p>
        </w:tc>
        <w:tc>
          <w:tcPr>
            <w:tcW w:w="99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sym w:font="Symbol" w:char="F0BE"/>
            </w:r>
          </w:p>
        </w:tc>
        <w:tc>
          <w:tcPr>
            <w:tcW w:w="1701"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13-14</w:t>
            </w:r>
          </w:p>
        </w:tc>
        <w:tc>
          <w:tcPr>
            <w:tcW w:w="1060"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-5</w:t>
            </w:r>
          </w:p>
        </w:tc>
        <w:tc>
          <w:tcPr>
            <w:tcW w:w="2626"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5h</w:t>
            </w:r>
          </w:p>
        </w:tc>
        <w:tc>
          <w:tcPr>
            <w:tcW w:w="1012" w:type="dxa"/>
            <w:vAlign w:val="center"/>
          </w:tcPr>
          <w:p w:rsidR="000356EF" w:rsidRPr="00047BD8" w:rsidRDefault="000356EF" w:rsidP="00466236">
            <w:pPr>
              <w:snapToGrid w:val="0"/>
              <w:spacing w:line="360" w:lineRule="auto"/>
              <w:rPr>
                <w:rFonts w:ascii="Times New Roman" w:hAnsi="Times New Roman"/>
                <w:bCs/>
                <w:sz w:val="24"/>
                <w:szCs w:val="24"/>
              </w:rPr>
            </w:pPr>
            <w:r w:rsidRPr="00047BD8">
              <w:rPr>
                <w:rFonts w:ascii="Times New Roman" w:hAnsi="Times New Roman"/>
                <w:bCs/>
                <w:sz w:val="24"/>
                <w:szCs w:val="24"/>
              </w:rPr>
              <w:t>-5</w:t>
            </w:r>
          </w:p>
        </w:tc>
      </w:tr>
    </w:tbl>
    <w:p w:rsidR="000356EF" w:rsidRPr="00466236" w:rsidRDefault="000356EF" w:rsidP="000356EF">
      <w:pPr>
        <w:tabs>
          <w:tab w:val="left" w:pos="426"/>
        </w:tabs>
        <w:spacing w:line="360" w:lineRule="auto"/>
        <w:jc w:val="both"/>
        <w:rPr>
          <w:rFonts w:ascii="Times New Roman" w:hAnsi="Times New Roman"/>
          <w:bCs/>
        </w:rPr>
      </w:pPr>
    </w:p>
    <w:p w:rsidR="000356EF" w:rsidRPr="00732E5A" w:rsidRDefault="000356EF" w:rsidP="001D7D92">
      <w:pPr>
        <w:pStyle w:val="punkt"/>
        <w:numPr>
          <w:ilvl w:val="0"/>
          <w:numId w:val="202"/>
        </w:numPr>
      </w:pPr>
      <w:r w:rsidRPr="00732E5A">
        <w:t>w kontaktach z rówieśnikami i pracownikami cechuje go kultura osobist</w:t>
      </w:r>
      <w:r w:rsidR="00FF49EF">
        <w:t>a i kultura słowa (max. – 5 pkt</w:t>
      </w:r>
      <w:r w:rsidRPr="00732E5A">
        <w:t>):</w:t>
      </w:r>
    </w:p>
    <w:p w:rsidR="000356EF" w:rsidRPr="00466236" w:rsidRDefault="000356EF" w:rsidP="001D7D92">
      <w:pPr>
        <w:pStyle w:val="litera"/>
        <w:numPr>
          <w:ilvl w:val="0"/>
          <w:numId w:val="304"/>
        </w:numPr>
      </w:pPr>
      <w:r w:rsidRPr="00466236">
        <w:t>za każdą negatywną uwagę należy odjąć 1pk</w:t>
      </w:r>
      <w:r w:rsidR="00FF49EF">
        <w:t>t</w:t>
      </w:r>
      <w:r w:rsidRPr="00466236">
        <w:t>;</w:t>
      </w:r>
    </w:p>
    <w:p w:rsidR="000356EF" w:rsidRPr="00466236" w:rsidRDefault="00D12395" w:rsidP="001D7D92">
      <w:pPr>
        <w:pStyle w:val="punkt"/>
        <w:numPr>
          <w:ilvl w:val="0"/>
          <w:numId w:val="202"/>
        </w:numPr>
      </w:pPr>
      <w:r>
        <w:t>przestrzega zasad ustalonych w s</w:t>
      </w:r>
      <w:r w:rsidR="000356EF" w:rsidRPr="00466236">
        <w:t>tatucie szkoły – strój, fryzura, makijaż, korzystanie z telefonu komórkowego, wypełnianie o</w:t>
      </w:r>
      <w:r w:rsidR="00FF49EF">
        <w:t>bowiązków dyżurnego (max.- 5 pkt</w:t>
      </w:r>
      <w:r w:rsidR="000356EF" w:rsidRPr="00466236">
        <w:t>):</w:t>
      </w:r>
    </w:p>
    <w:p w:rsidR="000356EF" w:rsidRPr="00466236" w:rsidRDefault="000356EF" w:rsidP="001D7D92">
      <w:pPr>
        <w:pStyle w:val="litera"/>
        <w:numPr>
          <w:ilvl w:val="0"/>
          <w:numId w:val="305"/>
        </w:numPr>
      </w:pPr>
      <w:r w:rsidRPr="00466236">
        <w:t>za łamanie jednej z wymienionych p</w:t>
      </w:r>
      <w:r w:rsidR="00FF49EF">
        <w:t>owyżej zasad należy odjąć 1 pkt</w:t>
      </w:r>
      <w:r w:rsidRPr="00466236">
        <w:t>;</w:t>
      </w:r>
    </w:p>
    <w:p w:rsidR="000356EF" w:rsidRPr="00466236" w:rsidRDefault="00F9377A" w:rsidP="001D7D92">
      <w:pPr>
        <w:pStyle w:val="punkt"/>
        <w:numPr>
          <w:ilvl w:val="0"/>
          <w:numId w:val="202"/>
        </w:numPr>
      </w:pPr>
      <w:r>
        <w:t>wychowawca ma do dyspozycji 1 pkt ekstra</w:t>
      </w:r>
      <w:r w:rsidR="000356EF" w:rsidRPr="00466236">
        <w:t>;</w:t>
      </w:r>
    </w:p>
    <w:p w:rsidR="000356EF" w:rsidRPr="00732E5A" w:rsidRDefault="000356EF" w:rsidP="000356EF">
      <w:pPr>
        <w:tabs>
          <w:tab w:val="left" w:pos="3402"/>
        </w:tabs>
        <w:spacing w:line="360" w:lineRule="auto"/>
        <w:ind w:left="4536" w:right="432" w:hanging="4536"/>
        <w:jc w:val="both"/>
        <w:rPr>
          <w:rFonts w:ascii="Times New Roman" w:hAnsi="Times New Roman"/>
          <w:bCs/>
          <w:sz w:val="24"/>
          <w:szCs w:val="24"/>
        </w:rPr>
      </w:pPr>
      <w:r w:rsidRPr="00732E5A">
        <w:rPr>
          <w:rFonts w:ascii="Times New Roman" w:hAnsi="Times New Roman"/>
          <w:bCs/>
          <w:sz w:val="24"/>
          <w:szCs w:val="24"/>
        </w:rPr>
        <w:t xml:space="preserve">Punktacja </w:t>
      </w:r>
      <w:r w:rsidR="00FF49EF">
        <w:rPr>
          <w:rFonts w:ascii="Times New Roman" w:hAnsi="Times New Roman"/>
          <w:bCs/>
          <w:sz w:val="24"/>
          <w:szCs w:val="24"/>
        </w:rPr>
        <w:t>na poszczególne oceny:</w:t>
      </w:r>
      <w:r w:rsidR="00FF49EF">
        <w:rPr>
          <w:rFonts w:ascii="Times New Roman" w:hAnsi="Times New Roman"/>
          <w:bCs/>
          <w:sz w:val="24"/>
          <w:szCs w:val="24"/>
        </w:rPr>
        <w:tab/>
        <w:t>20-18 pkt</w:t>
      </w:r>
      <w:r w:rsidRPr="00732E5A">
        <w:rPr>
          <w:rFonts w:ascii="Times New Roman" w:hAnsi="Times New Roman"/>
          <w:bCs/>
          <w:sz w:val="24"/>
          <w:szCs w:val="24"/>
        </w:rPr>
        <w:t xml:space="preserve"> zachowanie wzorowe,</w:t>
      </w:r>
    </w:p>
    <w:p w:rsidR="000356EF" w:rsidRPr="00732E5A" w:rsidRDefault="00FF49EF" w:rsidP="000356EF">
      <w:pPr>
        <w:spacing w:line="360" w:lineRule="auto"/>
        <w:ind w:left="4536" w:right="432" w:hanging="1134"/>
        <w:jc w:val="both"/>
        <w:rPr>
          <w:rFonts w:ascii="Times New Roman" w:hAnsi="Times New Roman"/>
          <w:bCs/>
          <w:sz w:val="24"/>
          <w:szCs w:val="24"/>
        </w:rPr>
      </w:pPr>
      <w:r>
        <w:rPr>
          <w:rFonts w:ascii="Times New Roman" w:hAnsi="Times New Roman"/>
          <w:bCs/>
          <w:sz w:val="24"/>
          <w:szCs w:val="24"/>
        </w:rPr>
        <w:t>17-15 pkt</w:t>
      </w:r>
      <w:r w:rsidR="000356EF" w:rsidRPr="00732E5A">
        <w:rPr>
          <w:rFonts w:ascii="Times New Roman" w:hAnsi="Times New Roman"/>
          <w:bCs/>
          <w:sz w:val="24"/>
          <w:szCs w:val="24"/>
        </w:rPr>
        <w:t xml:space="preserve"> zachowanie bardzo dobre,</w:t>
      </w:r>
    </w:p>
    <w:p w:rsidR="000356EF" w:rsidRPr="00732E5A" w:rsidRDefault="000356EF" w:rsidP="000356EF">
      <w:pPr>
        <w:spacing w:line="360" w:lineRule="auto"/>
        <w:ind w:left="4536" w:right="432" w:hanging="1134"/>
        <w:jc w:val="both"/>
        <w:rPr>
          <w:rFonts w:ascii="Times New Roman" w:hAnsi="Times New Roman"/>
          <w:bCs/>
          <w:sz w:val="24"/>
          <w:szCs w:val="24"/>
        </w:rPr>
      </w:pPr>
      <w:r w:rsidRPr="00732E5A">
        <w:rPr>
          <w:rFonts w:ascii="Times New Roman" w:hAnsi="Times New Roman"/>
          <w:bCs/>
          <w:sz w:val="24"/>
          <w:szCs w:val="24"/>
        </w:rPr>
        <w:t>14-10</w:t>
      </w:r>
      <w:r w:rsidR="00FF49EF">
        <w:rPr>
          <w:rFonts w:ascii="Times New Roman" w:hAnsi="Times New Roman"/>
          <w:bCs/>
          <w:sz w:val="24"/>
          <w:szCs w:val="24"/>
        </w:rPr>
        <w:t xml:space="preserve"> pkt</w:t>
      </w:r>
      <w:r w:rsidRPr="00732E5A">
        <w:rPr>
          <w:rFonts w:ascii="Times New Roman" w:hAnsi="Times New Roman"/>
          <w:bCs/>
          <w:sz w:val="24"/>
          <w:szCs w:val="24"/>
        </w:rPr>
        <w:t xml:space="preserve"> zachowanie dobre,</w:t>
      </w:r>
    </w:p>
    <w:p w:rsidR="000356EF" w:rsidRPr="00732E5A" w:rsidRDefault="00FF49EF" w:rsidP="000356EF">
      <w:pPr>
        <w:spacing w:line="360" w:lineRule="auto"/>
        <w:ind w:left="4536" w:right="432" w:hanging="1134"/>
        <w:jc w:val="both"/>
        <w:rPr>
          <w:rFonts w:ascii="Times New Roman" w:hAnsi="Times New Roman"/>
          <w:bCs/>
          <w:sz w:val="24"/>
          <w:szCs w:val="24"/>
        </w:rPr>
      </w:pPr>
      <w:r>
        <w:rPr>
          <w:rFonts w:ascii="Times New Roman" w:hAnsi="Times New Roman"/>
          <w:bCs/>
          <w:sz w:val="24"/>
          <w:szCs w:val="24"/>
        </w:rPr>
        <w:t>9 i mniej pkt</w:t>
      </w:r>
      <w:r w:rsidR="000356EF" w:rsidRPr="00732E5A">
        <w:rPr>
          <w:rFonts w:ascii="Times New Roman" w:hAnsi="Times New Roman"/>
          <w:bCs/>
          <w:sz w:val="24"/>
          <w:szCs w:val="24"/>
        </w:rPr>
        <w:t xml:space="preserve"> zachowanie poprawne.</w:t>
      </w:r>
    </w:p>
    <w:p w:rsidR="000356EF" w:rsidRPr="00466236" w:rsidRDefault="000356EF" w:rsidP="001D7D92">
      <w:pPr>
        <w:pStyle w:val="punkt"/>
        <w:numPr>
          <w:ilvl w:val="0"/>
          <w:numId w:val="202"/>
        </w:numPr>
      </w:pPr>
      <w:r w:rsidRPr="00466236">
        <w:t>w przypadku uzyskania przez ucznia punktacji ujemnej otrzymuje on ocenę nieodp</w:t>
      </w:r>
      <w:r w:rsidR="00FF49EF">
        <w:t>owiednią z </w:t>
      </w:r>
      <w:r w:rsidRPr="00466236">
        <w:t>zachowania.</w:t>
      </w:r>
    </w:p>
    <w:p w:rsidR="000356EF" w:rsidRPr="00466236" w:rsidRDefault="000356EF" w:rsidP="00CD11EC">
      <w:pPr>
        <w:pStyle w:val="ustep1"/>
      </w:pPr>
      <w:r w:rsidRPr="00466236">
        <w:t>Kryterium oceny z zachowania na ocenę nieodpowiednią i naganną:</w:t>
      </w:r>
    </w:p>
    <w:p w:rsidR="000356EF" w:rsidRPr="00466236" w:rsidRDefault="000356EF" w:rsidP="001D7D92">
      <w:pPr>
        <w:pStyle w:val="punkt"/>
        <w:numPr>
          <w:ilvl w:val="0"/>
          <w:numId w:val="203"/>
        </w:numPr>
      </w:pPr>
      <w:r w:rsidRPr="00466236">
        <w:t>ocenę nieodpowiednią otrzymuje uczeń, który:</w:t>
      </w:r>
    </w:p>
    <w:p w:rsidR="000356EF" w:rsidRPr="00466236" w:rsidRDefault="000356EF" w:rsidP="001D7D92">
      <w:pPr>
        <w:pStyle w:val="litera"/>
        <w:numPr>
          <w:ilvl w:val="0"/>
          <w:numId w:val="306"/>
        </w:numPr>
      </w:pPr>
      <w:r w:rsidRPr="00466236">
        <w:t>w ciągu semestru opuścił bez usprawiedliwienia od 25 do 50 godzin lub 25%-49% ogólnej liczby godzin z jednego przedmiotu, lub powyżej 15 spóźnień; lub,</w:t>
      </w:r>
    </w:p>
    <w:p w:rsidR="000356EF" w:rsidRPr="00466236" w:rsidRDefault="00F9377A" w:rsidP="001D7D92">
      <w:pPr>
        <w:pStyle w:val="litera"/>
        <w:numPr>
          <w:ilvl w:val="0"/>
          <w:numId w:val="306"/>
        </w:numPr>
      </w:pPr>
      <w:r>
        <w:t xml:space="preserve">w przypadku, którego </w:t>
      </w:r>
      <w:r w:rsidR="000356EF" w:rsidRPr="00466236">
        <w:t>uwagi i działania wychowawcze nie odnoszą żadnych pozytywnych rez</w:t>
      </w:r>
      <w:r>
        <w:t>ultatów;</w:t>
      </w:r>
    </w:p>
    <w:p w:rsidR="000356EF" w:rsidRPr="00466236" w:rsidRDefault="000356EF" w:rsidP="001D7D92">
      <w:pPr>
        <w:pStyle w:val="litera"/>
        <w:numPr>
          <w:ilvl w:val="0"/>
          <w:numId w:val="306"/>
        </w:numPr>
      </w:pPr>
      <w:r w:rsidRPr="00466236">
        <w:t>jest arogancki i wulgarny w stosunku do rówieśników i pracowników szkoły; lub,</w:t>
      </w:r>
    </w:p>
    <w:p w:rsidR="000356EF" w:rsidRPr="00466236" w:rsidRDefault="000356EF" w:rsidP="001D7D92">
      <w:pPr>
        <w:pStyle w:val="litera"/>
        <w:numPr>
          <w:ilvl w:val="0"/>
          <w:numId w:val="306"/>
        </w:numPr>
      </w:pPr>
      <w:r w:rsidRPr="00466236">
        <w:t>w sposób złośliwy i z premedytacją niszczy mienie szkoły; lub,</w:t>
      </w:r>
    </w:p>
    <w:p w:rsidR="000356EF" w:rsidRPr="00466236" w:rsidRDefault="00BE61B3" w:rsidP="001D7D92">
      <w:pPr>
        <w:pStyle w:val="litera"/>
        <w:numPr>
          <w:ilvl w:val="0"/>
          <w:numId w:val="306"/>
        </w:numPr>
      </w:pPr>
      <w:r>
        <w:t xml:space="preserve">ma </w:t>
      </w:r>
      <w:r w:rsidR="000356EF" w:rsidRPr="00466236">
        <w:t>pojedyncze kontakty z alkoholem, papierosami, narkotykami, treściami pornograficznymi; lub,</w:t>
      </w:r>
    </w:p>
    <w:p w:rsidR="000356EF" w:rsidRDefault="000356EF" w:rsidP="001D7D92">
      <w:pPr>
        <w:pStyle w:val="litera"/>
        <w:numPr>
          <w:ilvl w:val="0"/>
          <w:numId w:val="306"/>
        </w:numPr>
      </w:pPr>
      <w:r w:rsidRPr="00466236">
        <w:t>otrzymał</w:t>
      </w:r>
      <w:r w:rsidR="00F9377A">
        <w:t xml:space="preserve"> naganę wychowawcy,</w:t>
      </w:r>
    </w:p>
    <w:p w:rsidR="00F9377A" w:rsidRPr="00466236" w:rsidRDefault="00F9377A" w:rsidP="001D7D92">
      <w:pPr>
        <w:pStyle w:val="litera"/>
        <w:numPr>
          <w:ilvl w:val="0"/>
          <w:numId w:val="306"/>
        </w:numPr>
      </w:pPr>
      <w:r>
        <w:t>u</w:t>
      </w:r>
      <w:r w:rsidR="00D12395">
        <w:t>zyskał punktację ujemną (ust. 15</w:t>
      </w:r>
      <w:r>
        <w:t xml:space="preserve"> pkt 6)</w:t>
      </w:r>
      <w:r w:rsidR="009B1D1C">
        <w:t>;</w:t>
      </w:r>
    </w:p>
    <w:p w:rsidR="000356EF" w:rsidRPr="00466236" w:rsidRDefault="000356EF" w:rsidP="001D7D92">
      <w:pPr>
        <w:pStyle w:val="punkt"/>
        <w:numPr>
          <w:ilvl w:val="0"/>
          <w:numId w:val="203"/>
        </w:numPr>
      </w:pPr>
      <w:r w:rsidRPr="00466236">
        <w:t>ocenę naganną otrzymuje uczeń, który:</w:t>
      </w:r>
    </w:p>
    <w:p w:rsidR="000356EF" w:rsidRPr="00466236" w:rsidRDefault="000356EF" w:rsidP="001D7D92">
      <w:pPr>
        <w:pStyle w:val="litera"/>
        <w:numPr>
          <w:ilvl w:val="0"/>
          <w:numId w:val="307"/>
        </w:numPr>
      </w:pPr>
      <w:r w:rsidRPr="00466236">
        <w:lastRenderedPageBreak/>
        <w:t>ulega nałogom lub rozprowadza (alkohol, papierosy, narkotyki, treści pornograficzne); lub,</w:t>
      </w:r>
    </w:p>
    <w:p w:rsidR="000356EF" w:rsidRPr="00466236" w:rsidRDefault="000356EF" w:rsidP="001D7D92">
      <w:pPr>
        <w:pStyle w:val="litera"/>
        <w:numPr>
          <w:ilvl w:val="0"/>
          <w:numId w:val="307"/>
        </w:numPr>
      </w:pPr>
      <w:r w:rsidRPr="00466236">
        <w:t>jest odpowiedzialny za dotkliwe pobicia, kradzieże, wymuszenia na terenie szkoły i poza nią lub popada w konflikt z prawem; lub,</w:t>
      </w:r>
    </w:p>
    <w:p w:rsidR="000356EF" w:rsidRPr="00466236" w:rsidRDefault="000356EF" w:rsidP="001D7D92">
      <w:pPr>
        <w:pStyle w:val="litera"/>
        <w:numPr>
          <w:ilvl w:val="0"/>
          <w:numId w:val="307"/>
        </w:numPr>
      </w:pPr>
      <w:r w:rsidRPr="00466236">
        <w:t>w ciągu semestru opuścił bez usprawiedliwienia ponad 51 godzin lub 50% i więcej ogólnej liczby godzin z jednego przedmiotu; lub,</w:t>
      </w:r>
    </w:p>
    <w:p w:rsidR="000356EF" w:rsidRPr="00466236" w:rsidRDefault="000356EF" w:rsidP="001D7D92">
      <w:pPr>
        <w:pStyle w:val="litera"/>
        <w:numPr>
          <w:ilvl w:val="0"/>
          <w:numId w:val="307"/>
        </w:numPr>
      </w:pPr>
      <w:r w:rsidRPr="00466236">
        <w:t>rozmyślnie podejmuje działania uwłaczające godności drugiej osoby: lub,</w:t>
      </w:r>
    </w:p>
    <w:p w:rsidR="00B03105" w:rsidRPr="00466236" w:rsidRDefault="000356EF" w:rsidP="001D7D92">
      <w:pPr>
        <w:pStyle w:val="litera"/>
        <w:numPr>
          <w:ilvl w:val="0"/>
          <w:numId w:val="307"/>
        </w:numPr>
      </w:pPr>
      <w:r w:rsidRPr="00466236">
        <w:t>otrzymał naganę dyrektora szkoły.</w:t>
      </w:r>
    </w:p>
    <w:p w:rsidR="00B03105" w:rsidRPr="003511FE" w:rsidRDefault="00B03105" w:rsidP="00CD11EC">
      <w:pPr>
        <w:pStyle w:val="ustep1"/>
        <w:rPr>
          <w:color w:val="auto"/>
        </w:rPr>
      </w:pPr>
      <w:r w:rsidRPr="003511FE">
        <w:rPr>
          <w:color w:val="auto"/>
        </w:rPr>
        <w:t>Ustalona przez wychowawcę klasy śródroczna i roczna ocena klasyfikac</w:t>
      </w:r>
      <w:r w:rsidR="00BB0A76" w:rsidRPr="003511FE">
        <w:rPr>
          <w:color w:val="auto"/>
        </w:rPr>
        <w:t>yjna zachowania jest ostateczna</w:t>
      </w:r>
      <w:r w:rsidR="00EF34B5">
        <w:rPr>
          <w:color w:val="auto"/>
        </w:rPr>
        <w:t xml:space="preserve"> </w:t>
      </w:r>
      <w:r w:rsidRPr="003511FE">
        <w:rPr>
          <w:color w:val="auto"/>
        </w:rPr>
        <w:t xml:space="preserve">z </w:t>
      </w:r>
      <w:r w:rsidRPr="00F378AD">
        <w:rPr>
          <w:color w:val="auto"/>
        </w:rPr>
        <w:t xml:space="preserve">zastrzeżeniem </w:t>
      </w:r>
      <w:r w:rsidR="00EF34B5">
        <w:rPr>
          <w:color w:val="auto"/>
        </w:rPr>
        <w:t>§ 120</w:t>
      </w:r>
      <w:r w:rsidR="003511FE" w:rsidRPr="003511FE">
        <w:rPr>
          <w:color w:val="auto"/>
        </w:rPr>
        <w:t>.</w:t>
      </w:r>
    </w:p>
    <w:p w:rsidR="00B03105" w:rsidRPr="00466236" w:rsidRDefault="00B03105" w:rsidP="00CD11EC">
      <w:pPr>
        <w:pStyle w:val="ustep1"/>
      </w:pPr>
      <w:r w:rsidRPr="00466236">
        <w:t>Oceny są jawne zarówno d</w:t>
      </w:r>
      <w:r w:rsidR="00BE61B3">
        <w:t>la ucznia, jak i jego rodziców/prawnych opiekunów</w:t>
      </w:r>
      <w:r w:rsidRPr="00466236">
        <w:t>.</w:t>
      </w:r>
    </w:p>
    <w:p w:rsidR="00305FB2" w:rsidRPr="00466236" w:rsidRDefault="00305FB2" w:rsidP="00171F15">
      <w:pPr>
        <w:pStyle w:val="paragraf"/>
      </w:pPr>
      <w:r w:rsidRPr="00732E5A">
        <w:rPr>
          <w:b/>
        </w:rPr>
        <w:t>§ </w:t>
      </w:r>
      <w:r w:rsidR="00AB31A4">
        <w:rPr>
          <w:b/>
        </w:rPr>
        <w:t>114</w:t>
      </w:r>
      <w:r w:rsidRPr="00732E5A">
        <w:rPr>
          <w:b/>
        </w:rPr>
        <w:t>.</w:t>
      </w:r>
      <w:r w:rsidRPr="00466236">
        <w:t xml:space="preserve"> Klasyfikacja śródroczna i roczna</w:t>
      </w:r>
    </w:p>
    <w:p w:rsidR="00305FB2" w:rsidRPr="005A2BDC" w:rsidRDefault="00305FB2" w:rsidP="001D7D92">
      <w:pPr>
        <w:pStyle w:val="ustep1"/>
        <w:numPr>
          <w:ilvl w:val="0"/>
          <w:numId w:val="204"/>
        </w:numPr>
      </w:pPr>
      <w:r w:rsidRPr="00466236">
        <w:t xml:space="preserve">Rok szkolny dzieli się na dwa semestry: </w:t>
      </w:r>
      <w:r w:rsidRPr="005A2BDC">
        <w:rPr>
          <w:szCs w:val="24"/>
        </w:rPr>
        <w:t xml:space="preserve">I semestr </w:t>
      </w:r>
      <w:r w:rsidR="00732E5A" w:rsidRPr="005A2BDC">
        <w:rPr>
          <w:szCs w:val="24"/>
        </w:rPr>
        <w:t>–</w:t>
      </w:r>
      <w:r w:rsidRPr="005A2BDC">
        <w:rPr>
          <w:szCs w:val="24"/>
        </w:rPr>
        <w:t xml:space="preserve"> IX - I </w:t>
      </w:r>
      <w:r w:rsidR="005A2BDC">
        <w:rPr>
          <w:szCs w:val="24"/>
        </w:rPr>
        <w:t xml:space="preserve"> i </w:t>
      </w:r>
      <w:r w:rsidRPr="005A2BDC">
        <w:rPr>
          <w:szCs w:val="24"/>
        </w:rPr>
        <w:t>II semestr</w:t>
      </w:r>
      <w:r w:rsidR="00732E5A" w:rsidRPr="005A2BDC">
        <w:rPr>
          <w:szCs w:val="24"/>
        </w:rPr>
        <w:t xml:space="preserve"> – II </w:t>
      </w:r>
      <w:r w:rsidR="005A2BDC">
        <w:rPr>
          <w:szCs w:val="24"/>
        </w:rPr>
        <w:t>–</w:t>
      </w:r>
      <w:r w:rsidR="00732E5A" w:rsidRPr="005A2BDC">
        <w:rPr>
          <w:szCs w:val="24"/>
        </w:rPr>
        <w:t xml:space="preserve"> </w:t>
      </w:r>
      <w:r w:rsidR="005A2BDC">
        <w:rPr>
          <w:szCs w:val="24"/>
        </w:rPr>
        <w:t>VI.</w:t>
      </w:r>
    </w:p>
    <w:p w:rsidR="00000B6E" w:rsidRPr="00000B6E" w:rsidRDefault="00000B6E" w:rsidP="00000B6E">
      <w:pPr>
        <w:pStyle w:val="ustep1"/>
      </w:pPr>
      <w:r w:rsidRPr="00000B6E">
        <w:t>Klasyfikacja śródroczna i roczna w klasach I—III polega na podsumowaniu osiągnięć edukacyjnych z zajęć edukacyjnych i zachowania ucznia oraz ustaleniu jednej śródrocznej i rocznej opisowej oceny klasyfikacyjnej z zajęć edukacyjnych i rocznej opisowej oceny klasyfikacyjnej zachowania.</w:t>
      </w:r>
    </w:p>
    <w:p w:rsidR="00305FB2" w:rsidRPr="00466236" w:rsidRDefault="00305FB2" w:rsidP="00CD11EC">
      <w:pPr>
        <w:pStyle w:val="ustep1"/>
      </w:pPr>
      <w:r w:rsidRPr="00466236">
        <w:t>Klasyfikacja śródroczna i roczna, począwszy od klasy IV, polega na podsumowaniu osiągnięć edukacyjnych ucznia z zajęć edukacyjnych, określonych w szkolnym planie nauczania i zachowania ucznia oraz ustaleniu śródrocznych i rocznych ocen klasyfikacyjnych z zajęć edukacyjnych i rocznej oceny klasyfikacyjnej zachowania.</w:t>
      </w:r>
    </w:p>
    <w:p w:rsidR="00305FB2" w:rsidRPr="00466236" w:rsidRDefault="00305FB2" w:rsidP="00CD11EC">
      <w:pPr>
        <w:pStyle w:val="ustep1"/>
      </w:pPr>
      <w:r w:rsidRPr="00466236">
        <w:t xml:space="preserve">Klasyfikacja śródroczna i roczna ucznia z </w:t>
      </w:r>
      <w:r w:rsidR="00A948DF" w:rsidRPr="005A7735">
        <w:t xml:space="preserve">niepełnosprawnością intelektualną </w:t>
      </w:r>
      <w:r w:rsidR="00A948DF">
        <w:t>w stopniu</w:t>
      </w:r>
      <w:r w:rsidR="00A948DF" w:rsidRPr="00466236">
        <w:t xml:space="preserve"> </w:t>
      </w:r>
      <w:r w:rsidRPr="00466236">
        <w:t>umiarkowanym, polega na podsumowaniu jego osiągnięć edukacyjnych z zajęć edukacyjnych, określonych w szkolnym planie nauczania, z uwzględnieniem ustaleń zawartych w indywidualnym programie edukacyjno - terapeutycznym.</w:t>
      </w:r>
    </w:p>
    <w:p w:rsidR="00305FB2" w:rsidRPr="00466236" w:rsidRDefault="00305FB2" w:rsidP="00CD11EC">
      <w:pPr>
        <w:pStyle w:val="ustep1"/>
      </w:pPr>
      <w:r w:rsidRPr="00466236">
        <w:t>Na miesiąc przed śródrocznym i rocznym klasyfikacyjnym posiedzeniem rady pedagogicznej wychowawca klasy jest obowiązany pisemnie poinformować rodziców/prawnych opiekunów tych uczniów, którym przewiduje się wystawienie śródrocznych i rocznych niedostatecznych ocen klasyfikacyjnych z zajęć edukacyjnych.</w:t>
      </w:r>
    </w:p>
    <w:p w:rsidR="00305FB2" w:rsidRPr="00466236" w:rsidRDefault="00305FB2" w:rsidP="00CD11EC">
      <w:pPr>
        <w:pStyle w:val="ustep1"/>
      </w:pPr>
      <w:r w:rsidRPr="00466236">
        <w:t>Na 2 tygodnie przed zakończeniem roku szkolnego nauczyciele prowadzący poszczególne zajęcia edukacyjne oraz wychowawcy klas są obowiązani:</w:t>
      </w:r>
    </w:p>
    <w:p w:rsidR="00305FB2" w:rsidRPr="00466236" w:rsidRDefault="00305FB2" w:rsidP="001D7D92">
      <w:pPr>
        <w:pStyle w:val="punkt"/>
        <w:numPr>
          <w:ilvl w:val="0"/>
          <w:numId w:val="205"/>
        </w:numPr>
      </w:pPr>
      <w:r w:rsidRPr="00466236">
        <w:t>ustnie poinformować ucznia o przewidywanych dla niego rocznych ocenach klasyfikacyjnych z zajęć edukacyjnych i przewidywanej rocznej ocenie klasyfikacyjnej z zachowania;</w:t>
      </w:r>
    </w:p>
    <w:p w:rsidR="00305FB2" w:rsidRPr="00466236" w:rsidRDefault="00305FB2" w:rsidP="001D7D92">
      <w:pPr>
        <w:pStyle w:val="punkt"/>
        <w:numPr>
          <w:ilvl w:val="0"/>
          <w:numId w:val="205"/>
        </w:numPr>
      </w:pPr>
      <w:r w:rsidRPr="00466236">
        <w:t>pisemnie poinformować rodziców/prawnych opiekunów oraz zapisać przewidywane roczne oceny klasyfikacyjne z zajęć edukacyjnych i przewidywaną roczną ocenę klasyfikacyjną z zachowania w dzienniku elektronicznym.</w:t>
      </w:r>
    </w:p>
    <w:p w:rsidR="00305FB2" w:rsidRDefault="00305FB2" w:rsidP="00CD11EC">
      <w:pPr>
        <w:pStyle w:val="ustep1"/>
      </w:pPr>
      <w:r w:rsidRPr="00466236">
        <w:t>Najpóźniej 3 dni przed śródrocznym i rocznym klasyfikacyjnym zebraniem rady pedagogicznej nauczyciele prowadzący poszczególne zajęcia edukacyjne</w:t>
      </w:r>
      <w:r w:rsidR="00000B6E">
        <w:t xml:space="preserve"> </w:t>
      </w:r>
      <w:r w:rsidR="00000B6E" w:rsidRPr="00296D01">
        <w:rPr>
          <w:color w:val="auto"/>
        </w:rPr>
        <w:t>w klasach IV-VIII</w:t>
      </w:r>
      <w:r w:rsidRPr="00296D01">
        <w:rPr>
          <w:color w:val="auto"/>
        </w:rPr>
        <w:t xml:space="preserve"> oraz wychowawcy klas</w:t>
      </w:r>
      <w:r w:rsidR="00000B6E" w:rsidRPr="00296D01">
        <w:rPr>
          <w:color w:val="auto"/>
        </w:rPr>
        <w:t xml:space="preserve"> w klasach IV-VIII</w:t>
      </w:r>
      <w:r w:rsidRPr="00296D01">
        <w:rPr>
          <w:color w:val="auto"/>
        </w:rPr>
        <w:t xml:space="preserve"> są obowiązani wpisać do dziennika lekcyjnego śród</w:t>
      </w:r>
      <w:r w:rsidR="00CA0B4F">
        <w:rPr>
          <w:color w:val="auto"/>
        </w:rPr>
        <w:t>roczne i </w:t>
      </w:r>
      <w:r w:rsidRPr="00296D01">
        <w:rPr>
          <w:color w:val="auto"/>
        </w:rPr>
        <w:t>roczne oceny klasyfikacyjne z zajęć edukacyjnych i śródroczne i roczne oceny klasyfikacyjne z</w:t>
      </w:r>
      <w:r w:rsidR="00CA0B4F">
        <w:t> </w:t>
      </w:r>
      <w:r w:rsidRPr="00466236">
        <w:t>zachowania.</w:t>
      </w:r>
    </w:p>
    <w:p w:rsidR="004F7CB1" w:rsidRDefault="004F7CB1" w:rsidP="004F7CB1">
      <w:pPr>
        <w:pStyle w:val="ustep1"/>
        <w:numPr>
          <w:ilvl w:val="0"/>
          <w:numId w:val="0"/>
        </w:numPr>
        <w:ind w:firstLine="567"/>
      </w:pPr>
    </w:p>
    <w:p w:rsidR="004F7CB1" w:rsidRDefault="004F7CB1" w:rsidP="004F7CB1">
      <w:pPr>
        <w:pStyle w:val="ustep1"/>
        <w:numPr>
          <w:ilvl w:val="0"/>
          <w:numId w:val="0"/>
        </w:numPr>
        <w:ind w:firstLine="567"/>
      </w:pPr>
    </w:p>
    <w:p w:rsidR="00296D01" w:rsidRPr="00074708" w:rsidRDefault="00074708" w:rsidP="001D7D92">
      <w:pPr>
        <w:pStyle w:val="ustep1"/>
        <w:rPr>
          <w:color w:val="auto"/>
        </w:rPr>
      </w:pPr>
      <w:r w:rsidRPr="00074708">
        <w:rPr>
          <w:color w:val="auto"/>
        </w:rPr>
        <w:lastRenderedPageBreak/>
        <w:t>Najpóźniej 3 dni przed śródrocznym i rocznym klasyfikacyjnym zebraniem rady pedagogicznej wychowawcy klas I-III zobowiązani są do wpisania w dzienniku elektronicznym środrocznej i rocznej opisowej oceny klasyfikacyjnej z zajęć edukacyjnych i śródrocznej i rocznej opisowej oceny z zachowania.</w:t>
      </w:r>
    </w:p>
    <w:p w:rsidR="00305FB2" w:rsidRPr="00732E5A" w:rsidRDefault="00305FB2" w:rsidP="00732E5A">
      <w:pPr>
        <w:pStyle w:val="paragraf"/>
      </w:pPr>
      <w:r w:rsidRPr="00732E5A">
        <w:rPr>
          <w:b/>
        </w:rPr>
        <w:t>§ </w:t>
      </w:r>
      <w:r w:rsidR="00AB31A4">
        <w:rPr>
          <w:b/>
        </w:rPr>
        <w:t>115</w:t>
      </w:r>
      <w:r w:rsidRPr="00732E5A">
        <w:rPr>
          <w:b/>
        </w:rPr>
        <w:t>.</w:t>
      </w:r>
      <w:r w:rsidR="00732E5A" w:rsidRPr="00732E5A">
        <w:rPr>
          <w:b/>
        </w:rPr>
        <w:t> 1.</w:t>
      </w:r>
      <w:r w:rsidR="00732E5A" w:rsidRPr="00732E5A">
        <w:t> </w:t>
      </w:r>
      <w:r w:rsidRPr="00732E5A">
        <w:t>Śródroczne i roczne oceny klasyfikacyjne z obowiązkowych zajęć edukacyjnych ustalają nauczyciele prowadzący poszczególne obowiązkowe zaj</w:t>
      </w:r>
      <w:r w:rsidR="00F15E09">
        <w:t>ęcia edukacyjne, a śródroczną i </w:t>
      </w:r>
      <w:r w:rsidRPr="00732E5A">
        <w:t>roczną ocenę klasyfikacyjną zachowania — wychowawca klasy po zasięgnięciu opinii nauczycieli, uczniów danej klasy oraz ocenianego ucznia.</w:t>
      </w:r>
    </w:p>
    <w:p w:rsidR="00305FB2" w:rsidRPr="00466236" w:rsidRDefault="00305FB2" w:rsidP="001D7D92">
      <w:pPr>
        <w:pStyle w:val="ustep"/>
        <w:numPr>
          <w:ilvl w:val="0"/>
          <w:numId w:val="206"/>
        </w:numPr>
      </w:pPr>
      <w:r w:rsidRPr="00466236">
        <w:t>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w:t>
      </w:r>
    </w:p>
    <w:p w:rsidR="00305FB2" w:rsidRPr="00466236" w:rsidRDefault="00305FB2" w:rsidP="001D7D92">
      <w:pPr>
        <w:pStyle w:val="ustep"/>
        <w:numPr>
          <w:ilvl w:val="0"/>
          <w:numId w:val="206"/>
        </w:numPr>
      </w:pPr>
      <w:r w:rsidRPr="00466236">
        <w:t>W oddziałach integracyjnych śródroczną i roczną ocenę klasyfikacyjną z zajęć edukacyjnych dla uczniów posiadających orzeczenie o potrzebie kształcenia specjalnego ustala nauczyciel prowadzący dane zajęcia edukacyjne, po zasięgnięciu opinii nauczyciela wspomagającego kształcenie integracyjne, o którym mowa w odrębnych przepisach.</w:t>
      </w:r>
    </w:p>
    <w:p w:rsidR="00305FB2" w:rsidRPr="00466236" w:rsidRDefault="00305FB2" w:rsidP="00732E5A">
      <w:pPr>
        <w:pStyle w:val="paragraf"/>
      </w:pPr>
      <w:r w:rsidRPr="00466236">
        <w:rPr>
          <w:b/>
        </w:rPr>
        <w:t>§ </w:t>
      </w:r>
      <w:r w:rsidR="00AB31A4">
        <w:rPr>
          <w:b/>
        </w:rPr>
        <w:t>116</w:t>
      </w:r>
      <w:r w:rsidRPr="00466236">
        <w:rPr>
          <w:b/>
        </w:rPr>
        <w:t>.</w:t>
      </w:r>
      <w:r w:rsidR="00732E5A">
        <w:rPr>
          <w:b/>
        </w:rPr>
        <w:t> 1. </w:t>
      </w:r>
      <w:r w:rsidRPr="00466236">
        <w:t xml:space="preserve">Śródroczne i roczne oceny klasyfikacyjne z zajęć edukacyjnych, począwszy od klasy IV szkoły podstawowej, ustala się w stopniach skali określonej </w:t>
      </w:r>
      <w:r w:rsidRPr="00F540A5">
        <w:t>w § </w:t>
      </w:r>
      <w:r w:rsidR="00C125DE">
        <w:t>107</w:t>
      </w:r>
      <w:r w:rsidRPr="00466236">
        <w:t xml:space="preserve">. Ocena roczna uwzględnia ocenę z pierwszego i drugiego </w:t>
      </w:r>
      <w:r w:rsidR="00F540A5">
        <w:t>semestru</w:t>
      </w:r>
      <w:r w:rsidRPr="00466236">
        <w:t>.</w:t>
      </w:r>
    </w:p>
    <w:p w:rsidR="00305FB2" w:rsidRPr="00466236" w:rsidRDefault="00305FB2" w:rsidP="001D7D92">
      <w:pPr>
        <w:pStyle w:val="ustep"/>
        <w:numPr>
          <w:ilvl w:val="0"/>
          <w:numId w:val="207"/>
        </w:numPr>
      </w:pPr>
      <w:r w:rsidRPr="00466236">
        <w:t>W klasach I—III szkoły podstawowej śródroczne i roczne oceny klasyfikacyjne z zajęć edukacyjnych są ocenami opisowymi.</w:t>
      </w:r>
    </w:p>
    <w:p w:rsidR="00305FB2" w:rsidRPr="00466236" w:rsidRDefault="00305FB2" w:rsidP="001D7D92">
      <w:pPr>
        <w:pStyle w:val="ustep"/>
        <w:numPr>
          <w:ilvl w:val="0"/>
          <w:numId w:val="207"/>
        </w:numPr>
      </w:pPr>
      <w:r w:rsidRPr="00466236">
        <w:t>Śródroczna i roczna opisowa ocena klasyfikacyjna z zajęć edukacyjnych, o której mowa w ust. 2, uwzględnia poziom opanowania przez ucznia wiadomości i umiejętności z zakresu wymagań określonych w podstawie programowej kształcenia ogólnego dla I etapu edukacyjnego oraz wskazuje potrzeby rozwojowe i edukacyjne ucznia związane z przezwyciężaniem trudności w nauce lub rozwijaniem uzdolnień.</w:t>
      </w:r>
    </w:p>
    <w:p w:rsidR="00305FB2" w:rsidRPr="00466236" w:rsidRDefault="00305FB2" w:rsidP="001D7D92">
      <w:pPr>
        <w:pStyle w:val="ustep"/>
        <w:numPr>
          <w:ilvl w:val="0"/>
          <w:numId w:val="207"/>
        </w:numPr>
      </w:pPr>
      <w:r w:rsidRPr="00466236">
        <w:t>Oceny bieżące oraz śródroczne i roczne oceny klasyfikacyjne z zajęć edukacyjnych dla uczniów z </w:t>
      </w:r>
      <w:r w:rsidR="00CA0B4F">
        <w:t>niepełnosprawny</w:t>
      </w:r>
      <w:r w:rsidR="00141CFE">
        <w:t>ch</w:t>
      </w:r>
      <w:r w:rsidR="00CA0B4F">
        <w:t xml:space="preserve"> intelektualnie</w:t>
      </w:r>
      <w:r w:rsidR="00CA0B4F" w:rsidRPr="00466236">
        <w:t xml:space="preserve"> </w:t>
      </w:r>
      <w:r w:rsidRPr="00466236">
        <w:t xml:space="preserve">w stopniu umiarkowanym są ocenami opisowymi. </w:t>
      </w:r>
    </w:p>
    <w:p w:rsidR="00305FB2" w:rsidRPr="00466236" w:rsidRDefault="00305FB2" w:rsidP="001D7D92">
      <w:pPr>
        <w:pStyle w:val="ustep"/>
        <w:numPr>
          <w:ilvl w:val="0"/>
          <w:numId w:val="207"/>
        </w:numPr>
      </w:pPr>
      <w:r w:rsidRPr="00466236">
        <w:t>Jeżeli w wyniku klasyfikacji śródrocznej stwierdzono, że poziom osiągnięć edukacyjnych ucznia uniemożliwi lub utrudni kontynuowanie nauki w klasie programowo wyższej, szkoła, w miarę możliwości, stwarza uczniowi szansę uzupełnienia braków.</w:t>
      </w:r>
    </w:p>
    <w:p w:rsidR="00305FB2" w:rsidRPr="00466236" w:rsidRDefault="00305FB2" w:rsidP="001D7D92">
      <w:pPr>
        <w:pStyle w:val="ustep"/>
        <w:numPr>
          <w:ilvl w:val="0"/>
          <w:numId w:val="207"/>
        </w:numPr>
      </w:pPr>
      <w:r w:rsidRPr="00466236">
        <w:t>Oceny klasyfikacyjne z zajęć edukacyjnych nie mają wpływu na ocenę klasyfikacyjną zachowania.</w:t>
      </w:r>
    </w:p>
    <w:p w:rsidR="00305FB2" w:rsidRPr="00E502DF" w:rsidRDefault="00305FB2" w:rsidP="00E502DF">
      <w:pPr>
        <w:pStyle w:val="paragraf"/>
      </w:pPr>
      <w:r w:rsidRPr="00E502DF">
        <w:rPr>
          <w:b/>
        </w:rPr>
        <w:t>§</w:t>
      </w:r>
      <w:r w:rsidR="00C125DE">
        <w:rPr>
          <w:b/>
        </w:rPr>
        <w:t> 117</w:t>
      </w:r>
      <w:r w:rsidRPr="00E502DF">
        <w:rPr>
          <w:b/>
        </w:rPr>
        <w:t>.</w:t>
      </w:r>
      <w:r w:rsidR="00E502DF" w:rsidRPr="00E502DF">
        <w:rPr>
          <w:b/>
        </w:rPr>
        <w:t> </w:t>
      </w:r>
      <w:r w:rsidRPr="00E502DF">
        <w:rPr>
          <w:b/>
        </w:rPr>
        <w:t>1.</w:t>
      </w:r>
      <w:r w:rsidR="00E502DF" w:rsidRPr="00E502DF">
        <w:t> </w:t>
      </w:r>
      <w:r w:rsidRPr="00E502DF">
        <w:t>Śródroczna i roczna ocena klasyfikacyjna zachowania uwzględnia w szczególności kryteria przyjęte w § </w:t>
      </w:r>
      <w:r w:rsidR="00C125DE">
        <w:t>113</w:t>
      </w:r>
      <w:r w:rsidRPr="00E502DF">
        <w:t>.</w:t>
      </w:r>
    </w:p>
    <w:p w:rsidR="00305FB2" w:rsidRPr="00466236" w:rsidRDefault="00305FB2" w:rsidP="001D7D92">
      <w:pPr>
        <w:pStyle w:val="ustep"/>
        <w:numPr>
          <w:ilvl w:val="0"/>
          <w:numId w:val="208"/>
        </w:numPr>
      </w:pPr>
      <w:r w:rsidRPr="00466236">
        <w:t>W klasach I—III szkoły podstawowej śródroczne i roczne oceny klasyfikacyjne zachowania są ocenami opisowymi.</w:t>
      </w:r>
    </w:p>
    <w:p w:rsidR="00305FB2" w:rsidRPr="00466236" w:rsidRDefault="00305FB2" w:rsidP="001D7D92">
      <w:pPr>
        <w:pStyle w:val="ustep"/>
        <w:numPr>
          <w:ilvl w:val="0"/>
          <w:numId w:val="208"/>
        </w:numPr>
      </w:pPr>
      <w:r w:rsidRPr="00466236">
        <w:t xml:space="preserve">Śródroczne i roczne oceny klasyfikacyjne zachowania dla uczniów z </w:t>
      </w:r>
      <w:r w:rsidR="00374968" w:rsidRPr="005A7735">
        <w:t xml:space="preserve">niepełnosprawnością intelektualną </w:t>
      </w:r>
      <w:r w:rsidR="00374968">
        <w:t>w stopniu</w:t>
      </w:r>
      <w:r w:rsidR="00374968" w:rsidRPr="00466236">
        <w:t xml:space="preserve"> </w:t>
      </w:r>
      <w:r w:rsidRPr="00466236">
        <w:t>umiarkowanym są ocenami opisowymi.</w:t>
      </w:r>
    </w:p>
    <w:p w:rsidR="00305FB2" w:rsidRPr="00466236" w:rsidRDefault="00305FB2" w:rsidP="001D7D92">
      <w:pPr>
        <w:pStyle w:val="ustep"/>
        <w:numPr>
          <w:ilvl w:val="0"/>
          <w:numId w:val="208"/>
        </w:numPr>
      </w:pPr>
      <w:r w:rsidRPr="00466236">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 - pedagogicznej, w tym poradni specjalistycznej.</w:t>
      </w:r>
    </w:p>
    <w:p w:rsidR="00305FB2" w:rsidRPr="00466236" w:rsidRDefault="00305FB2" w:rsidP="001D7D92">
      <w:pPr>
        <w:pStyle w:val="ustep"/>
        <w:numPr>
          <w:ilvl w:val="0"/>
          <w:numId w:val="208"/>
        </w:numPr>
      </w:pPr>
      <w:r w:rsidRPr="00466236">
        <w:lastRenderedPageBreak/>
        <w:t>Ocena klasyfikacyjna zachowania nie ma wpływu na:</w:t>
      </w:r>
    </w:p>
    <w:p w:rsidR="00305FB2" w:rsidRPr="00466236" w:rsidRDefault="00305FB2" w:rsidP="001D7D92">
      <w:pPr>
        <w:pStyle w:val="punkt"/>
        <w:numPr>
          <w:ilvl w:val="0"/>
          <w:numId w:val="209"/>
        </w:numPr>
      </w:pPr>
      <w:r w:rsidRPr="00466236">
        <w:t>oceny klasyfikacyjne z zajęć edukacyjnych;</w:t>
      </w:r>
    </w:p>
    <w:p w:rsidR="00305FB2" w:rsidRPr="00466236" w:rsidRDefault="00305FB2" w:rsidP="001D7D92">
      <w:pPr>
        <w:pStyle w:val="punkt"/>
        <w:numPr>
          <w:ilvl w:val="0"/>
          <w:numId w:val="209"/>
        </w:numPr>
      </w:pPr>
      <w:r w:rsidRPr="00466236">
        <w:t>promocję do klasy programowo wyższej lub ukończenie szkoły.</w:t>
      </w:r>
    </w:p>
    <w:p w:rsidR="00B03105" w:rsidRPr="00466236" w:rsidRDefault="00B03105" w:rsidP="00CD11EC">
      <w:pPr>
        <w:pStyle w:val="ustep"/>
      </w:pPr>
      <w:r w:rsidRPr="00466236">
        <w:t>Na wn</w:t>
      </w:r>
      <w:r w:rsidR="00F540A5">
        <w:t>iosek ucznia lub jego rodziców/prawnych opiekunów</w:t>
      </w:r>
      <w:r w:rsidRPr="00466236">
        <w:t xml:space="preserve"> wychowawca uzasadnia ustaloną ocenę.</w:t>
      </w:r>
    </w:p>
    <w:p w:rsidR="00B03105" w:rsidRPr="00466236" w:rsidRDefault="009B4184" w:rsidP="00746950">
      <w:pPr>
        <w:pStyle w:val="paragraf"/>
      </w:pPr>
      <w:r w:rsidRPr="00746950">
        <w:rPr>
          <w:b/>
        </w:rPr>
        <w:t>§</w:t>
      </w:r>
      <w:r w:rsidR="00746950" w:rsidRPr="00746950">
        <w:rPr>
          <w:b/>
        </w:rPr>
        <w:t> </w:t>
      </w:r>
      <w:r w:rsidR="00DD1807" w:rsidRPr="00746950">
        <w:rPr>
          <w:b/>
        </w:rPr>
        <w:t>1</w:t>
      </w:r>
      <w:r w:rsidR="00C125DE">
        <w:rPr>
          <w:b/>
        </w:rPr>
        <w:t>18</w:t>
      </w:r>
      <w:r w:rsidR="00746950" w:rsidRPr="00746950">
        <w:rPr>
          <w:b/>
        </w:rPr>
        <w:t>.</w:t>
      </w:r>
      <w:r w:rsidR="00746950">
        <w:t> </w:t>
      </w:r>
      <w:r w:rsidR="00B03105" w:rsidRPr="00466236">
        <w:t>Tryb i warunki uzyskania wyższej niż przewidywana rocznej oceny z zajęć edukacyjnych.</w:t>
      </w:r>
    </w:p>
    <w:p w:rsidR="00472C1E" w:rsidRPr="00466236" w:rsidRDefault="00472C1E" w:rsidP="001D7D92">
      <w:pPr>
        <w:pStyle w:val="ustep1"/>
        <w:numPr>
          <w:ilvl w:val="0"/>
          <w:numId w:val="210"/>
        </w:numPr>
      </w:pPr>
      <w:r w:rsidRPr="00466236">
        <w:t>Za przewidywaną ocenę roczną przyjmuje się ocenę zaproponowaną przez nauczyciela zgodnie z terminem ustalonym w statucie szkoły.</w:t>
      </w:r>
    </w:p>
    <w:p w:rsidR="00472C1E" w:rsidRPr="00466236" w:rsidRDefault="00472C1E" w:rsidP="001D7D92">
      <w:pPr>
        <w:pStyle w:val="ustep1"/>
        <w:numPr>
          <w:ilvl w:val="0"/>
          <w:numId w:val="210"/>
        </w:numPr>
      </w:pPr>
      <w:r w:rsidRPr="00466236">
        <w:t xml:space="preserve">Uczeń może ubiegać się o podwyższenie przewidywanej oceny tylko o jeden stopień i tylko w przypadku, gdy co najmniej połowa uzyskanych przez niego ocen cząstkowych jest równa ocenie, o którą się ubiega lub od niej wyższa. </w:t>
      </w:r>
    </w:p>
    <w:p w:rsidR="00472C1E" w:rsidRPr="00BE61B3" w:rsidRDefault="00472C1E" w:rsidP="001D7D92">
      <w:pPr>
        <w:pStyle w:val="ustep1"/>
        <w:numPr>
          <w:ilvl w:val="0"/>
          <w:numId w:val="210"/>
        </w:numPr>
        <w:rPr>
          <w:color w:val="auto"/>
        </w:rPr>
      </w:pPr>
      <w:r w:rsidRPr="00746950">
        <w:t>Uczeń nie m</w:t>
      </w:r>
      <w:r w:rsidR="00997D57">
        <w:t>oże ubiegać się o ocenę celującą</w:t>
      </w:r>
      <w:r w:rsidRPr="00746950">
        <w:t xml:space="preserve">, ponieważ jej uzyskanie regulują oddzielne </w:t>
      </w:r>
      <w:r w:rsidRPr="00BE61B3">
        <w:rPr>
          <w:color w:val="auto"/>
        </w:rPr>
        <w:t xml:space="preserve">przepisy (§ </w:t>
      </w:r>
      <w:r w:rsidR="00C125DE">
        <w:rPr>
          <w:color w:val="auto"/>
        </w:rPr>
        <w:t>107</w:t>
      </w:r>
      <w:r w:rsidR="00746950" w:rsidRPr="00BE61B3">
        <w:rPr>
          <w:color w:val="auto"/>
        </w:rPr>
        <w:t>.</w:t>
      </w:r>
      <w:r w:rsidRPr="00BE61B3">
        <w:rPr>
          <w:color w:val="auto"/>
        </w:rPr>
        <w:t xml:space="preserve"> ust. 1</w:t>
      </w:r>
      <w:r w:rsidR="00746950" w:rsidRPr="00BE61B3">
        <w:rPr>
          <w:color w:val="auto"/>
        </w:rPr>
        <w:t>9</w:t>
      </w:r>
      <w:r w:rsidR="00F540A5" w:rsidRPr="00BE61B3">
        <w:rPr>
          <w:color w:val="auto"/>
        </w:rPr>
        <w:t xml:space="preserve"> pkt </w:t>
      </w:r>
      <w:r w:rsidRPr="00BE61B3">
        <w:rPr>
          <w:color w:val="auto"/>
        </w:rPr>
        <w:t>1).</w:t>
      </w:r>
    </w:p>
    <w:p w:rsidR="00472C1E" w:rsidRPr="00466236" w:rsidRDefault="00472C1E" w:rsidP="001D7D92">
      <w:pPr>
        <w:pStyle w:val="ustep1"/>
        <w:numPr>
          <w:ilvl w:val="0"/>
          <w:numId w:val="210"/>
        </w:numPr>
      </w:pPr>
      <w:r w:rsidRPr="00466236">
        <w:t xml:space="preserve">Warunki ubiegania się o ocenę wyższą niż przewidywana: </w:t>
      </w:r>
    </w:p>
    <w:p w:rsidR="00472C1E" w:rsidRPr="00466236" w:rsidRDefault="00472C1E" w:rsidP="001D7D92">
      <w:pPr>
        <w:pStyle w:val="punkt"/>
        <w:numPr>
          <w:ilvl w:val="0"/>
          <w:numId w:val="211"/>
        </w:numPr>
      </w:pPr>
      <w:r w:rsidRPr="00466236">
        <w:t>frekwencja na zajęciach z danego przedmiotu nie niższa niż 80% (z wyjątkiem długotrwałej choroby);</w:t>
      </w:r>
    </w:p>
    <w:p w:rsidR="00472C1E" w:rsidRPr="00466236" w:rsidRDefault="00472C1E" w:rsidP="001D7D92">
      <w:pPr>
        <w:pStyle w:val="punkt"/>
        <w:numPr>
          <w:ilvl w:val="0"/>
          <w:numId w:val="211"/>
        </w:numPr>
      </w:pPr>
      <w:r w:rsidRPr="00466236">
        <w:t>usprawiedliwienie wszystkich nieobecności na zajęciach;</w:t>
      </w:r>
    </w:p>
    <w:p w:rsidR="00472C1E" w:rsidRPr="00466236" w:rsidRDefault="00472C1E" w:rsidP="001D7D92">
      <w:pPr>
        <w:pStyle w:val="punkt"/>
        <w:numPr>
          <w:ilvl w:val="0"/>
          <w:numId w:val="211"/>
        </w:numPr>
      </w:pPr>
      <w:r w:rsidRPr="00466236">
        <w:t>przystąpienie do wszystkich przewidzianych przez nauczyciela form sprawdzianów i prac pisemnych;</w:t>
      </w:r>
    </w:p>
    <w:p w:rsidR="00472C1E" w:rsidRPr="00466236" w:rsidRDefault="00472C1E" w:rsidP="001D7D92">
      <w:pPr>
        <w:pStyle w:val="punkt"/>
        <w:numPr>
          <w:ilvl w:val="0"/>
          <w:numId w:val="211"/>
        </w:numPr>
      </w:pPr>
      <w:r w:rsidRPr="00466236">
        <w:t>uzyskanie z</w:t>
      </w:r>
      <w:r w:rsidR="00B86131">
        <w:t>e</w:t>
      </w:r>
      <w:r w:rsidRPr="00466236">
        <w:t xml:space="preserve"> wszystkich sprawdzianów i prac pisemnych ocen pozytywnych (wyższych niż ocena niedostateczna), również w trybie poprawy ocen niedostatecznych;</w:t>
      </w:r>
    </w:p>
    <w:p w:rsidR="00472C1E" w:rsidRPr="00466236" w:rsidRDefault="00472C1E" w:rsidP="001D7D92">
      <w:pPr>
        <w:pStyle w:val="punkt"/>
        <w:numPr>
          <w:ilvl w:val="0"/>
          <w:numId w:val="211"/>
        </w:numPr>
      </w:pPr>
      <w:r w:rsidRPr="00466236">
        <w:t>skorzystanie z</w:t>
      </w:r>
      <w:r w:rsidR="00B86131">
        <w:t>e</w:t>
      </w:r>
      <w:r w:rsidRPr="00466236">
        <w:t xml:space="preserve"> wszystkich oferowanych przez nauczyciela form poprawy, w tym – konsultacji indywidualnych. </w:t>
      </w:r>
    </w:p>
    <w:p w:rsidR="00472C1E" w:rsidRPr="00466236" w:rsidRDefault="00472C1E" w:rsidP="00CD11EC">
      <w:pPr>
        <w:pStyle w:val="ustep1"/>
      </w:pPr>
      <w:r w:rsidRPr="00466236">
        <w:t xml:space="preserve">Uczeń ubiegający się o podwyższenie oceny zwraca się z pisemną prośbą w formie podania do wychowawcy klasy w ciągu 7 dni od ostatecznego terminu poinformowania uczniów o przewidywanych ocenach rocznych. </w:t>
      </w:r>
    </w:p>
    <w:p w:rsidR="00472C1E" w:rsidRPr="00466236" w:rsidRDefault="00472C1E" w:rsidP="00CD11EC">
      <w:pPr>
        <w:pStyle w:val="ustep1"/>
      </w:pPr>
      <w:r w:rsidRPr="00466236">
        <w:t>Wychowawca klasy sprawdza spełnienie wymogu w ust.4 pkt. 1 i 2, a nauczyciel przedmiotu spełnienie wymogów ust. 4 pkt. 3, 4 i 5.</w:t>
      </w:r>
    </w:p>
    <w:p w:rsidR="00472C1E" w:rsidRPr="00466236" w:rsidRDefault="00472C1E" w:rsidP="00CD11EC">
      <w:pPr>
        <w:pStyle w:val="ustep1"/>
      </w:pPr>
      <w:r w:rsidRPr="00466236">
        <w:t>W przypadku spełnienia przez ucznia wszystkich warunków z ust. 4</w:t>
      </w:r>
      <w:r w:rsidR="00F540A5">
        <w:t>, nauczyciel przedmiotu wyraża</w:t>
      </w:r>
      <w:r w:rsidRPr="00466236">
        <w:t xml:space="preserve"> zgodę na przystąpienie do poprawy oceny. </w:t>
      </w:r>
    </w:p>
    <w:p w:rsidR="00472C1E" w:rsidRPr="00466236" w:rsidRDefault="00472C1E" w:rsidP="00CD11EC">
      <w:pPr>
        <w:pStyle w:val="ustep1"/>
      </w:pPr>
      <w:r w:rsidRPr="00466236">
        <w:t xml:space="preserve">W przypadku niespełnienia któregokolwiek z warunków wymienionych w </w:t>
      </w:r>
      <w:r w:rsidR="00F540A5">
        <w:t xml:space="preserve">ust. 4 </w:t>
      </w:r>
      <w:r w:rsidRPr="00466236">
        <w:t xml:space="preserve">prośba ucznia zostaje odrzucona, a wychowawca lub nauczyciel odnotowuje na podaniu przyczynę jej odrzucenia. </w:t>
      </w:r>
    </w:p>
    <w:p w:rsidR="00472C1E" w:rsidRPr="00466236" w:rsidRDefault="00472C1E" w:rsidP="00CD11EC">
      <w:pPr>
        <w:pStyle w:val="ustep1"/>
      </w:pPr>
      <w:r w:rsidRPr="00466236">
        <w:t xml:space="preserve">Uczeń spełniający wszystkie warunki najpóźniej na 7 dni przed klasyfikacyjnym posiedzeniem rady pedagogicznej przystępuje do przygotowanego przez nauczyciela przedmiotu dodatkowego sprawdzianu pisemnego, obejmującego tylko zagadnienia ocenione poniżej jego oczekiwań. </w:t>
      </w:r>
    </w:p>
    <w:p w:rsidR="00472C1E" w:rsidRPr="00466236" w:rsidRDefault="00472C1E" w:rsidP="00CD11EC">
      <w:pPr>
        <w:pStyle w:val="ustep1"/>
      </w:pPr>
      <w:r w:rsidRPr="00466236">
        <w:t xml:space="preserve">Sprawdzian, oceniony zgodnie z przedmiotowym systemem oceniania, zostaje dołączony do dokumentacji wychowawcy klasy. </w:t>
      </w:r>
    </w:p>
    <w:p w:rsidR="00472C1E" w:rsidRPr="00466236" w:rsidRDefault="00472C1E" w:rsidP="00CD11EC">
      <w:pPr>
        <w:pStyle w:val="ustep1"/>
      </w:pPr>
      <w:r w:rsidRPr="00466236">
        <w:lastRenderedPageBreak/>
        <w:t xml:space="preserve">Poprawa oceny rocznej może nastąpić jedynie w przypadku, gdy sprawdzian został zaliczony na ocenę, o którą ubiega się uczeń lub ocenę wyższą. </w:t>
      </w:r>
    </w:p>
    <w:p w:rsidR="00472C1E" w:rsidRPr="00466236" w:rsidRDefault="00472C1E" w:rsidP="00CD11EC">
      <w:pPr>
        <w:pStyle w:val="ustep1"/>
      </w:pPr>
      <w:r w:rsidRPr="00466236">
        <w:t xml:space="preserve">Ostateczna ocena roczna nie może być niższa od oceny proponowanej, niezależnie od wyników sprawdzianu, do którego przystąpił uczeń w ramach poprawy. </w:t>
      </w:r>
    </w:p>
    <w:p w:rsidR="00B03105" w:rsidRPr="00466236" w:rsidRDefault="009B4184" w:rsidP="00587094">
      <w:pPr>
        <w:pStyle w:val="paragraf"/>
      </w:pPr>
      <w:r w:rsidRPr="00587094">
        <w:rPr>
          <w:b/>
        </w:rPr>
        <w:t xml:space="preserve">§ </w:t>
      </w:r>
      <w:r w:rsidR="00C125DE">
        <w:rPr>
          <w:b/>
        </w:rPr>
        <w:t>119</w:t>
      </w:r>
      <w:r w:rsidR="00B03105" w:rsidRPr="00587094">
        <w:rPr>
          <w:b/>
        </w:rPr>
        <w:t>.</w:t>
      </w:r>
      <w:r w:rsidR="00B03105" w:rsidRPr="00466236">
        <w:t xml:space="preserve"> Egzamin klasyfikacyjny. </w:t>
      </w:r>
    </w:p>
    <w:p w:rsidR="00027661" w:rsidRPr="00466236" w:rsidRDefault="00027661" w:rsidP="001D7D92">
      <w:pPr>
        <w:pStyle w:val="ustep1"/>
        <w:numPr>
          <w:ilvl w:val="0"/>
          <w:numId w:val="212"/>
        </w:numPr>
      </w:pPr>
      <w:r w:rsidRPr="00466236">
        <w:t>Uczeń może nie być klasyfikowany z jednego, kilku albo wszystkich zajęć edukacyjnych, jeżeli brak jest podstaw do ustalenia śródrocznej lub rocznej oceny klasyfikacyjnej z powodu nieobecności ucznia na zajęciach edukacyjnych przekraczającej połowę czasu przeznaczonego na te zajęcia w szkolnym planie nauczania.</w:t>
      </w:r>
    </w:p>
    <w:p w:rsidR="00027661" w:rsidRPr="00466236" w:rsidRDefault="00027661" w:rsidP="001D7D92">
      <w:pPr>
        <w:pStyle w:val="ustep1"/>
        <w:numPr>
          <w:ilvl w:val="0"/>
          <w:numId w:val="212"/>
        </w:numPr>
      </w:pPr>
      <w:r w:rsidRPr="00466236">
        <w:t>Brak klasyfikacji oznacza, że nauczyciel nie mógł ocenić osiągnięć edukacyjnych ucznia z powodu określonej w ust. 1 absencji.</w:t>
      </w:r>
    </w:p>
    <w:p w:rsidR="00027661" w:rsidRPr="00466236" w:rsidRDefault="00027661" w:rsidP="001D7D92">
      <w:pPr>
        <w:pStyle w:val="ustep1"/>
        <w:numPr>
          <w:ilvl w:val="0"/>
          <w:numId w:val="212"/>
        </w:numPr>
      </w:pPr>
      <w:r w:rsidRPr="00466236">
        <w:t>Uczeń nieklasyfikowany z powodu usprawiedliwionej nieobecności może zdawać egzamin klasyfikacyjny.</w:t>
      </w:r>
    </w:p>
    <w:p w:rsidR="00027661" w:rsidRPr="00466236" w:rsidRDefault="00027661" w:rsidP="001D7D92">
      <w:pPr>
        <w:pStyle w:val="ustep1"/>
        <w:numPr>
          <w:ilvl w:val="0"/>
          <w:numId w:val="212"/>
        </w:numPr>
      </w:pPr>
      <w:r w:rsidRPr="00466236">
        <w:t>Na wniosek ucznia nieklasyfikowanego z powodu nieusprawiedliwionej nieobecności lub na wniosek jego rodziców/prawnych opiekunów rada pedagogiczna może wyrazić zgodę na egzamin klasyfik</w:t>
      </w:r>
      <w:r w:rsidR="00F540A5">
        <w:t>acyjny. W przypadku braku zgody rady p</w:t>
      </w:r>
      <w:r w:rsidRPr="00466236">
        <w:t>edagogicznej uczeń nie jest promowany do klasy progra</w:t>
      </w:r>
      <w:r w:rsidR="006D66E6">
        <w:t xml:space="preserve">mowo </w:t>
      </w:r>
      <w:r w:rsidR="00F540A5">
        <w:t>wyższej lub nie kończy s</w:t>
      </w:r>
      <w:r w:rsidRPr="00466236">
        <w:t>zkoły.</w:t>
      </w:r>
    </w:p>
    <w:p w:rsidR="00027661" w:rsidRPr="00466236" w:rsidRDefault="00027661" w:rsidP="001D7D92">
      <w:pPr>
        <w:pStyle w:val="ustep1"/>
        <w:numPr>
          <w:ilvl w:val="0"/>
          <w:numId w:val="212"/>
        </w:numPr>
      </w:pPr>
      <w:r w:rsidRPr="00466236">
        <w:t>Egzamin klasyfikacyjny zdaje również uczeń:</w:t>
      </w:r>
    </w:p>
    <w:p w:rsidR="00027661" w:rsidRPr="00466236" w:rsidRDefault="00027661" w:rsidP="001D7D92">
      <w:pPr>
        <w:pStyle w:val="punkt"/>
        <w:numPr>
          <w:ilvl w:val="0"/>
          <w:numId w:val="213"/>
        </w:numPr>
      </w:pPr>
      <w:r w:rsidRPr="00466236">
        <w:t>realizujący, na podstawie odrębnych przepisów indywidualny tok nauki;</w:t>
      </w:r>
    </w:p>
    <w:p w:rsidR="00027661" w:rsidRPr="00466236" w:rsidRDefault="00027661" w:rsidP="001D7D92">
      <w:pPr>
        <w:pStyle w:val="punkt"/>
        <w:numPr>
          <w:ilvl w:val="0"/>
          <w:numId w:val="213"/>
        </w:numPr>
      </w:pPr>
      <w:r w:rsidRPr="00466236">
        <w:t>spełniający obowiązek szkolny lub obowiązek nauki poza szkołą.</w:t>
      </w:r>
    </w:p>
    <w:p w:rsidR="00027661" w:rsidRPr="00466236" w:rsidRDefault="00027661" w:rsidP="00CD11EC">
      <w:pPr>
        <w:pStyle w:val="ustep1"/>
      </w:pPr>
      <w:r w:rsidRPr="00466236">
        <w:t>Egzamin klasyfikacyjny przeprowadzany dl</w:t>
      </w:r>
      <w:r w:rsidR="00B10718">
        <w:t>a ucznia, o którym mowa w ust. 5</w:t>
      </w:r>
      <w:r w:rsidR="00F15E09">
        <w:t xml:space="preserve"> pkt</w:t>
      </w:r>
      <w:r w:rsidRPr="00466236">
        <w:t xml:space="preserve"> 2, nie obejmuje obowiązkowych zajęć edukacyjnych: zajęcia techniczne</w:t>
      </w:r>
      <w:r w:rsidRPr="00705773">
        <w:t>/technika</w:t>
      </w:r>
      <w:r w:rsidR="00B10718">
        <w:t>, plastyka, muzyka i </w:t>
      </w:r>
      <w:r w:rsidRPr="00466236">
        <w:t>wychowanie fizyczne oraz dodatkowych zajęć edukacyjnych.</w:t>
      </w:r>
    </w:p>
    <w:p w:rsidR="00027661" w:rsidRPr="00466236" w:rsidRDefault="00B10718" w:rsidP="00CD11EC">
      <w:pPr>
        <w:pStyle w:val="ustep1"/>
      </w:pPr>
      <w:r>
        <w:t>Uczniowi, o którym mowa w ust. 5</w:t>
      </w:r>
      <w:r w:rsidR="00027661" w:rsidRPr="00466236">
        <w:t xml:space="preserve"> pkt. 2, zdającemu egzamin klasyfikacyjny nie ustala się oceny zachowania.</w:t>
      </w:r>
    </w:p>
    <w:p w:rsidR="00027661" w:rsidRPr="00466236" w:rsidRDefault="00027661" w:rsidP="00CD11EC">
      <w:pPr>
        <w:pStyle w:val="ustep1"/>
      </w:pPr>
      <w:r w:rsidRPr="00466236">
        <w:t>Egzaminy klasyfikacyjne przeprowadza się w formie pisemnej i ustnej.</w:t>
      </w:r>
    </w:p>
    <w:p w:rsidR="00027661" w:rsidRPr="00466236" w:rsidRDefault="00027661" w:rsidP="00CD11EC">
      <w:pPr>
        <w:pStyle w:val="ustep1"/>
      </w:pPr>
      <w:r w:rsidRPr="00466236">
        <w:t>Egzamin klasyfikacyjny z plastyki, muzyki, zajęć technicznych/techniki, zajęć komputerowych/informatyki i wychowania fizycznego ma przede wszystkim formę zadań praktycznych.</w:t>
      </w:r>
    </w:p>
    <w:p w:rsidR="00027661" w:rsidRPr="00466236" w:rsidRDefault="00027661" w:rsidP="00CD11EC">
      <w:pPr>
        <w:pStyle w:val="ustep1"/>
      </w:pPr>
      <w:r w:rsidRPr="00466236">
        <w:t>Egzamin klasyfikacyjny przeprowadza się nie później niż w dniu poprzedzającym dzień zakończenia rocznych zajęć dydaktyczno - wychowawczych. Termin egzaminu klasyfikacyjnego uzgadnia się z uczniem i jego rodzicami/prawnymi opiekunami.</w:t>
      </w:r>
    </w:p>
    <w:p w:rsidR="00027661" w:rsidRPr="00466236" w:rsidRDefault="00027661" w:rsidP="00CD11EC">
      <w:pPr>
        <w:pStyle w:val="ustep1"/>
      </w:pPr>
      <w:r w:rsidRPr="00466236">
        <w:t xml:space="preserve">Egzamin klasyfikacyjny dla ucznia, o </w:t>
      </w:r>
      <w:r w:rsidR="00B10718">
        <w:t>którym mowa w ust. 3, 4 i 5 pkt</w:t>
      </w:r>
      <w:r w:rsidRPr="00466236">
        <w:t xml:space="preserve"> 1, przeprowadza nauczyciel danych zajęć edukacyjnych w obecności, wskazanego przez dyrektora szkoły, nauczyciela takich samych lub pokrewnych zajęć edukacyjnych.</w:t>
      </w:r>
    </w:p>
    <w:p w:rsidR="00027661" w:rsidRPr="00466236" w:rsidRDefault="00027661" w:rsidP="00CD11EC">
      <w:pPr>
        <w:pStyle w:val="ustep1"/>
      </w:pPr>
      <w:r w:rsidRPr="00466236">
        <w:t>Egzamin klasyfikacyjny dl</w:t>
      </w:r>
      <w:r w:rsidR="00B10718">
        <w:t>a ucznia, o którym mowa w ust. 5 pkt</w:t>
      </w:r>
      <w:r w:rsidRPr="00466236">
        <w:t xml:space="preserve"> 2, przeprowadza komisja powołana przez dyrektora szkoły, który zezwolił na spełnianie przez ucznia odpowiednio obowiązku szkolnego lub obowiązku nauki poza szkołą. W skład komisji wchodzą:</w:t>
      </w:r>
    </w:p>
    <w:p w:rsidR="00027661" w:rsidRPr="00466236" w:rsidRDefault="00027661" w:rsidP="001D7D92">
      <w:pPr>
        <w:pStyle w:val="punkt"/>
        <w:numPr>
          <w:ilvl w:val="0"/>
          <w:numId w:val="214"/>
        </w:numPr>
      </w:pPr>
      <w:r w:rsidRPr="00466236">
        <w:t>dyrektor szkoły albo wicedyrektor</w:t>
      </w:r>
      <w:r w:rsidR="00DE3C59">
        <w:t xml:space="preserve"> </w:t>
      </w:r>
      <w:r w:rsidRPr="00466236">
        <w:t xml:space="preserve"> - przewodniczący komisji;</w:t>
      </w:r>
    </w:p>
    <w:p w:rsidR="00027661" w:rsidRPr="00466236" w:rsidRDefault="00DE3C59" w:rsidP="001D7D92">
      <w:pPr>
        <w:pStyle w:val="punkt"/>
        <w:numPr>
          <w:ilvl w:val="0"/>
          <w:numId w:val="214"/>
        </w:numPr>
      </w:pPr>
      <w:r>
        <w:t xml:space="preserve">nauczyciel albo </w:t>
      </w:r>
      <w:r w:rsidR="00027661" w:rsidRPr="00466236">
        <w:t>nauczyciele zajęć edukacyjnych</w:t>
      </w:r>
      <w:r>
        <w:t>, z których jest przeprowadzany ten egzamin</w:t>
      </w:r>
      <w:r w:rsidR="00027661" w:rsidRPr="00466236">
        <w:t>.</w:t>
      </w:r>
    </w:p>
    <w:p w:rsidR="00027661" w:rsidRPr="00466236" w:rsidRDefault="00027661" w:rsidP="00CD11EC">
      <w:pPr>
        <w:pStyle w:val="ustep1"/>
      </w:pPr>
      <w:r w:rsidRPr="00466236">
        <w:lastRenderedPageBreak/>
        <w:t>Przewodniczący komisji uzgadnia z</w:t>
      </w:r>
      <w:r w:rsidR="00B10718">
        <w:t xml:space="preserve"> uczniem, o którym mowa w ust. 5 pkt</w:t>
      </w:r>
      <w:r w:rsidRPr="00466236">
        <w:t xml:space="preserve"> 2, oraz jego rodzicami/prawnymi opiekunami liczbę zajęć edukacyjnych, z których uczeń może zdawać egzaminy w ciągu jednego dnia.</w:t>
      </w:r>
    </w:p>
    <w:p w:rsidR="00027661" w:rsidRPr="00466236" w:rsidRDefault="00027661" w:rsidP="00CD11EC">
      <w:pPr>
        <w:pStyle w:val="ustep1"/>
      </w:pPr>
      <w:r w:rsidRPr="00466236">
        <w:t>W czasie egzaminu klasyfikacyjnego mogą być obecni — w charakterze obserwatorów — rodzice/prawni opiekunowie ucznia.</w:t>
      </w:r>
    </w:p>
    <w:p w:rsidR="00027661" w:rsidRPr="00466236" w:rsidRDefault="00027661" w:rsidP="00CD11EC">
      <w:pPr>
        <w:pStyle w:val="ustep1"/>
      </w:pPr>
      <w:r w:rsidRPr="00466236">
        <w:t>Z przeprowadzonego egzaminu klasyfikacyjnego sporządza się protokół zawierający w szczególności:</w:t>
      </w:r>
    </w:p>
    <w:p w:rsidR="00027661" w:rsidRPr="00466236" w:rsidRDefault="00027661" w:rsidP="001D7D92">
      <w:pPr>
        <w:pStyle w:val="punkt"/>
        <w:numPr>
          <w:ilvl w:val="0"/>
          <w:numId w:val="215"/>
        </w:numPr>
      </w:pPr>
      <w:r w:rsidRPr="00466236">
        <w:t>imiona i nazwiska naucz</w:t>
      </w:r>
      <w:r w:rsidR="00B10718">
        <w:t>ycieli, o których mowa w ust. 11</w:t>
      </w:r>
      <w:r w:rsidRPr="00466236">
        <w:t>, a w przypadku egzaminu klasyfikacyjnego przeprowadzanego dl</w:t>
      </w:r>
      <w:r w:rsidR="00B10718">
        <w:t>a ucznia, o którym mowa w ust. 5 pkt</w:t>
      </w:r>
      <w:r w:rsidRPr="00466236">
        <w:t xml:space="preserve"> 2 — skład komisji;</w:t>
      </w:r>
    </w:p>
    <w:p w:rsidR="00027661" w:rsidRPr="00466236" w:rsidRDefault="00027661" w:rsidP="001D7D92">
      <w:pPr>
        <w:pStyle w:val="punkt"/>
        <w:numPr>
          <w:ilvl w:val="0"/>
          <w:numId w:val="215"/>
        </w:numPr>
      </w:pPr>
      <w:r w:rsidRPr="00466236">
        <w:t>termin egzaminu klasyfikacyjnego;</w:t>
      </w:r>
    </w:p>
    <w:p w:rsidR="00027661" w:rsidRPr="00466236" w:rsidRDefault="00027661" w:rsidP="001D7D92">
      <w:pPr>
        <w:pStyle w:val="punkt"/>
        <w:numPr>
          <w:ilvl w:val="0"/>
          <w:numId w:val="215"/>
        </w:numPr>
      </w:pPr>
      <w:r w:rsidRPr="00466236">
        <w:t>zadania (ćwiczenia) egzaminacyjne;</w:t>
      </w:r>
    </w:p>
    <w:p w:rsidR="00587094" w:rsidRDefault="00027661" w:rsidP="001D7D92">
      <w:pPr>
        <w:pStyle w:val="punkt"/>
        <w:numPr>
          <w:ilvl w:val="0"/>
          <w:numId w:val="215"/>
        </w:numPr>
      </w:pPr>
      <w:r w:rsidRPr="00587094">
        <w:t>wyniki egzaminu klasyfikacyjnego oraz uzyskane oceny.</w:t>
      </w:r>
    </w:p>
    <w:p w:rsidR="00027661" w:rsidRPr="00587094" w:rsidRDefault="00027661" w:rsidP="008D7199">
      <w:pPr>
        <w:pStyle w:val="ustep1"/>
        <w:rPr>
          <w:szCs w:val="24"/>
        </w:rPr>
      </w:pPr>
      <w:r w:rsidRPr="00587094">
        <w:rPr>
          <w:szCs w:val="24"/>
        </w:rPr>
        <w:t>Do protokołu dołącza się pisemne prace ucznia i zwięzłą informację o ustnych odpowiedziach ucznia. Protokół stanowi załącznik do arkusza ocen ucznia.</w:t>
      </w:r>
    </w:p>
    <w:p w:rsidR="00027661" w:rsidRPr="00466236" w:rsidRDefault="00027661" w:rsidP="00CD11EC">
      <w:pPr>
        <w:pStyle w:val="ustep1"/>
      </w:pPr>
      <w:r w:rsidRPr="00466236">
        <w:t>Uczeń, który z przyczyn usprawiedliwionych nie przystąpił do egzaminu klasyfikacyjnego w wyznaczonym terminie, może przystąpić do niego w dodatkowym terminie wyznaczonym przez dyrektora szkoły.</w:t>
      </w:r>
    </w:p>
    <w:p w:rsidR="00027661" w:rsidRPr="00466236" w:rsidRDefault="00027661" w:rsidP="00CD11EC">
      <w:pPr>
        <w:pStyle w:val="ustep1"/>
      </w:pPr>
      <w:r w:rsidRPr="00466236">
        <w:t>W przypadku nieklasyfikowania ucznia z obowiązkowych lub dodatkowych zajęć edukacyjnych w dokumentacji przebiegu nauczania zamiast oceny klasyfikacyjnej wpisuje się „nieklasyfikowany” albo „nieklasyfikowana”.</w:t>
      </w:r>
    </w:p>
    <w:p w:rsidR="00027661" w:rsidRPr="00466236" w:rsidRDefault="00027661" w:rsidP="00CD11EC">
      <w:pPr>
        <w:pStyle w:val="ustep1"/>
      </w:pPr>
      <w:r w:rsidRPr="00466236">
        <w:t xml:space="preserve">Uczeń, któremu w wyniku egzaminów klasyfikacyjnych rocznego ustalono dwie oceny niedostateczne, może przystąpić do egzaminów poprawkowych. </w:t>
      </w:r>
    </w:p>
    <w:p w:rsidR="00027661" w:rsidRPr="00C125DE" w:rsidRDefault="00587094" w:rsidP="00B10F21">
      <w:pPr>
        <w:pStyle w:val="ustep1"/>
        <w:rPr>
          <w:color w:val="auto"/>
        </w:rPr>
      </w:pPr>
      <w:r>
        <w:t> </w:t>
      </w:r>
      <w:r w:rsidR="00027661" w:rsidRPr="00587094">
        <w:t xml:space="preserve">Ustalona przez nauczyciela albo uzyskana w wyniku egzaminu klasyfikacyjnego roczna ocena klasyfikacyjna z zajęć edukacyjnych jest ostateczna, z zastrzeżeniem </w:t>
      </w:r>
      <w:r w:rsidR="00ED5283" w:rsidRPr="00C125DE">
        <w:rPr>
          <w:color w:val="auto"/>
        </w:rPr>
        <w:t>§ 12</w:t>
      </w:r>
      <w:r w:rsidR="00C125DE" w:rsidRPr="00C125DE">
        <w:rPr>
          <w:color w:val="auto"/>
        </w:rPr>
        <w:t>0</w:t>
      </w:r>
      <w:r w:rsidR="00027661" w:rsidRPr="00C125DE">
        <w:rPr>
          <w:color w:val="auto"/>
        </w:rPr>
        <w:t>.</w:t>
      </w:r>
    </w:p>
    <w:p w:rsidR="00027661" w:rsidRPr="006D66E6" w:rsidRDefault="00027661" w:rsidP="00B10F21">
      <w:pPr>
        <w:pStyle w:val="ustep1"/>
        <w:rPr>
          <w:color w:val="auto"/>
        </w:rPr>
      </w:pPr>
      <w:r w:rsidRPr="00466236">
        <w:t xml:space="preserve">Ustalona przez nauczyciela albo uzyskana w wyniku egzaminu klasyfikacyjnego niedostateczna roczna ocena klasyfikacyjna z zajęć edukacyjnych może być zmieniona w wyniku egzaminu poprawkowego, z zastrzeżeniem </w:t>
      </w:r>
      <w:r w:rsidR="00C125DE">
        <w:rPr>
          <w:color w:val="auto"/>
        </w:rPr>
        <w:t>§ 120 i § 121</w:t>
      </w:r>
      <w:r w:rsidRPr="006D66E6">
        <w:rPr>
          <w:color w:val="auto"/>
        </w:rPr>
        <w:t xml:space="preserve"> u</w:t>
      </w:r>
      <w:r w:rsidR="00ED5283" w:rsidRPr="006D66E6">
        <w:rPr>
          <w:color w:val="auto"/>
        </w:rPr>
        <w:t>st. 1</w:t>
      </w:r>
      <w:r w:rsidRPr="006D66E6">
        <w:rPr>
          <w:color w:val="auto"/>
        </w:rPr>
        <w:t>.</w:t>
      </w:r>
    </w:p>
    <w:p w:rsidR="00027661" w:rsidRPr="006D66E6" w:rsidRDefault="00027661" w:rsidP="00B10F21">
      <w:pPr>
        <w:pStyle w:val="ustep1"/>
        <w:rPr>
          <w:color w:val="auto"/>
        </w:rPr>
      </w:pPr>
      <w:r w:rsidRPr="00466236">
        <w:t>Ustalona przez wychowawcę klasy roczna ocena klasyfikacyjna zachowania jest ostateczna, z </w:t>
      </w:r>
      <w:r w:rsidRPr="006D66E6">
        <w:rPr>
          <w:color w:val="auto"/>
        </w:rPr>
        <w:t>zastrzeżeniem § </w:t>
      </w:r>
      <w:r w:rsidR="00ED5283" w:rsidRPr="006D66E6">
        <w:rPr>
          <w:color w:val="auto"/>
        </w:rPr>
        <w:t>12</w:t>
      </w:r>
      <w:r w:rsidR="00C125DE">
        <w:rPr>
          <w:color w:val="auto"/>
        </w:rPr>
        <w:t>0</w:t>
      </w:r>
      <w:r w:rsidRPr="006D66E6">
        <w:rPr>
          <w:color w:val="auto"/>
        </w:rPr>
        <w:t>.</w:t>
      </w:r>
    </w:p>
    <w:p w:rsidR="00B03105" w:rsidRPr="00466236" w:rsidRDefault="005743E3" w:rsidP="000F7188">
      <w:pPr>
        <w:pStyle w:val="paragraf"/>
      </w:pPr>
      <w:r w:rsidRPr="000F7188">
        <w:rPr>
          <w:b/>
        </w:rPr>
        <w:t>§</w:t>
      </w:r>
      <w:r w:rsidR="000F7188" w:rsidRPr="000F7188">
        <w:rPr>
          <w:b/>
        </w:rPr>
        <w:t> </w:t>
      </w:r>
      <w:r w:rsidR="00DD1807" w:rsidRPr="000F7188">
        <w:rPr>
          <w:b/>
        </w:rPr>
        <w:t>1</w:t>
      </w:r>
      <w:r w:rsidR="00C125DE">
        <w:rPr>
          <w:b/>
        </w:rPr>
        <w:t>20</w:t>
      </w:r>
      <w:r w:rsidR="00B03105" w:rsidRPr="000F7188">
        <w:rPr>
          <w:b/>
        </w:rPr>
        <w:t>.</w:t>
      </w:r>
      <w:r w:rsidR="000F7188">
        <w:t> </w:t>
      </w:r>
      <w:r w:rsidR="00B03105" w:rsidRPr="00466236">
        <w:t xml:space="preserve">Sprawdzian wiadomości i umiejętności w trybie odwoławczym. </w:t>
      </w:r>
    </w:p>
    <w:p w:rsidR="002A5DF4" w:rsidRPr="00466236" w:rsidRDefault="002A5DF4" w:rsidP="001D7D92">
      <w:pPr>
        <w:pStyle w:val="ustep1"/>
        <w:numPr>
          <w:ilvl w:val="0"/>
          <w:numId w:val="216"/>
        </w:numPr>
      </w:pPr>
      <w:r w:rsidRPr="00466236">
        <w:t>Uczeń lub jego rodzice/prawni opiekunowie mogą zgłosić zastrzeżenia do dyrektora szkoły, jeżeli uznają, że roczna ocena klasyfikacyjna z zajęć edukacyjnych lub roczna ocena klasyfikacyjna zachowania została ustalona niezgodnie z przepisami prawa dotyczącymi trybu ustalania tej oceny. Zastrzeżenia mogą być zgłoszone w terminie 2 dni roboczych od dnia zakończenia zajęć dydaktyczno - wychowawczych.</w:t>
      </w:r>
    </w:p>
    <w:p w:rsidR="002A5DF4" w:rsidRPr="00466236" w:rsidRDefault="002A5DF4" w:rsidP="001D7D92">
      <w:pPr>
        <w:pStyle w:val="ustep1"/>
        <w:numPr>
          <w:ilvl w:val="0"/>
          <w:numId w:val="216"/>
        </w:numPr>
      </w:pPr>
      <w:r w:rsidRPr="00466236">
        <w:t>W przypadku stwierdzenia, że roczna ocena klasyfikacyjna z zajęć edukacyjnych lub roczna ocena klasyfikacyjna zachowania została ustalona niezgodnie z przepisami prawa dotyczącymi trybu ustalania tej oceny, dyrektor szkoły powołuje komisję, która:</w:t>
      </w:r>
    </w:p>
    <w:p w:rsidR="002A5DF4" w:rsidRPr="00466236" w:rsidRDefault="002A5DF4" w:rsidP="001D7D92">
      <w:pPr>
        <w:pStyle w:val="punkt"/>
        <w:numPr>
          <w:ilvl w:val="0"/>
          <w:numId w:val="217"/>
        </w:numPr>
      </w:pPr>
      <w:r w:rsidRPr="00466236">
        <w:t>w przypadku rocznej oceny klasyfikacyjnej z zajęć edukacyjnych — przeprowadza sprawdzian wiadomości i umiejętności ucznia, w formie pisemnej i ustnej, oraz ustala roczną ocenę klasyfikacyjną z danych zajęć edukacyjnych;</w:t>
      </w:r>
    </w:p>
    <w:p w:rsidR="002A5DF4" w:rsidRPr="00466236" w:rsidRDefault="002A5DF4" w:rsidP="001D7D92">
      <w:pPr>
        <w:pStyle w:val="punkt"/>
        <w:numPr>
          <w:ilvl w:val="0"/>
          <w:numId w:val="217"/>
        </w:numPr>
      </w:pPr>
      <w:r w:rsidRPr="00466236">
        <w:lastRenderedPageBreak/>
        <w:t>w przypadku rocznej oceny klasyfikacyjnej zachowania — ustala roczną ocenę klasyfikacyjną zachowania w drodze głosowania zwykłą większością głosów; w przypadku równej liczby głosów decyduje głos przewodniczącego komisji.</w:t>
      </w:r>
    </w:p>
    <w:p w:rsidR="002A5DF4" w:rsidRPr="00466236" w:rsidRDefault="002A5DF4" w:rsidP="00CD11EC">
      <w:pPr>
        <w:pStyle w:val="ustep1"/>
      </w:pPr>
      <w:r w:rsidRPr="00466236">
        <w:t>Sprawdz</w:t>
      </w:r>
      <w:r w:rsidR="00ED5283">
        <w:t>ian, o którym mowa w ust. 2 pkt</w:t>
      </w:r>
      <w:r w:rsidRPr="00466236">
        <w:t xml:space="preserve"> 1, przeprowadza się nie później niż w terminie 5 dni od dnia zgłoszenia zastrzeżeń, o których mowa w ust. 1. Termin spraw</w:t>
      </w:r>
      <w:r w:rsidR="00F15E09">
        <w:t>dzianu uzgadnia się z uczniem i </w:t>
      </w:r>
      <w:r w:rsidRPr="00466236">
        <w:t>jego rodzicami/prawnymi opiekunami.</w:t>
      </w:r>
    </w:p>
    <w:p w:rsidR="002A5DF4" w:rsidRPr="00466236" w:rsidRDefault="002A5DF4" w:rsidP="00CD11EC">
      <w:pPr>
        <w:pStyle w:val="ustep1"/>
      </w:pPr>
      <w:r w:rsidRPr="00466236">
        <w:t>W skład komisji wchodzą:</w:t>
      </w:r>
    </w:p>
    <w:p w:rsidR="002A5DF4" w:rsidRPr="00466236" w:rsidRDefault="002A5DF4" w:rsidP="001D7D92">
      <w:pPr>
        <w:pStyle w:val="punkt"/>
        <w:numPr>
          <w:ilvl w:val="0"/>
          <w:numId w:val="317"/>
        </w:numPr>
      </w:pPr>
      <w:r w:rsidRPr="00466236">
        <w:t>w przypadku rocznej oceny klasyfikacyjnej z zajęć edukacyjnych:</w:t>
      </w:r>
    </w:p>
    <w:p w:rsidR="002A5DF4" w:rsidRPr="00466236" w:rsidRDefault="002A5DF4" w:rsidP="001D7D92">
      <w:pPr>
        <w:pStyle w:val="litera"/>
        <w:numPr>
          <w:ilvl w:val="0"/>
          <w:numId w:val="308"/>
        </w:numPr>
      </w:pPr>
      <w:r w:rsidRPr="00466236">
        <w:t>dyrektor szkoły albo wicedyrektor — przewodniczący komisji,</w:t>
      </w:r>
    </w:p>
    <w:p w:rsidR="002A5DF4" w:rsidRPr="00466236" w:rsidRDefault="002A5DF4" w:rsidP="001D7D92">
      <w:pPr>
        <w:pStyle w:val="litera"/>
        <w:numPr>
          <w:ilvl w:val="0"/>
          <w:numId w:val="308"/>
        </w:numPr>
      </w:pPr>
      <w:r w:rsidRPr="00466236">
        <w:t>nauczyciel prowadzący dane zajęcia edukacyjne,</w:t>
      </w:r>
    </w:p>
    <w:p w:rsidR="002A5DF4" w:rsidRPr="00466236" w:rsidRDefault="002A5DF4" w:rsidP="001D7D92">
      <w:pPr>
        <w:pStyle w:val="litera"/>
        <w:numPr>
          <w:ilvl w:val="0"/>
          <w:numId w:val="308"/>
        </w:numPr>
      </w:pPr>
      <w:r w:rsidRPr="00466236">
        <w:t>dwóch nauczycieli z danej lub innej szkoły tego samego typu prowadzących takie same zajęcia edukacyjne;</w:t>
      </w:r>
    </w:p>
    <w:p w:rsidR="002A5DF4" w:rsidRPr="00466236" w:rsidRDefault="002A5DF4" w:rsidP="001D7D92">
      <w:pPr>
        <w:pStyle w:val="punkt"/>
        <w:numPr>
          <w:ilvl w:val="0"/>
          <w:numId w:val="317"/>
        </w:numPr>
      </w:pPr>
      <w:r w:rsidRPr="00466236">
        <w:t>w przypadku rocznej oceny klasyfikacyjnej zachowania:</w:t>
      </w:r>
    </w:p>
    <w:p w:rsidR="002A5DF4" w:rsidRPr="00466236" w:rsidRDefault="002A5DF4" w:rsidP="001D7D92">
      <w:pPr>
        <w:pStyle w:val="litera"/>
        <w:numPr>
          <w:ilvl w:val="0"/>
          <w:numId w:val="319"/>
        </w:numPr>
      </w:pPr>
      <w:r w:rsidRPr="00466236">
        <w:t>dyrektor szkoły albo wicedyrektor — przewodniczący komisji,</w:t>
      </w:r>
    </w:p>
    <w:p w:rsidR="002A5DF4" w:rsidRPr="00466236" w:rsidRDefault="002A5DF4" w:rsidP="001D7D92">
      <w:pPr>
        <w:pStyle w:val="litera"/>
        <w:numPr>
          <w:ilvl w:val="0"/>
          <w:numId w:val="319"/>
        </w:numPr>
      </w:pPr>
      <w:r w:rsidRPr="00466236">
        <w:t>wychowawca klasy,</w:t>
      </w:r>
    </w:p>
    <w:p w:rsidR="002A5DF4" w:rsidRPr="00466236" w:rsidRDefault="002A5DF4" w:rsidP="001D7D92">
      <w:pPr>
        <w:pStyle w:val="litera"/>
        <w:numPr>
          <w:ilvl w:val="0"/>
          <w:numId w:val="319"/>
        </w:numPr>
      </w:pPr>
      <w:r w:rsidRPr="00466236">
        <w:t>wskazany przez dyrektora szkoły nauczyciel prowadzący zajęcia edukacyjne w danej klasie,</w:t>
      </w:r>
    </w:p>
    <w:p w:rsidR="002A5DF4" w:rsidRPr="00466236" w:rsidRDefault="002A5DF4" w:rsidP="001D7D92">
      <w:pPr>
        <w:pStyle w:val="litera"/>
        <w:numPr>
          <w:ilvl w:val="0"/>
          <w:numId w:val="319"/>
        </w:numPr>
      </w:pPr>
      <w:r w:rsidRPr="00466236">
        <w:t>pedagog, jeżeli jest zatrudniony w szkole,</w:t>
      </w:r>
    </w:p>
    <w:p w:rsidR="002A5DF4" w:rsidRPr="00466236" w:rsidRDefault="002A5DF4" w:rsidP="001D7D92">
      <w:pPr>
        <w:pStyle w:val="litera"/>
        <w:numPr>
          <w:ilvl w:val="0"/>
          <w:numId w:val="319"/>
        </w:numPr>
      </w:pPr>
      <w:r w:rsidRPr="00466236">
        <w:t>przedstawiciel samorządu uczniowskiego,</w:t>
      </w:r>
    </w:p>
    <w:p w:rsidR="002A5DF4" w:rsidRPr="00466236" w:rsidRDefault="002A5DF4" w:rsidP="001D7D92">
      <w:pPr>
        <w:pStyle w:val="litera"/>
        <w:numPr>
          <w:ilvl w:val="0"/>
          <w:numId w:val="319"/>
        </w:numPr>
      </w:pPr>
      <w:r w:rsidRPr="00466236">
        <w:t>przedstawiciel rady rodziców.</w:t>
      </w:r>
    </w:p>
    <w:p w:rsidR="002A5DF4" w:rsidRPr="00466236" w:rsidRDefault="002A5DF4" w:rsidP="00CD11EC">
      <w:pPr>
        <w:pStyle w:val="ustep1"/>
      </w:pPr>
      <w:r w:rsidRPr="00466236">
        <w:t>Nauczyc</w:t>
      </w:r>
      <w:r w:rsidR="00ED5283">
        <w:t>iel, o którym mowa w ust. 4 pkt</w:t>
      </w:r>
      <w:r w:rsidRPr="00466236">
        <w:t xml:space="preserve"> 1 lit. b, może być zwolniony z udziału w pracy komisji na własną prośbę lub w innych, szczególnie uzasadnionych przypadkach. W takim przypadku dyrektor szkoły powołuje innego nauczyciela prowadzącego takie same zajęcia edukacyjne, z tym że powołanie nauczyciela zatrudnionego w innej szkole następuje w porozumieniu z dyrektorem tej szkoły.</w:t>
      </w:r>
    </w:p>
    <w:p w:rsidR="002A5DF4" w:rsidRPr="006D66E6" w:rsidRDefault="002A5DF4" w:rsidP="00CD11EC">
      <w:pPr>
        <w:pStyle w:val="ustep1"/>
        <w:rPr>
          <w:color w:val="auto"/>
        </w:rPr>
      </w:pPr>
      <w:r w:rsidRPr="00466236">
        <w:t>Ustalona przez komisję roczna ocena klasyfikacyjna z zajęć edukacyjnych oraz roczna ocena klasyfikacyjna zachowania nie może być niższa od ustalonej wcześniej oceny. Ocena ustalona przez komisję jest ostateczna, z wyjątkiem niedostatecznej rocznej oceny klasyfikacyjnej z zajęć edukacyjnych, która może być zmieniona w wyniku egzaminu po</w:t>
      </w:r>
      <w:r w:rsidR="00ED5283">
        <w:t xml:space="preserve">prawkowego, z </w:t>
      </w:r>
      <w:r w:rsidR="00ED5283" w:rsidRPr="006D66E6">
        <w:rPr>
          <w:color w:val="auto"/>
        </w:rPr>
        <w:t xml:space="preserve">zastrzeżeniem </w:t>
      </w:r>
      <w:r w:rsidR="005A47F2">
        <w:rPr>
          <w:color w:val="auto"/>
        </w:rPr>
        <w:t>§ 121</w:t>
      </w:r>
      <w:r w:rsidRPr="006D66E6">
        <w:rPr>
          <w:color w:val="auto"/>
        </w:rPr>
        <w:t xml:space="preserve"> ust. 1.</w:t>
      </w:r>
    </w:p>
    <w:p w:rsidR="002A5DF4" w:rsidRPr="00466236" w:rsidRDefault="002A5DF4" w:rsidP="00CD11EC">
      <w:pPr>
        <w:pStyle w:val="ustep1"/>
      </w:pPr>
      <w:r w:rsidRPr="00466236">
        <w:t>Z prac komisji sporządza się protokół zawierający w szczególności:</w:t>
      </w:r>
    </w:p>
    <w:p w:rsidR="002A5DF4" w:rsidRPr="00466236" w:rsidRDefault="002A5DF4" w:rsidP="001D7D92">
      <w:pPr>
        <w:pStyle w:val="punkt"/>
        <w:numPr>
          <w:ilvl w:val="0"/>
          <w:numId w:val="218"/>
        </w:numPr>
      </w:pPr>
      <w:r w:rsidRPr="00466236">
        <w:t>w przypadku rocznej oceny klasyfikacyjnej z zajęć edukacyjnych:</w:t>
      </w:r>
    </w:p>
    <w:p w:rsidR="002A5DF4" w:rsidRPr="00466236" w:rsidRDefault="002A5DF4" w:rsidP="001D7D92">
      <w:pPr>
        <w:pStyle w:val="litera"/>
        <w:numPr>
          <w:ilvl w:val="0"/>
          <w:numId w:val="309"/>
        </w:numPr>
      </w:pPr>
      <w:r w:rsidRPr="00466236">
        <w:t>skład komisji,</w:t>
      </w:r>
    </w:p>
    <w:p w:rsidR="002A5DF4" w:rsidRPr="00466236" w:rsidRDefault="002A5DF4" w:rsidP="001D7D92">
      <w:pPr>
        <w:pStyle w:val="litera"/>
        <w:numPr>
          <w:ilvl w:val="0"/>
          <w:numId w:val="309"/>
        </w:numPr>
      </w:pPr>
      <w:r w:rsidRPr="00466236">
        <w:t>termin sprawdzianu, o któ</w:t>
      </w:r>
      <w:r w:rsidR="00ED5283">
        <w:t>rym mowa w ust. 2 pkt</w:t>
      </w:r>
      <w:r w:rsidRPr="00466236">
        <w:t xml:space="preserve"> 1,</w:t>
      </w:r>
    </w:p>
    <w:p w:rsidR="002A5DF4" w:rsidRPr="00466236" w:rsidRDefault="002A5DF4" w:rsidP="001D7D92">
      <w:pPr>
        <w:pStyle w:val="litera"/>
        <w:numPr>
          <w:ilvl w:val="0"/>
          <w:numId w:val="309"/>
        </w:numPr>
      </w:pPr>
      <w:r w:rsidRPr="00466236">
        <w:t>zadania (pytania) sprawdzające,</w:t>
      </w:r>
    </w:p>
    <w:p w:rsidR="002A5DF4" w:rsidRPr="00466236" w:rsidRDefault="002A5DF4" w:rsidP="001D7D92">
      <w:pPr>
        <w:pStyle w:val="litera"/>
        <w:numPr>
          <w:ilvl w:val="0"/>
          <w:numId w:val="309"/>
        </w:numPr>
      </w:pPr>
      <w:r w:rsidRPr="00466236">
        <w:t>wynik sprawdzianu oraz ustaloną ocenę;</w:t>
      </w:r>
    </w:p>
    <w:p w:rsidR="002A5DF4" w:rsidRPr="00466236" w:rsidRDefault="002A5DF4" w:rsidP="001D7D92">
      <w:pPr>
        <w:pStyle w:val="punkt"/>
        <w:numPr>
          <w:ilvl w:val="0"/>
          <w:numId w:val="218"/>
        </w:numPr>
      </w:pPr>
      <w:r w:rsidRPr="00466236">
        <w:t>w przypadku rocznej oceny klasyfikacyjnej zachowania:</w:t>
      </w:r>
    </w:p>
    <w:p w:rsidR="002A5DF4" w:rsidRPr="00466236" w:rsidRDefault="002A5DF4" w:rsidP="001D7D92">
      <w:pPr>
        <w:pStyle w:val="litera"/>
        <w:numPr>
          <w:ilvl w:val="0"/>
          <w:numId w:val="310"/>
        </w:numPr>
      </w:pPr>
      <w:r w:rsidRPr="00466236">
        <w:t>skład komisji,</w:t>
      </w:r>
    </w:p>
    <w:p w:rsidR="002A5DF4" w:rsidRPr="00466236" w:rsidRDefault="002A5DF4" w:rsidP="001D7D92">
      <w:pPr>
        <w:pStyle w:val="litera"/>
        <w:numPr>
          <w:ilvl w:val="0"/>
          <w:numId w:val="310"/>
        </w:numPr>
      </w:pPr>
      <w:r w:rsidRPr="00466236">
        <w:t>termin posiedzenia komisji,</w:t>
      </w:r>
    </w:p>
    <w:p w:rsidR="002A5DF4" w:rsidRPr="00466236" w:rsidRDefault="002A5DF4" w:rsidP="001D7D92">
      <w:pPr>
        <w:pStyle w:val="litera"/>
        <w:numPr>
          <w:ilvl w:val="0"/>
          <w:numId w:val="310"/>
        </w:numPr>
      </w:pPr>
      <w:r w:rsidRPr="00466236">
        <w:t>wynik głosowania,</w:t>
      </w:r>
    </w:p>
    <w:p w:rsidR="002A5DF4" w:rsidRPr="00466236" w:rsidRDefault="002A5DF4" w:rsidP="001D7D92">
      <w:pPr>
        <w:pStyle w:val="litera"/>
        <w:numPr>
          <w:ilvl w:val="0"/>
          <w:numId w:val="310"/>
        </w:numPr>
      </w:pPr>
      <w:r w:rsidRPr="00466236">
        <w:t>ustaloną ocenę zachowania wraz z uzasadnieniem.</w:t>
      </w:r>
    </w:p>
    <w:p w:rsidR="002A5DF4" w:rsidRPr="000F7188" w:rsidRDefault="002A5DF4" w:rsidP="00A65499">
      <w:pPr>
        <w:pStyle w:val="ustep1"/>
        <w:rPr>
          <w:szCs w:val="24"/>
        </w:rPr>
      </w:pPr>
      <w:r w:rsidRPr="000F7188">
        <w:rPr>
          <w:szCs w:val="24"/>
        </w:rPr>
        <w:t>Protokół stanowi załącznik do arkusza ocen ucznia.</w:t>
      </w:r>
    </w:p>
    <w:p w:rsidR="002A5DF4" w:rsidRPr="00466236" w:rsidRDefault="002A5DF4" w:rsidP="00CD11EC">
      <w:pPr>
        <w:pStyle w:val="ustep1"/>
      </w:pPr>
      <w:r w:rsidRPr="00466236">
        <w:t>Do protok</w:t>
      </w:r>
      <w:r w:rsidR="00ED5283">
        <w:t>ołu, o którym mowa w ust. 7 pkt</w:t>
      </w:r>
      <w:r w:rsidRPr="00466236">
        <w:t xml:space="preserve"> 1, dołącza się pisemne prace ucznia i zwięzłą informację o ustnych odpowiedziach ucznia.</w:t>
      </w:r>
    </w:p>
    <w:p w:rsidR="002A5DF4" w:rsidRPr="00466236" w:rsidRDefault="002A5DF4" w:rsidP="00CD11EC">
      <w:pPr>
        <w:pStyle w:val="ustep1"/>
      </w:pPr>
      <w:r w:rsidRPr="00466236">
        <w:lastRenderedPageBreak/>
        <w:t>Uczeń, który z przyczyn usprawiedliwionych nie przystąpił do sprawdzia</w:t>
      </w:r>
      <w:r w:rsidR="00ED5283">
        <w:t>nu, o którym mowa w ust. 2 pkt</w:t>
      </w:r>
      <w:r w:rsidRPr="00466236">
        <w:t xml:space="preserve"> 1, w wyznaczonym terminie, może przystąpić do niego w dodatkowym terminie wyznaczonym przez dyrektora szkoły.</w:t>
      </w:r>
    </w:p>
    <w:p w:rsidR="002A5DF4" w:rsidRPr="00466236" w:rsidRDefault="002A5DF4" w:rsidP="00CD11EC">
      <w:pPr>
        <w:pStyle w:val="ustep1"/>
      </w:pPr>
      <w:r w:rsidRPr="00466236">
        <w:t xml:space="preserve">Przepisy ust. 1 </w:t>
      </w:r>
      <w:r w:rsidRPr="00466236">
        <w:rPr>
          <w:szCs w:val="24"/>
        </w:rPr>
        <w:sym w:font="Symbol" w:char="F02D"/>
      </w:r>
      <w:r w:rsidRPr="00466236">
        <w:t xml:space="preserve"> 9 stosuje się odpowiednio w przypadku rocznej oceny klasyfikacyjnej z zajęć edukacyjnych uzyskanej w wyniku egzaminu poprawkowego, z tym że termin do zgłoszenia zastrzeżeń wynosi 5 dni od dnia przeprowadzenia egzaminu poprawkowego. W tym przypadku ocena ustalona przez komisję jest ostateczna.</w:t>
      </w:r>
    </w:p>
    <w:p w:rsidR="00B03105" w:rsidRPr="00466236" w:rsidRDefault="00EA78FE" w:rsidP="00625C09">
      <w:pPr>
        <w:pStyle w:val="paragraf"/>
        <w:keepNext/>
      </w:pPr>
      <w:r w:rsidRPr="000F7188">
        <w:rPr>
          <w:b/>
        </w:rPr>
        <w:t>§ 1</w:t>
      </w:r>
      <w:r w:rsidR="00C125DE">
        <w:rPr>
          <w:b/>
        </w:rPr>
        <w:t>21</w:t>
      </w:r>
      <w:r w:rsidR="00B03105" w:rsidRPr="000F7188">
        <w:rPr>
          <w:b/>
        </w:rPr>
        <w:t>.</w:t>
      </w:r>
      <w:r w:rsidR="00B03105" w:rsidRPr="00466236">
        <w:t xml:space="preserve"> Egzamin poprawkowy.</w:t>
      </w:r>
    </w:p>
    <w:p w:rsidR="002A5DF4" w:rsidRPr="00466236" w:rsidRDefault="002A5DF4" w:rsidP="001D7D92">
      <w:pPr>
        <w:pStyle w:val="ustep1"/>
        <w:numPr>
          <w:ilvl w:val="0"/>
          <w:numId w:val="219"/>
        </w:numPr>
      </w:pPr>
      <w:r w:rsidRPr="00466236">
        <w:t>Począwszy od klasy IV szkoły podstawowej uczeń, który w wyniku klasyfikacji rocznej lub egzaminu klasyfikacyjnego uzyskał ocenę niedostateczną z jednych albo dwóch obowiązkowych zajęć edukacyjnych, może zdawać egzamin poprawkowy z tych zajęć.</w:t>
      </w:r>
    </w:p>
    <w:p w:rsidR="002A5DF4" w:rsidRPr="00466236" w:rsidRDefault="002A5DF4" w:rsidP="001D7D92">
      <w:pPr>
        <w:pStyle w:val="ustep1"/>
        <w:numPr>
          <w:ilvl w:val="0"/>
          <w:numId w:val="219"/>
        </w:numPr>
      </w:pPr>
      <w:r w:rsidRPr="00466236">
        <w:t>Egzamin poprawkowy składa się z części pisemnej oraz części ustnej, z wyjątkiem egzaminu z plastyki, muzyki, zajęć technicznych/techniki, zajęć komputerowych/informatyki oraz wychowania fizycznego, z których egzamin ma przede wszystkim formę zadań praktycznych. W jednym dniu uczeń może zdawać egzamin poprawkowy tylko z jednego przedmiotu.</w:t>
      </w:r>
    </w:p>
    <w:p w:rsidR="002A5DF4" w:rsidRPr="00466236" w:rsidRDefault="002A5DF4" w:rsidP="001D7D92">
      <w:pPr>
        <w:pStyle w:val="ustep1"/>
        <w:numPr>
          <w:ilvl w:val="0"/>
          <w:numId w:val="219"/>
        </w:numPr>
      </w:pPr>
      <w:r w:rsidRPr="00466236">
        <w:t>Termin egzaminu poprawkowego wyznacza dyrektor szkoły do dnia zakończenia rocznych zajęć dydaktyczno - wychowawczych. Egzamin poprawkowy przeprowadza się w ostatnim tygodniu ferii letnich.</w:t>
      </w:r>
    </w:p>
    <w:p w:rsidR="002A5DF4" w:rsidRPr="00466236" w:rsidRDefault="002A5DF4" w:rsidP="001D7D92">
      <w:pPr>
        <w:pStyle w:val="ustep1"/>
        <w:numPr>
          <w:ilvl w:val="0"/>
          <w:numId w:val="219"/>
        </w:numPr>
      </w:pPr>
      <w:r w:rsidRPr="00466236">
        <w:t>Egzamin poprawkowy przeprowadza komisja powołana przez dyrektora szkoły. W skład komisji wchodzą:</w:t>
      </w:r>
    </w:p>
    <w:p w:rsidR="002A5DF4" w:rsidRPr="00466236" w:rsidRDefault="002A5DF4" w:rsidP="001D7D92">
      <w:pPr>
        <w:pStyle w:val="punkt"/>
        <w:numPr>
          <w:ilvl w:val="0"/>
          <w:numId w:val="220"/>
        </w:numPr>
      </w:pPr>
      <w:r w:rsidRPr="00466236">
        <w:t xml:space="preserve">dyrektor szkoły albo wicedyrektor </w:t>
      </w:r>
      <w:r w:rsidRPr="00466236">
        <w:rPr>
          <w:szCs w:val="24"/>
        </w:rPr>
        <w:sym w:font="Symbol" w:char="F02D"/>
      </w:r>
      <w:r w:rsidRPr="00466236">
        <w:t xml:space="preserve"> jako przewodniczący komisji;</w:t>
      </w:r>
    </w:p>
    <w:p w:rsidR="002A5DF4" w:rsidRPr="00466236" w:rsidRDefault="002A5DF4" w:rsidP="001D7D92">
      <w:pPr>
        <w:pStyle w:val="punkt"/>
        <w:numPr>
          <w:ilvl w:val="0"/>
          <w:numId w:val="220"/>
        </w:numPr>
      </w:pPr>
      <w:r w:rsidRPr="00466236">
        <w:t xml:space="preserve">nauczyciel prowadzący dane zajęcia edukacyjne </w:t>
      </w:r>
      <w:r w:rsidRPr="00466236">
        <w:rPr>
          <w:szCs w:val="24"/>
        </w:rPr>
        <w:sym w:font="Symbol" w:char="F02D"/>
      </w:r>
      <w:r w:rsidRPr="00466236">
        <w:t xml:space="preserve"> jako egzaminujący;</w:t>
      </w:r>
    </w:p>
    <w:p w:rsidR="002A5DF4" w:rsidRPr="00466236" w:rsidRDefault="002A5DF4" w:rsidP="001D7D92">
      <w:pPr>
        <w:pStyle w:val="punkt"/>
        <w:numPr>
          <w:ilvl w:val="0"/>
          <w:numId w:val="220"/>
        </w:numPr>
      </w:pPr>
      <w:r w:rsidRPr="00466236">
        <w:t xml:space="preserve">nauczyciel prowadzący takie same lub pokrewne zajęcia edukacyjne </w:t>
      </w:r>
      <w:r w:rsidRPr="00466236">
        <w:rPr>
          <w:szCs w:val="24"/>
        </w:rPr>
        <w:sym w:font="Symbol" w:char="F02D"/>
      </w:r>
      <w:r w:rsidRPr="00466236">
        <w:t xml:space="preserve"> jako członek komisji.</w:t>
      </w:r>
    </w:p>
    <w:p w:rsidR="002A5DF4" w:rsidRPr="00466236" w:rsidRDefault="002A5DF4" w:rsidP="00CD11EC">
      <w:pPr>
        <w:pStyle w:val="ustep1"/>
      </w:pPr>
      <w:r w:rsidRPr="00466236">
        <w:t>Nauczyc</w:t>
      </w:r>
      <w:r w:rsidR="00ED5283">
        <w:t>iel, o którym mowa w ust. 4 pkt</w:t>
      </w:r>
      <w:r w:rsidRPr="00466236">
        <w:t xml:space="preserve"> 2, może być zwolniony z udziału w pracy komisji na własną prośbę lub w innych, szczególnie uzasadnionych przypadkach. W takim przypadku dyrektor szkoły powołuje jako osobę egzaminującą innego nauczyciela prowadzącego takie same zajęcia edukacyjne, z tym że powołanie nauczyciela zatrudnionego w innej szkole następuje w porozumieniu z dyrektorem tej szkoły.</w:t>
      </w:r>
    </w:p>
    <w:p w:rsidR="002A5DF4" w:rsidRPr="00466236" w:rsidRDefault="002A5DF4" w:rsidP="00CD11EC">
      <w:pPr>
        <w:pStyle w:val="ustep1"/>
      </w:pPr>
      <w:r w:rsidRPr="00466236">
        <w:t>Z przeprowadzonego egzaminu poprawkowego sporządza się protokół zawierający w szczególności:</w:t>
      </w:r>
    </w:p>
    <w:p w:rsidR="002A5DF4" w:rsidRPr="00466236" w:rsidRDefault="002A5DF4" w:rsidP="001D7D92">
      <w:pPr>
        <w:pStyle w:val="punkt"/>
        <w:numPr>
          <w:ilvl w:val="0"/>
          <w:numId w:val="221"/>
        </w:numPr>
      </w:pPr>
      <w:r w:rsidRPr="00466236">
        <w:t>skład komisji;</w:t>
      </w:r>
    </w:p>
    <w:p w:rsidR="002A5DF4" w:rsidRPr="00466236" w:rsidRDefault="002A5DF4" w:rsidP="001D7D92">
      <w:pPr>
        <w:pStyle w:val="punkt"/>
        <w:numPr>
          <w:ilvl w:val="0"/>
          <w:numId w:val="221"/>
        </w:numPr>
      </w:pPr>
      <w:r w:rsidRPr="00466236">
        <w:t>termin egzaminu poprawkowego;</w:t>
      </w:r>
    </w:p>
    <w:p w:rsidR="002A5DF4" w:rsidRPr="00466236" w:rsidRDefault="002A5DF4" w:rsidP="001D7D92">
      <w:pPr>
        <w:pStyle w:val="punkt"/>
        <w:numPr>
          <w:ilvl w:val="0"/>
          <w:numId w:val="221"/>
        </w:numPr>
      </w:pPr>
      <w:r w:rsidRPr="00466236">
        <w:t>pytania egzaminacyjne;</w:t>
      </w:r>
    </w:p>
    <w:p w:rsidR="002A5DF4" w:rsidRPr="00466236" w:rsidRDefault="002A5DF4" w:rsidP="001D7D92">
      <w:pPr>
        <w:pStyle w:val="punkt"/>
        <w:numPr>
          <w:ilvl w:val="0"/>
          <w:numId w:val="221"/>
        </w:numPr>
      </w:pPr>
      <w:r w:rsidRPr="00466236">
        <w:t>wynik egzaminu poprawkowego oraz uzyskaną ocenę.</w:t>
      </w:r>
    </w:p>
    <w:p w:rsidR="002A5DF4" w:rsidRPr="000F7188" w:rsidRDefault="002A5DF4" w:rsidP="00A65499">
      <w:pPr>
        <w:pStyle w:val="ustep1"/>
        <w:rPr>
          <w:szCs w:val="24"/>
        </w:rPr>
      </w:pPr>
      <w:r w:rsidRPr="000F7188">
        <w:rPr>
          <w:szCs w:val="24"/>
        </w:rPr>
        <w:t>Do protokołu dołącza się pisemne prace ucznia i zwięzłą informację o ustnych odpowiedziach ucznia. Protokół stanowi załącznik do arkusza ocen ucznia.</w:t>
      </w:r>
    </w:p>
    <w:p w:rsidR="002A5DF4" w:rsidRPr="00466236" w:rsidRDefault="002A5DF4" w:rsidP="00CD11EC">
      <w:pPr>
        <w:pStyle w:val="ustep1"/>
      </w:pPr>
      <w:r w:rsidRPr="00466236">
        <w:t>Uczeń, który z przyczyn usprawiedliwionych nie przystąpił do egzaminu poprawkowego w wyznaczonym terminie, może przystąpić do niego w dodatkowym terminie, wyznaczonym przez dyrektora szkoły, nie później niż do końca września.</w:t>
      </w:r>
    </w:p>
    <w:p w:rsidR="002A5DF4" w:rsidRPr="00466236" w:rsidRDefault="002A5DF4" w:rsidP="00CD11EC">
      <w:pPr>
        <w:pStyle w:val="ustep1"/>
      </w:pPr>
      <w:r w:rsidRPr="00466236">
        <w:t>Uczeń, który nie zdał egzaminu poprawkowego, nie otrzymuje promocji do klasy programowo wyższej i powtarza klasę.</w:t>
      </w:r>
    </w:p>
    <w:p w:rsidR="002A5DF4" w:rsidRPr="00466236" w:rsidRDefault="002A5DF4" w:rsidP="00CD11EC">
      <w:pPr>
        <w:pStyle w:val="ustep1"/>
      </w:pPr>
      <w:r w:rsidRPr="00466236">
        <w:lastRenderedPageBreak/>
        <w:t>Uwzględniając możliwości edukacyjne ucznia, rada pedagogiczna może jeden raz w ciągu danego etapu edukacyjnego promować do klasy programowo wyższej ucznia, który nie zdał egzaminu poprawkowego z jednych obowiązkowych zajęć edukacyjnych, pod warunkiem że te obowiązkowe zajęcia edukacyjne są, zgodnie ze szkolnym planem nauczania, realizowane w klasie programowo wyższej.</w:t>
      </w:r>
    </w:p>
    <w:p w:rsidR="002A5DF4" w:rsidRPr="00466236" w:rsidRDefault="00ED5283" w:rsidP="00CD11EC">
      <w:pPr>
        <w:pStyle w:val="ustep1"/>
      </w:pPr>
      <w:r>
        <w:t>Uczeń lub jego rodzice/</w:t>
      </w:r>
      <w:r w:rsidR="002A5DF4" w:rsidRPr="00466236">
        <w:t>prawni opiekunowi mogą zgłosić w terminie 5 dni od dnia przeprowadzenia egzaminu poprawkowego zastrzeżenia do dyrektora szkoły, jeżeli uznają, że ocena z egzaminu poprawkowego została ustalona niezgodnie z przepisami prawa dotyczącymi trybu ustalania tej oceny.</w:t>
      </w:r>
    </w:p>
    <w:p w:rsidR="002A5DF4" w:rsidRPr="00466236" w:rsidRDefault="002A5DF4" w:rsidP="00CD11EC">
      <w:pPr>
        <w:pStyle w:val="ustep1"/>
      </w:pPr>
      <w:r w:rsidRPr="00466236">
        <w:t xml:space="preserve">W przypadku stwierdzenia, że ocena z egzaminu poprawkowego została ustalona niezgodnie z przepisami prawa dotyczącymi trybu ustalania tej oceny, dyrektor szkoły powołuje komisję do przeprowadzenia egzaminu w trybie odwoławczym. Do pracy komisji mają zastosowanie przepisy </w:t>
      </w:r>
      <w:r w:rsidR="002216B9" w:rsidRPr="006D66E6">
        <w:rPr>
          <w:color w:val="auto"/>
        </w:rPr>
        <w:t>§ 12</w:t>
      </w:r>
      <w:r w:rsidR="005A47F2">
        <w:rPr>
          <w:color w:val="auto"/>
        </w:rPr>
        <w:t>0</w:t>
      </w:r>
      <w:r w:rsidRPr="006D66E6">
        <w:rPr>
          <w:color w:val="auto"/>
        </w:rPr>
        <w:t>. Ocena</w:t>
      </w:r>
      <w:r w:rsidRPr="00466236">
        <w:t xml:space="preserve"> ustalona przez komisję jest ostateczna.</w:t>
      </w:r>
    </w:p>
    <w:p w:rsidR="00C47EBB" w:rsidRPr="00466236" w:rsidRDefault="00C47EBB" w:rsidP="000F7188">
      <w:pPr>
        <w:pStyle w:val="paragraf"/>
      </w:pPr>
      <w:r w:rsidRPr="000F7188">
        <w:rPr>
          <w:b/>
        </w:rPr>
        <w:t>§ 1</w:t>
      </w:r>
      <w:r w:rsidR="00C125DE">
        <w:rPr>
          <w:b/>
        </w:rPr>
        <w:t>22</w:t>
      </w:r>
      <w:r w:rsidRPr="000F7188">
        <w:rPr>
          <w:b/>
        </w:rPr>
        <w:t>.</w:t>
      </w:r>
      <w:r w:rsidRPr="00466236">
        <w:t xml:space="preserve"> </w:t>
      </w:r>
      <w:r w:rsidR="00824A83" w:rsidRPr="00466236">
        <w:t xml:space="preserve">Egzamin </w:t>
      </w:r>
      <w:r w:rsidR="00A02489" w:rsidRPr="00466236">
        <w:t>ósmoklasisty</w:t>
      </w:r>
    </w:p>
    <w:p w:rsidR="00C47EBB" w:rsidRPr="00466236" w:rsidRDefault="00824A83" w:rsidP="001D7D92">
      <w:pPr>
        <w:pStyle w:val="ustep1"/>
        <w:numPr>
          <w:ilvl w:val="0"/>
          <w:numId w:val="222"/>
        </w:numPr>
      </w:pPr>
      <w:r w:rsidRPr="00466236">
        <w:t xml:space="preserve">Egzamin </w:t>
      </w:r>
      <w:r w:rsidR="00C47EBB" w:rsidRPr="00466236">
        <w:t>przeprowadza się w klasie VI</w:t>
      </w:r>
      <w:r w:rsidR="00CD31B4" w:rsidRPr="00466236">
        <w:t>II</w:t>
      </w:r>
      <w:r w:rsidR="00C47EBB" w:rsidRPr="00466236">
        <w:t xml:space="preserve"> szkoły podstawowej</w:t>
      </w:r>
      <w:r w:rsidR="00725975" w:rsidRPr="00466236">
        <w:t xml:space="preserve"> jako obowiązkowy egzamin zewnętrzny</w:t>
      </w:r>
      <w:r w:rsidR="002216B9">
        <w:t>.</w:t>
      </w:r>
    </w:p>
    <w:p w:rsidR="00C47EBB" w:rsidRPr="00466236" w:rsidRDefault="002A0654" w:rsidP="001D7D92">
      <w:pPr>
        <w:pStyle w:val="ustep1"/>
        <w:numPr>
          <w:ilvl w:val="0"/>
          <w:numId w:val="222"/>
        </w:numPr>
      </w:pPr>
      <w:r w:rsidRPr="00466236">
        <w:t xml:space="preserve">Egzamin </w:t>
      </w:r>
      <w:r w:rsidR="00FD6A49">
        <w:t xml:space="preserve">obejmuje </w:t>
      </w:r>
      <w:r w:rsidR="00C47EBB" w:rsidRPr="00466236">
        <w:t xml:space="preserve">wiadomości i umiejętności kształcenia ogólnego w odniesieniu do </w:t>
      </w:r>
      <w:r w:rsidR="00215A73" w:rsidRPr="00466236">
        <w:t xml:space="preserve">czterech </w:t>
      </w:r>
      <w:r w:rsidR="00C47EBB" w:rsidRPr="00466236">
        <w:t>kluczowych przedmiotów nauczanych na dwóch pierwszych etapach edukacyjnych</w:t>
      </w:r>
      <w:r w:rsidR="00215A73" w:rsidRPr="00466236">
        <w:t xml:space="preserve"> </w:t>
      </w:r>
      <w:r w:rsidR="009B250F" w:rsidRPr="00466236">
        <w:t>tj. j</w:t>
      </w:r>
      <w:r w:rsidR="00C47EBB" w:rsidRPr="00466236">
        <w:t>ęzyka polski</w:t>
      </w:r>
      <w:r w:rsidR="00215A73" w:rsidRPr="00466236">
        <w:t xml:space="preserve">ego, matematyki i języka obcego oraz jednego z wybranych przedmiotów spośród: </w:t>
      </w:r>
      <w:r w:rsidR="00DD2462" w:rsidRPr="00466236">
        <w:t xml:space="preserve">biologii, </w:t>
      </w:r>
      <w:r w:rsidR="001C318C" w:rsidRPr="00466236">
        <w:t>ge</w:t>
      </w:r>
      <w:r w:rsidR="00DD2462" w:rsidRPr="00466236">
        <w:t>ograf</w:t>
      </w:r>
      <w:r w:rsidR="001C318C" w:rsidRPr="00466236">
        <w:t xml:space="preserve">ii, </w:t>
      </w:r>
      <w:r w:rsidR="00DD2462" w:rsidRPr="00466236">
        <w:t xml:space="preserve">chemii, </w:t>
      </w:r>
      <w:r w:rsidR="001C318C" w:rsidRPr="00466236">
        <w:t>fizyki</w:t>
      </w:r>
      <w:r w:rsidR="00DD2462" w:rsidRPr="00466236">
        <w:t xml:space="preserve"> lub historii.</w:t>
      </w:r>
    </w:p>
    <w:p w:rsidR="00C47EBB" w:rsidRPr="00466236" w:rsidRDefault="00752C58" w:rsidP="001D7D92">
      <w:pPr>
        <w:pStyle w:val="ustep1"/>
        <w:numPr>
          <w:ilvl w:val="0"/>
          <w:numId w:val="222"/>
        </w:numPr>
      </w:pPr>
      <w:r w:rsidRPr="00466236">
        <w:t xml:space="preserve">Egzamin </w:t>
      </w:r>
      <w:r w:rsidR="00C47EBB" w:rsidRPr="00466236">
        <w:t>ma formę pisemną.</w:t>
      </w:r>
      <w:r w:rsidRPr="00466236">
        <w:t xml:space="preserve"> </w:t>
      </w:r>
      <w:r w:rsidR="00C47EBB" w:rsidRPr="00466236">
        <w:t>Przystąpienie do niego jest warunkiem ukończenia szkoły podstawowej.</w:t>
      </w:r>
    </w:p>
    <w:p w:rsidR="00C47EBB" w:rsidRPr="00466236" w:rsidRDefault="00C47EBB" w:rsidP="001D7D92">
      <w:pPr>
        <w:pStyle w:val="ustep1"/>
        <w:numPr>
          <w:ilvl w:val="0"/>
          <w:numId w:val="222"/>
        </w:numPr>
      </w:pPr>
      <w:r w:rsidRPr="00466236">
        <w:t>Uczeń może</w:t>
      </w:r>
      <w:r w:rsidR="002216B9">
        <w:t xml:space="preserve"> wybrać tylko jeden język obcy, którego </w:t>
      </w:r>
      <w:r w:rsidRPr="00466236">
        <w:t xml:space="preserve"> uczy się w szkole jako obowiązkowy.</w:t>
      </w:r>
    </w:p>
    <w:p w:rsidR="00C47EBB" w:rsidRPr="00466236" w:rsidRDefault="00A2012A" w:rsidP="001D7D92">
      <w:pPr>
        <w:pStyle w:val="ustep1"/>
        <w:numPr>
          <w:ilvl w:val="0"/>
          <w:numId w:val="222"/>
        </w:numPr>
      </w:pPr>
      <w:r w:rsidRPr="00466236">
        <w:t xml:space="preserve">Egzamin jest przeprowadzany w trzech kolejnych dniach. </w:t>
      </w:r>
    </w:p>
    <w:p w:rsidR="00C47EBB" w:rsidRPr="00466236" w:rsidRDefault="00C47EBB" w:rsidP="001D7D92">
      <w:pPr>
        <w:pStyle w:val="ustep1"/>
        <w:numPr>
          <w:ilvl w:val="0"/>
          <w:numId w:val="222"/>
        </w:numPr>
      </w:pPr>
      <w:r w:rsidRPr="000F7188">
        <w:t>Jeżeli uczeń uczy się w szkole jako przedmiotu obowiązkowego więcej niż jednego języka obcego nowożytnego, jego</w:t>
      </w:r>
      <w:r w:rsidRPr="00466236">
        <w:t xml:space="preserve"> </w:t>
      </w:r>
      <w:r w:rsidR="002216B9">
        <w:t>rodzice/prawni opiekunowie</w:t>
      </w:r>
      <w:r w:rsidRPr="000F7188">
        <w:t xml:space="preserve"> składają dyrektorowi szkoły, nie później niż do 30 września roku szkolnego, w którym jest przeprowadzany </w:t>
      </w:r>
      <w:r w:rsidR="002A0654" w:rsidRPr="000F7188">
        <w:t xml:space="preserve">egzamin </w:t>
      </w:r>
      <w:r w:rsidRPr="000F7188">
        <w:t>pisemną deklarację wskazującą język obcy nowożytny, z którego uczeń przystąpi do drugiej części</w:t>
      </w:r>
      <w:r w:rsidR="002A0654" w:rsidRPr="000F7188">
        <w:t xml:space="preserve"> egzaminu</w:t>
      </w:r>
      <w:r w:rsidRPr="000F7188">
        <w:t>.</w:t>
      </w:r>
    </w:p>
    <w:p w:rsidR="00C47EBB" w:rsidRPr="00466236" w:rsidRDefault="00C47EBB" w:rsidP="001D7D92">
      <w:pPr>
        <w:pStyle w:val="ustep1"/>
        <w:numPr>
          <w:ilvl w:val="0"/>
          <w:numId w:val="222"/>
        </w:numPr>
      </w:pPr>
      <w:r w:rsidRPr="00466236">
        <w:t>Uczeń, który jest laureatem lub finalistą olimiady przedmiotowej albo laureatem konku</w:t>
      </w:r>
      <w:r w:rsidR="009B250F" w:rsidRPr="00466236">
        <w:t>rsu przedmiotowego o zasięgu woj</w:t>
      </w:r>
      <w:r w:rsidRPr="00466236">
        <w:t xml:space="preserve">ewódzkim lub ponadwojewódzkim, organizowanego z zakresu jednego z przedmiotów objętych </w:t>
      </w:r>
      <w:r w:rsidR="002A0654" w:rsidRPr="00466236">
        <w:t xml:space="preserve">egzaminem </w:t>
      </w:r>
      <w:r w:rsidRPr="00466236">
        <w:t>je</w:t>
      </w:r>
      <w:r w:rsidR="009B250F" w:rsidRPr="00466236">
        <w:t>st zwolniony z odpowiedniej częś</w:t>
      </w:r>
      <w:r w:rsidRPr="00466236">
        <w:t>ci</w:t>
      </w:r>
      <w:r w:rsidR="009B250F" w:rsidRPr="00466236">
        <w:t xml:space="preserve"> </w:t>
      </w:r>
      <w:r w:rsidR="002A0654" w:rsidRPr="00466236">
        <w:t>egzaminu</w:t>
      </w:r>
      <w:r w:rsidRPr="00466236">
        <w:t xml:space="preserve">. Zwolnienie jest równoznaczne z uzyskaniem z tej części </w:t>
      </w:r>
      <w:r w:rsidR="002A0654" w:rsidRPr="00466236">
        <w:t xml:space="preserve">egzaminu </w:t>
      </w:r>
      <w:r w:rsidRPr="00466236">
        <w:t xml:space="preserve">najwyższego wyniku. </w:t>
      </w:r>
    </w:p>
    <w:p w:rsidR="00C47EBB" w:rsidRPr="00466236" w:rsidRDefault="00C47EBB" w:rsidP="001D7D92">
      <w:pPr>
        <w:pStyle w:val="ustep1"/>
        <w:numPr>
          <w:ilvl w:val="0"/>
          <w:numId w:val="222"/>
        </w:numPr>
      </w:pPr>
      <w:r w:rsidRPr="000F7188">
        <w:t xml:space="preserve">Uczniowie ze specjalnymi potrzebami edukacyjnymi, w tym uczniowie niepełnosprawni, niedostosowani społecznie oraz zagrożeni niedostosowaniem społecznym, przystępują do </w:t>
      </w:r>
      <w:r w:rsidR="001A07E8" w:rsidRPr="000F7188">
        <w:t xml:space="preserve">egzaminu </w:t>
      </w:r>
      <w:r w:rsidR="00F15E09">
        <w:t>w </w:t>
      </w:r>
      <w:r w:rsidRPr="000F7188">
        <w:t>warunkach i/lub formach dostosowanych do ich potrzeb. Szczegółowe informacje dotyczące dostosowań są ogłaszane w</w:t>
      </w:r>
      <w:r w:rsidRPr="00466236">
        <w:t xml:space="preserve"> </w:t>
      </w:r>
      <w:r w:rsidRPr="000F7188">
        <w:t>komunikacie Dyrektora Centralnej Komisji Egzaminacyjnej publikowanym na stronie internetowej CKE do końca sierpnia poprzedzającego rok szkolny, w którym jest przeprowadzany</w:t>
      </w:r>
      <w:r w:rsidR="001D69D4" w:rsidRPr="000F7188">
        <w:t xml:space="preserve"> </w:t>
      </w:r>
      <w:r w:rsidR="001A07E8" w:rsidRPr="000F7188">
        <w:t>egzamin</w:t>
      </w:r>
      <w:r w:rsidRPr="00466236">
        <w:t>.</w:t>
      </w:r>
    </w:p>
    <w:p w:rsidR="00C47EBB" w:rsidRPr="00466236" w:rsidRDefault="00C47EBB" w:rsidP="001D7D92">
      <w:pPr>
        <w:pStyle w:val="ustep1"/>
        <w:numPr>
          <w:ilvl w:val="0"/>
          <w:numId w:val="222"/>
        </w:numPr>
      </w:pPr>
      <w:r w:rsidRPr="000F7188">
        <w:t>Na wn</w:t>
      </w:r>
      <w:r w:rsidR="00BD2E9A">
        <w:t>iosek ucznia lub jego rodziców/prawnych opiekunów</w:t>
      </w:r>
      <w:r w:rsidRPr="000F7188">
        <w:t xml:space="preserve"> sprawdzona i oceniona praca ucznia jest udostępniana uczniowi lub jego</w:t>
      </w:r>
      <w:r w:rsidRPr="00466236">
        <w:t xml:space="preserve"> </w:t>
      </w:r>
      <w:r w:rsidRPr="000F7188">
        <w:t>rodzico</w:t>
      </w:r>
      <w:r w:rsidR="00BD2E9A">
        <w:t>m/</w:t>
      </w:r>
      <w:r w:rsidRPr="000F7188">
        <w:t>prawnym o</w:t>
      </w:r>
      <w:r w:rsidR="00BD2E9A">
        <w:t>piekunom</w:t>
      </w:r>
      <w:r w:rsidR="00C851AE">
        <w:t xml:space="preserve"> do wglądu w miejscu i </w:t>
      </w:r>
      <w:r w:rsidRPr="000F7188">
        <w:t>czasie</w:t>
      </w:r>
      <w:r w:rsidRPr="00466236">
        <w:t xml:space="preserve"> </w:t>
      </w:r>
      <w:r w:rsidRPr="000F7188">
        <w:t>wskazanym przez dyrektora komisji okręgowej</w:t>
      </w:r>
      <w:r w:rsidRPr="00CD11EC">
        <w:rPr>
          <w:sz w:val="29"/>
          <w:szCs w:val="29"/>
        </w:rPr>
        <w:t>.</w:t>
      </w:r>
    </w:p>
    <w:p w:rsidR="00C47EBB" w:rsidRPr="00466236" w:rsidRDefault="00C47EBB" w:rsidP="001D7D92">
      <w:pPr>
        <w:pStyle w:val="ustep1"/>
        <w:numPr>
          <w:ilvl w:val="0"/>
          <w:numId w:val="222"/>
        </w:numPr>
      </w:pPr>
      <w:r w:rsidRPr="00466236">
        <w:lastRenderedPageBreak/>
        <w:t xml:space="preserve">W przypadku uczniów posiadających orzeczenie o potrzebie indywidualnego nauczania dostosowanie warunków i formy przeprowadzania </w:t>
      </w:r>
      <w:r w:rsidR="001A07E8" w:rsidRPr="00466236">
        <w:t xml:space="preserve">egzaminu </w:t>
      </w:r>
      <w:r w:rsidRPr="00466236">
        <w:t>do indywidualnych potrzeb psychofizycznych i edukacyjnych ucznia może nastąpić na podstawie tego orzeczenia.</w:t>
      </w:r>
    </w:p>
    <w:p w:rsidR="00C47EBB" w:rsidRPr="00466236" w:rsidRDefault="00C47EBB" w:rsidP="001D7D92">
      <w:pPr>
        <w:pStyle w:val="ustep1"/>
        <w:numPr>
          <w:ilvl w:val="0"/>
          <w:numId w:val="222"/>
        </w:numPr>
      </w:pPr>
      <w:r w:rsidRPr="00466236">
        <w:t xml:space="preserve">Opinia powinna być wydana przez poradnię psychologiczno-pedagogiczną, w tym poradnię specjalistyczną, nie później niż do końca września roku szkolnego, w którym jest przeprowadzany </w:t>
      </w:r>
      <w:r w:rsidR="001A07E8" w:rsidRPr="00466236">
        <w:t>egzamin.</w:t>
      </w:r>
    </w:p>
    <w:p w:rsidR="00C47EBB" w:rsidRPr="00466236" w:rsidRDefault="00E4337E" w:rsidP="001D7D92">
      <w:pPr>
        <w:pStyle w:val="ustep1"/>
        <w:numPr>
          <w:ilvl w:val="0"/>
          <w:numId w:val="222"/>
        </w:numPr>
      </w:pPr>
      <w:r>
        <w:t>Rodzice/prawni opiekunowie</w:t>
      </w:r>
      <w:r w:rsidR="00C47EBB" w:rsidRPr="00466236">
        <w:t xml:space="preserve"> ucznia przedkładają opinię dyrektorowi szkoły, w terminie do dnia 15 października roku szkolnego, w którym jest przeprowadzany </w:t>
      </w:r>
      <w:r w:rsidR="00321D02" w:rsidRPr="00466236">
        <w:t>egzamin</w:t>
      </w:r>
      <w:r w:rsidR="00C47EBB" w:rsidRPr="00466236">
        <w:t>.</w:t>
      </w:r>
    </w:p>
    <w:p w:rsidR="00C47EBB" w:rsidRPr="00466236" w:rsidRDefault="00C47EBB" w:rsidP="001D7D92">
      <w:pPr>
        <w:pStyle w:val="ustep1"/>
        <w:numPr>
          <w:ilvl w:val="0"/>
          <w:numId w:val="222"/>
        </w:numPr>
      </w:pPr>
      <w:r w:rsidRPr="00466236">
        <w:t xml:space="preserve">Uczniowie chorzy lub niesprawni czasowo, na podstawie zaświadczenia o stanie zdrowia, wydanego przez lekarza, mogą przystąpić do </w:t>
      </w:r>
      <w:r w:rsidR="00321D02" w:rsidRPr="00466236">
        <w:t xml:space="preserve">egzaminu </w:t>
      </w:r>
      <w:r w:rsidRPr="00466236">
        <w:t>w warunkach i formie odpowiednich ze względu na ich stan zdrowia.</w:t>
      </w:r>
    </w:p>
    <w:p w:rsidR="00C47EBB" w:rsidRPr="00466236" w:rsidRDefault="00C47EBB" w:rsidP="001D7D92">
      <w:pPr>
        <w:pStyle w:val="ustep1"/>
        <w:numPr>
          <w:ilvl w:val="0"/>
          <w:numId w:val="222"/>
        </w:numPr>
      </w:pPr>
      <w:r w:rsidRPr="000F7188">
        <w:t>Uczeń który z przyczyn losowych lub zdrowotnych:</w:t>
      </w:r>
    </w:p>
    <w:p w:rsidR="00C47EBB" w:rsidRPr="00466236" w:rsidRDefault="00C47EBB" w:rsidP="001D7D92">
      <w:pPr>
        <w:pStyle w:val="punkt"/>
        <w:numPr>
          <w:ilvl w:val="0"/>
          <w:numId w:val="223"/>
        </w:numPr>
        <w:rPr>
          <w:lang w:eastAsia="pl-PL"/>
        </w:rPr>
      </w:pPr>
      <w:r w:rsidRPr="00466236">
        <w:rPr>
          <w:lang w:eastAsia="pl-PL"/>
        </w:rPr>
        <w:t xml:space="preserve">nie przystąpił do </w:t>
      </w:r>
      <w:r w:rsidR="00321D02" w:rsidRPr="00466236">
        <w:rPr>
          <w:lang w:eastAsia="pl-PL"/>
        </w:rPr>
        <w:t xml:space="preserve">egzaminu </w:t>
      </w:r>
      <w:r w:rsidRPr="00466236">
        <w:rPr>
          <w:lang w:eastAsia="pl-PL"/>
        </w:rPr>
        <w:t xml:space="preserve">lub danej części </w:t>
      </w:r>
      <w:r w:rsidR="00B21D62" w:rsidRPr="00466236">
        <w:rPr>
          <w:lang w:eastAsia="pl-PL"/>
        </w:rPr>
        <w:t>egzaminu</w:t>
      </w:r>
      <w:r w:rsidRPr="00466236">
        <w:rPr>
          <w:lang w:eastAsia="pl-PL"/>
        </w:rPr>
        <w:t xml:space="preserve"> w ustalonym terminie albo</w:t>
      </w:r>
    </w:p>
    <w:p w:rsidR="00C47EBB" w:rsidRPr="00466236" w:rsidRDefault="00C47EBB" w:rsidP="001D7D92">
      <w:pPr>
        <w:pStyle w:val="punkt"/>
        <w:numPr>
          <w:ilvl w:val="0"/>
          <w:numId w:val="223"/>
        </w:numPr>
        <w:rPr>
          <w:lang w:eastAsia="pl-PL"/>
        </w:rPr>
      </w:pPr>
      <w:r w:rsidRPr="00466236">
        <w:rPr>
          <w:lang w:eastAsia="pl-PL"/>
        </w:rPr>
        <w:t xml:space="preserve">przerwał daną część </w:t>
      </w:r>
      <w:r w:rsidR="00321D02" w:rsidRPr="00466236">
        <w:rPr>
          <w:lang w:eastAsia="pl-PL"/>
        </w:rPr>
        <w:t>egzaminu</w:t>
      </w:r>
      <w:r w:rsidR="00B21D62" w:rsidRPr="00466236">
        <w:rPr>
          <w:lang w:eastAsia="pl-PL"/>
        </w:rPr>
        <w:t xml:space="preserve"> </w:t>
      </w:r>
      <w:r w:rsidRPr="00466236">
        <w:rPr>
          <w:lang w:eastAsia="pl-PL"/>
        </w:rPr>
        <w:t xml:space="preserve">przystępuje do </w:t>
      </w:r>
      <w:r w:rsidR="00B21D62" w:rsidRPr="00466236">
        <w:rPr>
          <w:lang w:eastAsia="pl-PL"/>
        </w:rPr>
        <w:t>egzaminu</w:t>
      </w:r>
      <w:r w:rsidR="00866C18">
        <w:rPr>
          <w:lang w:eastAsia="pl-PL"/>
        </w:rPr>
        <w:t xml:space="preserve"> </w:t>
      </w:r>
      <w:r w:rsidRPr="00466236">
        <w:rPr>
          <w:lang w:eastAsia="pl-PL"/>
        </w:rPr>
        <w:t xml:space="preserve">w </w:t>
      </w:r>
      <w:r w:rsidR="00C851AE">
        <w:rPr>
          <w:lang w:eastAsia="pl-PL"/>
        </w:rPr>
        <w:t>dodatkowym terminie ustalonym w </w:t>
      </w:r>
      <w:r w:rsidRPr="00466236">
        <w:rPr>
          <w:lang w:eastAsia="pl-PL"/>
        </w:rPr>
        <w:t xml:space="preserve">harmonogramie przeprowadzania </w:t>
      </w:r>
      <w:r w:rsidR="00B21D62" w:rsidRPr="00466236">
        <w:rPr>
          <w:lang w:eastAsia="pl-PL"/>
        </w:rPr>
        <w:t>egzaminu</w:t>
      </w:r>
      <w:r w:rsidRPr="00466236">
        <w:rPr>
          <w:lang w:eastAsia="pl-PL"/>
        </w:rPr>
        <w:t xml:space="preserve"> w szkole, której jest uczniem.</w:t>
      </w:r>
    </w:p>
    <w:p w:rsidR="00C47EBB" w:rsidRPr="00466236" w:rsidRDefault="00C47EBB" w:rsidP="00CD11EC">
      <w:pPr>
        <w:pStyle w:val="ustep1"/>
      </w:pPr>
      <w:r w:rsidRPr="00466236">
        <w:t xml:space="preserve">Uczeń, który nie przystąpił do </w:t>
      </w:r>
      <w:r w:rsidR="00805AB0" w:rsidRPr="00466236">
        <w:t xml:space="preserve">egzaminu </w:t>
      </w:r>
      <w:r w:rsidRPr="00466236">
        <w:t xml:space="preserve">lub danej części </w:t>
      </w:r>
      <w:r w:rsidR="00D9314A" w:rsidRPr="00466236">
        <w:t xml:space="preserve">egzaminu </w:t>
      </w:r>
      <w:r w:rsidRPr="00466236">
        <w:t xml:space="preserve">w dodatkowym terminie, ustalonym w harmonogramie przeprowadzania </w:t>
      </w:r>
      <w:r w:rsidR="00D9314A" w:rsidRPr="00466236">
        <w:t xml:space="preserve">egzaminu </w:t>
      </w:r>
      <w:r w:rsidRPr="00466236">
        <w:t xml:space="preserve">powtarza ostatnią klasę odpowiednio szkoły podstawowej oraz przystępuje do </w:t>
      </w:r>
      <w:r w:rsidR="00D9314A" w:rsidRPr="00466236">
        <w:t xml:space="preserve">egzaminu </w:t>
      </w:r>
      <w:r w:rsidRPr="00466236">
        <w:t>w następnym roku.</w:t>
      </w:r>
    </w:p>
    <w:p w:rsidR="00C47EBB" w:rsidRPr="00466236" w:rsidRDefault="00C47EBB" w:rsidP="00CD11EC">
      <w:pPr>
        <w:pStyle w:val="ustep1"/>
      </w:pPr>
      <w:r w:rsidRPr="00466236">
        <w:t xml:space="preserve">W szczególnych przypadkach losowych lub zdrowotnych, uniemożliwiających przystąpienie do </w:t>
      </w:r>
      <w:r w:rsidR="00805AB0" w:rsidRPr="00466236">
        <w:t xml:space="preserve">egzaminu </w:t>
      </w:r>
      <w:r w:rsidRPr="00466236">
        <w:t xml:space="preserve">w dodatkowym terminie, ustalonym w harmonogramie przeprowadzania </w:t>
      </w:r>
      <w:r w:rsidR="00B21D62" w:rsidRPr="00466236">
        <w:t>egzaminu</w:t>
      </w:r>
      <w:r w:rsidRPr="00466236">
        <w:t xml:space="preserve"> dyrektor komisji okręgowej, na udokumentowany wniosek dyrektor</w:t>
      </w:r>
      <w:r w:rsidR="00866C18">
        <w:t>a szkoły, może zwolnić ucznia z </w:t>
      </w:r>
      <w:r w:rsidRPr="00466236">
        <w:t xml:space="preserve">obowiązku przystąpienia do </w:t>
      </w:r>
      <w:r w:rsidR="00321D02" w:rsidRPr="00466236">
        <w:t>egzaminu</w:t>
      </w:r>
      <w:r w:rsidR="00D9314A" w:rsidRPr="00466236">
        <w:t xml:space="preserve"> </w:t>
      </w:r>
      <w:r w:rsidRPr="00466236">
        <w:t xml:space="preserve">lub danej części </w:t>
      </w:r>
      <w:r w:rsidR="00B21D62" w:rsidRPr="00466236">
        <w:t>egzaminu</w:t>
      </w:r>
      <w:r w:rsidRPr="00466236">
        <w:t>. D</w:t>
      </w:r>
      <w:r w:rsidR="00866C18">
        <w:t>yrektor szkoły składa wniosek w </w:t>
      </w:r>
      <w:r w:rsidRPr="00466236">
        <w:t>p</w:t>
      </w:r>
      <w:r w:rsidR="00866C18">
        <w:t>orozumieniu z rodzicami/prawnymi opiekunami</w:t>
      </w:r>
      <w:r w:rsidRPr="00466236">
        <w:t xml:space="preserve"> ucznia. </w:t>
      </w:r>
    </w:p>
    <w:p w:rsidR="00C47EBB" w:rsidRPr="00466236" w:rsidRDefault="00C47EBB" w:rsidP="00CD11EC">
      <w:pPr>
        <w:pStyle w:val="ustep1"/>
      </w:pPr>
      <w:r w:rsidRPr="00466236">
        <w:t xml:space="preserve">W przypadku, o którym mowa w ust. 16, w zaświadczeniu o szczegółowych wynikach </w:t>
      </w:r>
      <w:r w:rsidR="00805AB0" w:rsidRPr="00466236">
        <w:t xml:space="preserve">egzaminu </w:t>
      </w:r>
      <w:r w:rsidRPr="00466236">
        <w:t>zamiast wyniku z</w:t>
      </w:r>
      <w:r w:rsidR="00C851AE">
        <w:t xml:space="preserve"> egzaminu</w:t>
      </w:r>
      <w:r w:rsidRPr="00466236">
        <w:t xml:space="preserve"> z odpowiedniej części </w:t>
      </w:r>
      <w:r w:rsidR="001A07E8" w:rsidRPr="00466236">
        <w:t xml:space="preserve">egzaminu </w:t>
      </w:r>
      <w:r w:rsidRPr="00466236">
        <w:t>wpisuje się odpowiednio „zwolniony” lub „zwolniona”.”</w:t>
      </w:r>
    </w:p>
    <w:p w:rsidR="00C47EBB" w:rsidRPr="00466236" w:rsidRDefault="00C47EBB" w:rsidP="00CD11EC">
      <w:pPr>
        <w:pStyle w:val="ustep1"/>
      </w:pPr>
      <w:r w:rsidRPr="00466236">
        <w:t xml:space="preserve">Uczeń, który jest chory w czasie trwania </w:t>
      </w:r>
      <w:r w:rsidR="00D9314A" w:rsidRPr="00466236">
        <w:t xml:space="preserve">egzaminu </w:t>
      </w:r>
      <w:r w:rsidRPr="00466236">
        <w:t>może ko</w:t>
      </w:r>
      <w:r w:rsidR="009256F6">
        <w:t>rzystać ze sprzętu medycznego i </w:t>
      </w:r>
      <w:r w:rsidRPr="00466236">
        <w:t>leków koniecznych ze względu na chorobę.</w:t>
      </w:r>
    </w:p>
    <w:p w:rsidR="00C47EBB" w:rsidRPr="00466236" w:rsidRDefault="00C47EBB" w:rsidP="00CD11EC">
      <w:pPr>
        <w:pStyle w:val="ustep1"/>
      </w:pPr>
      <w:r w:rsidRPr="00466236">
        <w:t xml:space="preserve">Za dostosowanie warunków i formy przeprowadzania </w:t>
      </w:r>
      <w:r w:rsidR="00D9314A" w:rsidRPr="00466236">
        <w:t xml:space="preserve">egzaminu </w:t>
      </w:r>
      <w:r w:rsidRPr="00466236">
        <w:t>do potrzeb uczniów odpowiada przewodniczący szkolnego zespołu egzaminacyjnego.</w:t>
      </w:r>
    </w:p>
    <w:p w:rsidR="00C47EBB" w:rsidRPr="00466236" w:rsidRDefault="00C47EBB" w:rsidP="000F7188">
      <w:pPr>
        <w:pStyle w:val="paragraf"/>
        <w:rPr>
          <w:u w:val="single"/>
        </w:rPr>
      </w:pPr>
      <w:r w:rsidRPr="000F7188">
        <w:rPr>
          <w:b/>
        </w:rPr>
        <w:t>§ 1</w:t>
      </w:r>
      <w:r w:rsidR="00C125DE">
        <w:rPr>
          <w:b/>
        </w:rPr>
        <w:t>23</w:t>
      </w:r>
      <w:r w:rsidRPr="000F7188">
        <w:rPr>
          <w:b/>
        </w:rPr>
        <w:t>.</w:t>
      </w:r>
      <w:r w:rsidRPr="00466236">
        <w:t xml:space="preserve"> Wyniki </w:t>
      </w:r>
      <w:r w:rsidR="00D9314A" w:rsidRPr="00466236">
        <w:t xml:space="preserve">egzaminu </w:t>
      </w:r>
    </w:p>
    <w:p w:rsidR="00C47EBB" w:rsidRPr="00466236" w:rsidRDefault="00C47EBB" w:rsidP="001D7D92">
      <w:pPr>
        <w:pStyle w:val="ustep1"/>
        <w:numPr>
          <w:ilvl w:val="0"/>
          <w:numId w:val="224"/>
        </w:numPr>
      </w:pPr>
      <w:r w:rsidRPr="00466236">
        <w:t xml:space="preserve">Prace uczniów sprawdzają egzaminatorzy wpisani do ewidencji egzaminatorów, powołani przez dyrektora komisji okręgowej. Wynik </w:t>
      </w:r>
      <w:r w:rsidR="009B01B9" w:rsidRPr="00466236">
        <w:t xml:space="preserve">egzaminu </w:t>
      </w:r>
      <w:r w:rsidRPr="00466236">
        <w:t>ustala komisja okręgowa na podstawie liczby punktów przyznanych przez egzaminatorów.</w:t>
      </w:r>
    </w:p>
    <w:p w:rsidR="00C47EBB" w:rsidRPr="00466236" w:rsidRDefault="00C47EBB" w:rsidP="001D7D92">
      <w:pPr>
        <w:pStyle w:val="ustep1"/>
        <w:numPr>
          <w:ilvl w:val="0"/>
          <w:numId w:val="224"/>
        </w:numPr>
      </w:pPr>
      <w:r w:rsidRPr="00466236">
        <w:t xml:space="preserve">Wynik </w:t>
      </w:r>
      <w:r w:rsidR="009B01B9" w:rsidRPr="00466236">
        <w:t xml:space="preserve">egzaminu </w:t>
      </w:r>
      <w:r w:rsidRPr="00466236">
        <w:t>ustalony przez komisję okręgową jest ostateczny.</w:t>
      </w:r>
    </w:p>
    <w:p w:rsidR="00C47EBB" w:rsidRPr="00466236" w:rsidRDefault="00C47EBB" w:rsidP="001D7D92">
      <w:pPr>
        <w:pStyle w:val="ustep1"/>
        <w:numPr>
          <w:ilvl w:val="0"/>
          <w:numId w:val="224"/>
        </w:numPr>
      </w:pPr>
      <w:r w:rsidRPr="00466236">
        <w:t xml:space="preserve">Wyniki </w:t>
      </w:r>
      <w:r w:rsidR="009B01B9" w:rsidRPr="00466236">
        <w:t xml:space="preserve">egzaminu </w:t>
      </w:r>
      <w:r w:rsidRPr="00466236">
        <w:t xml:space="preserve">są wyrażane w skali procentowej </w:t>
      </w:r>
    </w:p>
    <w:p w:rsidR="00C47EBB" w:rsidRPr="00466236" w:rsidRDefault="00C47EBB" w:rsidP="001D7D92">
      <w:pPr>
        <w:pStyle w:val="ustep1"/>
        <w:numPr>
          <w:ilvl w:val="0"/>
          <w:numId w:val="224"/>
        </w:numPr>
      </w:pPr>
      <w:r w:rsidRPr="00466236">
        <w:t>Na wn</w:t>
      </w:r>
      <w:r w:rsidR="00866C18">
        <w:t>iosek ucznia lub jego rodziców/prawnych opiekunów</w:t>
      </w:r>
      <w:r w:rsidRPr="00466236">
        <w:t>, sprawdzona i oceniona praca ucznia jest udostępnia</w:t>
      </w:r>
      <w:r w:rsidR="00C20C9D">
        <w:t>na uczniowi lub jego rodzicom/</w:t>
      </w:r>
      <w:r w:rsidRPr="00466236">
        <w:t>prawnym o</w:t>
      </w:r>
      <w:r w:rsidR="00C20C9D">
        <w:t>piekunom</w:t>
      </w:r>
      <w:r w:rsidR="00C851AE">
        <w:t xml:space="preserve"> do wglądu w miejscu i </w:t>
      </w:r>
      <w:r w:rsidRPr="00466236">
        <w:t>czasie wskazanym przez dyrektora komisji okręgowej.</w:t>
      </w:r>
    </w:p>
    <w:p w:rsidR="00C47EBB" w:rsidRPr="00466236" w:rsidRDefault="00C47EBB" w:rsidP="001D7D92">
      <w:pPr>
        <w:pStyle w:val="ustep1"/>
        <w:numPr>
          <w:ilvl w:val="0"/>
          <w:numId w:val="224"/>
        </w:numPr>
      </w:pPr>
      <w:r w:rsidRPr="00466236">
        <w:lastRenderedPageBreak/>
        <w:t xml:space="preserve">Wynik </w:t>
      </w:r>
      <w:r w:rsidR="009B01B9" w:rsidRPr="00466236">
        <w:t xml:space="preserve">egzaminu </w:t>
      </w:r>
      <w:r w:rsidRPr="00466236">
        <w:t>nie wpływa na ukończenie szkoły. Wyniku</w:t>
      </w:r>
      <w:r w:rsidR="00FD6A49">
        <w:t xml:space="preserve"> egzaminu</w:t>
      </w:r>
      <w:r w:rsidRPr="00466236">
        <w:t xml:space="preserve"> nie odnotowuje się na świadectwie ukończenia szkoły.</w:t>
      </w:r>
    </w:p>
    <w:p w:rsidR="00C47EBB" w:rsidRPr="00466236" w:rsidRDefault="00C47EBB" w:rsidP="001D7D92">
      <w:pPr>
        <w:pStyle w:val="ustep1"/>
        <w:numPr>
          <w:ilvl w:val="0"/>
          <w:numId w:val="224"/>
        </w:numPr>
      </w:pPr>
      <w:r w:rsidRPr="00466236">
        <w:t xml:space="preserve">Wyniki </w:t>
      </w:r>
      <w:r w:rsidR="009B01B9" w:rsidRPr="00466236">
        <w:t xml:space="preserve">egzaminu </w:t>
      </w:r>
      <w:r w:rsidRPr="00466236">
        <w:t>oraz zaświadczenia o szczegółowych wynikach tego egzaminu dla każdego ucznia komisja okręgowa przekazuje do szkoły nie później niż na 7 dni przed zakończeniem zajęć dydaktyczno</w:t>
      </w:r>
      <w:r w:rsidR="00866C18">
        <w:t xml:space="preserve"> </w:t>
      </w:r>
      <w:r w:rsidRPr="00466236">
        <w:t>-</w:t>
      </w:r>
      <w:r w:rsidR="00866C18">
        <w:t xml:space="preserve"> </w:t>
      </w:r>
      <w:r w:rsidRPr="00466236">
        <w:t>wychowawczych, a w </w:t>
      </w:r>
      <w:r w:rsidR="00F95B91" w:rsidRPr="00466236">
        <w:t xml:space="preserve">przypadku, o którym mowa w </w:t>
      </w:r>
      <w:r w:rsidR="00F95B91" w:rsidRPr="00866C18">
        <w:t xml:space="preserve">§ </w:t>
      </w:r>
      <w:r w:rsidR="00FD6A49">
        <w:t>122</w:t>
      </w:r>
      <w:r w:rsidR="00C851AE">
        <w:t xml:space="preserve"> ust. 14</w:t>
      </w:r>
      <w:r w:rsidRPr="00466236">
        <w:t xml:space="preserve"> – do dnia 31 sierpnia danego roku.</w:t>
      </w:r>
    </w:p>
    <w:p w:rsidR="00C47EBB" w:rsidRPr="00466236" w:rsidRDefault="00C47EBB" w:rsidP="001D7D92">
      <w:pPr>
        <w:pStyle w:val="ustep1"/>
        <w:numPr>
          <w:ilvl w:val="0"/>
          <w:numId w:val="224"/>
        </w:numPr>
      </w:pPr>
      <w:r w:rsidRPr="00466236">
        <w:t>Zaświadczenie o wynikach egzaminu dyrektor szkoły przekaz</w:t>
      </w:r>
      <w:r w:rsidR="00A65499">
        <w:t>uje uczniowi lub jego rodzicom/prawnym opiekunom</w:t>
      </w:r>
      <w:r w:rsidRPr="00466236">
        <w:t>.</w:t>
      </w:r>
    </w:p>
    <w:p w:rsidR="00C47EBB" w:rsidRPr="00466236" w:rsidRDefault="00C47EBB" w:rsidP="00625C09">
      <w:pPr>
        <w:pStyle w:val="paragraf"/>
        <w:keepNext/>
      </w:pPr>
      <w:r w:rsidRPr="000F7188">
        <w:rPr>
          <w:b/>
        </w:rPr>
        <w:t>§ 1</w:t>
      </w:r>
      <w:r w:rsidR="00C125DE">
        <w:rPr>
          <w:b/>
        </w:rPr>
        <w:t>24</w:t>
      </w:r>
      <w:r w:rsidRPr="000F7188">
        <w:rPr>
          <w:b/>
        </w:rPr>
        <w:t>.</w:t>
      </w:r>
      <w:r w:rsidRPr="00466236">
        <w:t xml:space="preserve"> Świadectwa szkolne i inne druki szkolne.</w:t>
      </w:r>
    </w:p>
    <w:p w:rsidR="00291108" w:rsidRPr="00466236" w:rsidRDefault="00291108" w:rsidP="001D7D92">
      <w:pPr>
        <w:pStyle w:val="ustep1"/>
        <w:numPr>
          <w:ilvl w:val="0"/>
          <w:numId w:val="225"/>
        </w:numPr>
      </w:pPr>
      <w:r w:rsidRPr="00466236">
        <w:t>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rsidR="00291108" w:rsidRPr="00466236" w:rsidRDefault="00291108" w:rsidP="001D7D92">
      <w:pPr>
        <w:pStyle w:val="ustep1"/>
        <w:numPr>
          <w:ilvl w:val="0"/>
          <w:numId w:val="225"/>
        </w:numPr>
      </w:pPr>
      <w:r w:rsidRPr="00466236">
        <w:t>Uczeń, który otrzymał promocję do klasy programowo wyższej z wyróżnieniem, otrzymuje świadectwo szkolne promocyjne potwierdzające uzyskanie promocji z wyróżnieniem.</w:t>
      </w:r>
    </w:p>
    <w:p w:rsidR="00291108" w:rsidRPr="00466236" w:rsidRDefault="00291108" w:rsidP="001D7D92">
      <w:pPr>
        <w:pStyle w:val="ustep1"/>
        <w:numPr>
          <w:ilvl w:val="0"/>
          <w:numId w:val="225"/>
        </w:numPr>
      </w:pPr>
      <w:r w:rsidRPr="00466236">
        <w:t>Do szczególnych osiągnięć ucznia, wpisywanych na świadectwo szkolne zalicza się osiągnięcia określone prz</w:t>
      </w:r>
      <w:r w:rsidR="0059462E">
        <w:t>ez Lubelskiego Kuratora Oświaty.</w:t>
      </w:r>
    </w:p>
    <w:p w:rsidR="00291108" w:rsidRPr="00466236" w:rsidRDefault="00291108" w:rsidP="001D7D92">
      <w:pPr>
        <w:pStyle w:val="ustep1"/>
        <w:numPr>
          <w:ilvl w:val="0"/>
          <w:numId w:val="225"/>
        </w:numPr>
      </w:pPr>
      <w:r w:rsidRPr="00466236">
        <w:t>Uczeń szkoły, który ukończył daną szkołę, otrzymuje świadectwo ukończenia szkoły.</w:t>
      </w:r>
    </w:p>
    <w:p w:rsidR="00291108" w:rsidRPr="00466236" w:rsidRDefault="00291108" w:rsidP="001D7D92">
      <w:pPr>
        <w:pStyle w:val="ustep1"/>
        <w:numPr>
          <w:ilvl w:val="0"/>
          <w:numId w:val="225"/>
        </w:numPr>
      </w:pPr>
      <w:r w:rsidRPr="00466236">
        <w:t xml:space="preserve">Uczniowi, który jest laureatem konkursu przedmiotowego o zasięgu wojewódzkim i ponadwojewódzkim lub laureatem lub finalistą olimpiady przedmiotowej wpisuje się na świadectwie celującą </w:t>
      </w:r>
      <w:r w:rsidR="00866C18">
        <w:t>roczną</w:t>
      </w:r>
      <w:r w:rsidRPr="00466236">
        <w:t xml:space="preserve"> ocenę klasyfikacyjną, nawet, jeśli wcześniej dokonano klasyfikacji na poziomie niższej oceny.</w:t>
      </w:r>
    </w:p>
    <w:p w:rsidR="00291108" w:rsidRPr="00466236" w:rsidRDefault="00291108" w:rsidP="001D7D92">
      <w:pPr>
        <w:pStyle w:val="ustep1"/>
        <w:numPr>
          <w:ilvl w:val="0"/>
          <w:numId w:val="225"/>
        </w:numPr>
      </w:pPr>
      <w:r w:rsidRPr="00466236">
        <w:t>Szkoła, na wniosek rodzica/prawnego opiekuna wydaje zaświadczenie dotyczące przebiegu nauczania.</w:t>
      </w:r>
    </w:p>
    <w:p w:rsidR="00291108" w:rsidRPr="00466236" w:rsidRDefault="00291108" w:rsidP="001D7D92">
      <w:pPr>
        <w:pStyle w:val="ustep1"/>
        <w:numPr>
          <w:ilvl w:val="0"/>
          <w:numId w:val="225"/>
        </w:numPr>
      </w:pPr>
      <w:r w:rsidRPr="00466236">
        <w:t>Każdy uczeń szkoły otrzymuje legitymację szkolną, kt</w:t>
      </w:r>
      <w:r w:rsidR="00866C18">
        <w:t xml:space="preserve">órej rodzaj określają odrębne </w:t>
      </w:r>
      <w:r w:rsidRPr="00466236">
        <w:t>przepisy. Ważność legitymacji szkolnej potwierdza się w kolejnym roku szkolnym przez umieszczenie daty ważności i pieczęci urzędowej szkoły.</w:t>
      </w:r>
    </w:p>
    <w:p w:rsidR="00291108" w:rsidRPr="00466236" w:rsidRDefault="00291108" w:rsidP="001D7D92">
      <w:pPr>
        <w:pStyle w:val="ustep1"/>
        <w:numPr>
          <w:ilvl w:val="0"/>
          <w:numId w:val="225"/>
        </w:numPr>
      </w:pPr>
      <w:r w:rsidRPr="00466236">
        <w:t>Świadectwa, zaświadczenia, legitymacje szkolne są drukami ścisłego zarachowania.</w:t>
      </w:r>
    </w:p>
    <w:p w:rsidR="00291108" w:rsidRPr="00466236" w:rsidRDefault="00291108" w:rsidP="001D7D92">
      <w:pPr>
        <w:pStyle w:val="ustep1"/>
        <w:numPr>
          <w:ilvl w:val="0"/>
          <w:numId w:val="225"/>
        </w:numPr>
      </w:pPr>
      <w:r w:rsidRPr="00466236">
        <w:t xml:space="preserve">Szkoła prowadzi imienną ewidencję wydanych legitymacji, świadectw ukończenia szkoły oraz zaświadczeń. </w:t>
      </w:r>
    </w:p>
    <w:p w:rsidR="00291108" w:rsidRPr="00466236" w:rsidRDefault="00291108" w:rsidP="001D7D92">
      <w:pPr>
        <w:pStyle w:val="ustep1"/>
        <w:numPr>
          <w:ilvl w:val="0"/>
          <w:numId w:val="225"/>
        </w:numPr>
      </w:pPr>
      <w:r w:rsidRPr="00466236">
        <w:t>Świadectwa szkolne promocyjne, świadectwa ukończenia szkoły i zaświadczenia dotyczące przebiegu nauczania szkoła wydaje na podstawie dokumentacji przebiegu nauczania prowadzonej przez szkołę.</w:t>
      </w:r>
    </w:p>
    <w:p w:rsidR="00291108" w:rsidRPr="00466236" w:rsidRDefault="00291108" w:rsidP="001D7D92">
      <w:pPr>
        <w:pStyle w:val="ustep1"/>
        <w:numPr>
          <w:ilvl w:val="0"/>
          <w:numId w:val="225"/>
        </w:numPr>
      </w:pPr>
      <w:r w:rsidRPr="00466236">
        <w:t>Na świadectwach promocyjnych można dokonywać sprostowań błędów przez skreślenie kolorem czerwonym nieprawidłowego zapisu i czytelne wpisanie kolorem czerwonym nad skreślonymi wyrazami właściwych danych. Na końcu dokumentu umieszcza się adnotacje „dokonano sprostowania” oraz czytelny podpis dyrektora szkoły lub upoważnione</w:t>
      </w:r>
      <w:r w:rsidR="00866C18">
        <w:t>j przez niego osoby oraz datę i </w:t>
      </w:r>
      <w:r w:rsidRPr="00466236">
        <w:t>pieczęć urzędową.</w:t>
      </w:r>
    </w:p>
    <w:p w:rsidR="00291108" w:rsidRPr="00466236" w:rsidRDefault="00291108" w:rsidP="001D7D92">
      <w:pPr>
        <w:pStyle w:val="ustep1"/>
        <w:numPr>
          <w:ilvl w:val="0"/>
          <w:numId w:val="225"/>
        </w:numPr>
      </w:pPr>
      <w:r w:rsidRPr="00466236">
        <w:t>Nie dokonuje się sprostowań na ś</w:t>
      </w:r>
      <w:r w:rsidR="009256F6">
        <w:t>wiadectwach ukończenia szkoły i</w:t>
      </w:r>
      <w:r w:rsidRPr="00466236">
        <w:t xml:space="preserve"> zaświadczeniach. Dokumenty, o których mowa podlegają wymianie.</w:t>
      </w:r>
    </w:p>
    <w:p w:rsidR="00291108" w:rsidRPr="00466236" w:rsidRDefault="00291108" w:rsidP="001D7D92">
      <w:pPr>
        <w:pStyle w:val="ustep1"/>
        <w:numPr>
          <w:ilvl w:val="0"/>
          <w:numId w:val="225"/>
        </w:numPr>
      </w:pPr>
      <w:r w:rsidRPr="00466236">
        <w:lastRenderedPageBreak/>
        <w:t>W przypadku utraty</w:t>
      </w:r>
      <w:r w:rsidR="00866C18">
        <w:t xml:space="preserve"> oryginału świadectwa, odpisu, zaświadczenia</w:t>
      </w:r>
      <w:r w:rsidRPr="00466236">
        <w:t xml:space="preserve"> uczeń lub absol</w:t>
      </w:r>
      <w:r w:rsidR="00866C18">
        <w:t xml:space="preserve">went może wystąpić odpowiednio </w:t>
      </w:r>
      <w:r w:rsidRPr="00466236">
        <w:t>do dyrektora szkoły, komisji okręgowej lub kuratora oświaty z pisemnym wnioskiem o wydanie duplikatu.</w:t>
      </w:r>
    </w:p>
    <w:p w:rsidR="00291108" w:rsidRPr="00466236" w:rsidRDefault="00291108" w:rsidP="001D7D92">
      <w:pPr>
        <w:pStyle w:val="ustep1"/>
        <w:numPr>
          <w:ilvl w:val="0"/>
          <w:numId w:val="225"/>
        </w:numPr>
      </w:pPr>
      <w:r w:rsidRPr="00466236">
        <w:t>Za wydanie duplikatu świadectwa pobiera się opłatę w wysokości równej kwocie opłaty skarbowej od legalizacji dokumentu. Opłatę wnosi się na rachunek bankowy wskazany przez dyrektora szkoły.</w:t>
      </w:r>
    </w:p>
    <w:p w:rsidR="00291108" w:rsidRPr="00466236" w:rsidRDefault="00291108" w:rsidP="001D7D92">
      <w:pPr>
        <w:pStyle w:val="ustep1"/>
        <w:numPr>
          <w:ilvl w:val="0"/>
          <w:numId w:val="225"/>
        </w:numPr>
      </w:pPr>
      <w:r w:rsidRPr="00466236">
        <w:t>Za wydanie duplikatu legitymacji uczniowskiej pobiera się opłatę w wysokości równej kwocie opłaty skarbowej od poświadczenia własnoręczności podpisu. Opłatę wnosi się na rachunek bankowy wskazany przez dyrektora szkoły.</w:t>
      </w:r>
    </w:p>
    <w:p w:rsidR="00291108" w:rsidRPr="00466236" w:rsidRDefault="00291108" w:rsidP="001D7D92">
      <w:pPr>
        <w:pStyle w:val="ustep1"/>
        <w:numPr>
          <w:ilvl w:val="0"/>
          <w:numId w:val="225"/>
        </w:numPr>
      </w:pPr>
      <w:r w:rsidRPr="00466236">
        <w:t>Szkoła nie pobiera opłat za sprostowanie świadectwa szkolnego.</w:t>
      </w:r>
    </w:p>
    <w:p w:rsidR="00291108" w:rsidRPr="00466236" w:rsidRDefault="00291108" w:rsidP="001D7D92">
      <w:pPr>
        <w:pStyle w:val="ustep1"/>
        <w:numPr>
          <w:ilvl w:val="0"/>
          <w:numId w:val="225"/>
        </w:numPr>
      </w:pPr>
      <w:r w:rsidRPr="00466236">
        <w:t>Na świadectwach szkolnych promocyjnych i świadectwach ukończenia szkoły, w części dotyczące</w:t>
      </w:r>
      <w:r w:rsidR="000F7188">
        <w:t>j szczególnych osiągnięć ucznia</w:t>
      </w:r>
      <w:r w:rsidRPr="00466236">
        <w:t>, odnotowuje się :</w:t>
      </w:r>
    </w:p>
    <w:p w:rsidR="00291108" w:rsidRPr="00466236" w:rsidRDefault="00291108" w:rsidP="001D7D92">
      <w:pPr>
        <w:pStyle w:val="punkt"/>
        <w:numPr>
          <w:ilvl w:val="0"/>
          <w:numId w:val="226"/>
        </w:numPr>
      </w:pPr>
      <w:r w:rsidRPr="00466236">
        <w:t xml:space="preserve">uzyskane wysokie miejsca – nagradzane lub </w:t>
      </w:r>
      <w:r w:rsidR="00866C18">
        <w:t>honorowane zwycięskim tytułem –</w:t>
      </w:r>
      <w:r w:rsidRPr="00466236">
        <w:t xml:space="preserve"> w zawodach wiedzy, artystycznych i sportowych organizowanych przez kuratora oświaty albo organizowanych co najmniej na szczeblu powiatowym przez inne podmioty działające na terenie szkoły;</w:t>
      </w:r>
    </w:p>
    <w:p w:rsidR="00291108" w:rsidRPr="00466236" w:rsidRDefault="00291108" w:rsidP="001D7D92">
      <w:pPr>
        <w:pStyle w:val="punkt"/>
        <w:numPr>
          <w:ilvl w:val="0"/>
          <w:numId w:val="226"/>
        </w:numPr>
      </w:pPr>
      <w:r w:rsidRPr="00466236">
        <w:t>osiągnięcia w aktywności na rzecz innych ludzi, zwłaszcza w formie wolontariatu lub środowiska szkolnego.</w:t>
      </w:r>
    </w:p>
    <w:p w:rsidR="00291108" w:rsidRPr="00466236" w:rsidRDefault="00291108" w:rsidP="00CD11EC">
      <w:pPr>
        <w:pStyle w:val="ustep1"/>
      </w:pPr>
      <w:r w:rsidRPr="00466236">
        <w:t xml:space="preserve">Na arkuszu ocen uczniów z </w:t>
      </w:r>
      <w:r w:rsidR="00DC4497">
        <w:t>niepełnosprawnych intelektualnie</w:t>
      </w:r>
      <w:r w:rsidR="00DC4497" w:rsidRPr="00466236">
        <w:t xml:space="preserve"> </w:t>
      </w:r>
      <w:r w:rsidRPr="00466236">
        <w:t xml:space="preserve">w stopniu lekkim nad tabelą w części dotyczącej wyników klasyfikacji w danym roku szkolnym umieszcza się adnotację „uczeń/uczennica realizował(a) program nauczania dostosowany do indywidualnych możliwości i potrzeb na podstawie orzeczenia wydanego przez zespół orzekający działający w </w:t>
      </w:r>
      <w:r w:rsidR="00E66ED3">
        <w:t>„</w:t>
      </w:r>
      <w:r w:rsidRPr="00466236">
        <w:t>…”, wpisując nazwę poradni psychologiczno-pedagogiczej, w której działa zespół, który wydał orzeczenie o potrzebie kształcenia specjalnego.</w:t>
      </w:r>
    </w:p>
    <w:p w:rsidR="00B03105" w:rsidRPr="004D24BD" w:rsidRDefault="00B03105" w:rsidP="004D24BD">
      <w:pPr>
        <w:pStyle w:val="Nagwek2"/>
      </w:pPr>
      <w:bookmarkStart w:id="33" w:name="_Toc497772390"/>
      <w:r w:rsidRPr="004D24BD">
        <w:t>Rozdział 2</w:t>
      </w:r>
      <w:r w:rsidR="001D69D4" w:rsidRPr="004D24BD">
        <w:br/>
      </w:r>
      <w:r w:rsidRPr="004D24BD">
        <w:t>Promowanie i ukończenie szkoły</w:t>
      </w:r>
      <w:bookmarkEnd w:id="33"/>
    </w:p>
    <w:p w:rsidR="00B03105" w:rsidRDefault="009B4184" w:rsidP="00E61842">
      <w:pPr>
        <w:pStyle w:val="paragraf"/>
        <w:keepNext/>
      </w:pPr>
      <w:r w:rsidRPr="000F7188">
        <w:rPr>
          <w:b/>
        </w:rPr>
        <w:t xml:space="preserve">§ </w:t>
      </w:r>
      <w:r w:rsidR="00C125DE">
        <w:rPr>
          <w:b/>
        </w:rPr>
        <w:t>125</w:t>
      </w:r>
      <w:r w:rsidR="000F7188" w:rsidRPr="000F7188">
        <w:rPr>
          <w:b/>
        </w:rPr>
        <w:t>.</w:t>
      </w:r>
      <w:r w:rsidR="00B03105" w:rsidRPr="00466236">
        <w:t xml:space="preserve"> Promowanie i ukończenie szkoły.</w:t>
      </w:r>
    </w:p>
    <w:p w:rsidR="0083291F" w:rsidRDefault="0083291F" w:rsidP="001D7D92">
      <w:pPr>
        <w:pStyle w:val="ustep1"/>
        <w:numPr>
          <w:ilvl w:val="0"/>
          <w:numId w:val="227"/>
        </w:numPr>
      </w:pPr>
      <w:r>
        <w:t xml:space="preserve">Uczeń klasy I—III szkoły podstawowej otrzymuje </w:t>
      </w:r>
      <w:r w:rsidR="005E4DB8">
        <w:t xml:space="preserve">w każdym roku szkolnym </w:t>
      </w:r>
      <w:r>
        <w:t>promocję do klasy programowo wyższej.</w:t>
      </w:r>
    </w:p>
    <w:p w:rsidR="00357EFD" w:rsidRDefault="00357EFD" w:rsidP="001D7D92">
      <w:pPr>
        <w:pStyle w:val="ustep1"/>
        <w:numPr>
          <w:ilvl w:val="0"/>
          <w:numId w:val="227"/>
        </w:numPr>
      </w:pPr>
      <w:r w:rsidRPr="000F4B67">
        <w:t>W wyjątkowych przypadkach, uzasadnionych poziomem rozwoju i osiągnięć </w:t>
      </w:r>
      <w:hyperlink r:id="rId12" w:anchor="P1A6" w:tgtFrame="ostatnia" w:history="1">
        <w:r w:rsidRPr="000F4B67">
          <w:t>ucznia</w:t>
        </w:r>
      </w:hyperlink>
      <w:r w:rsidRPr="000F4B67">
        <w:t> w danym roku szkolnym lub stanem zdrowia </w:t>
      </w:r>
      <w:hyperlink r:id="rId13" w:anchor="P1A6" w:tgtFrame="ostatnia" w:history="1">
        <w:r w:rsidRPr="000F4B67">
          <w:t>ucznia</w:t>
        </w:r>
      </w:hyperlink>
      <w:r w:rsidRPr="000F4B67">
        <w:t>, rada pedagogiczna może postanowić o powtarzaniu klasy przez</w:t>
      </w:r>
      <w:r w:rsidR="00DC4497">
        <w:t xml:space="preserve"> </w:t>
      </w:r>
      <w:hyperlink r:id="rId14" w:anchor="P1A6" w:tgtFrame="ostatnia" w:history="1">
        <w:r w:rsidRPr="000F4B67">
          <w:t>ucznia</w:t>
        </w:r>
      </w:hyperlink>
      <w:r w:rsidR="00DC4497">
        <w:t> klas</w:t>
      </w:r>
      <w:r w:rsidRPr="000F4B67">
        <w:t xml:space="preserve"> I</w:t>
      </w:r>
      <w:r w:rsidR="00DC4497">
        <w:t xml:space="preserve"> </w:t>
      </w:r>
      <w:r w:rsidRPr="000F4B67">
        <w:t>-</w:t>
      </w:r>
      <w:r w:rsidR="00DC4497">
        <w:t xml:space="preserve"> </w:t>
      </w:r>
      <w:r w:rsidRPr="000F4B67">
        <w:t>III</w:t>
      </w:r>
      <w:hyperlink r:id="rId15" w:anchor="P1A6" w:tgtFrame="ostatnia" w:history="1"/>
      <w:r w:rsidRPr="000F4B67">
        <w:t>, na wniosek wychowawcy oddziału po zasięgnięciu opinii </w:t>
      </w:r>
      <w:hyperlink r:id="rId16" w:anchor="P1A6" w:tgtFrame="ostatnia" w:history="1">
        <w:r w:rsidRPr="000F4B67">
          <w:t>rodziców</w:t>
        </w:r>
      </w:hyperlink>
      <w:r w:rsidRPr="000F4B67">
        <w:t> </w:t>
      </w:r>
      <w:hyperlink r:id="rId17" w:anchor="P1A6" w:tgtFrame="ostatnia" w:history="1">
        <w:r w:rsidRPr="000F4B67">
          <w:t>ucznia</w:t>
        </w:r>
      </w:hyperlink>
      <w:r w:rsidRPr="000F4B67">
        <w:t> lub na wniosek </w:t>
      </w:r>
      <w:hyperlink r:id="rId18" w:anchor="P1A6" w:tgtFrame="ostatnia" w:history="1">
        <w:r w:rsidRPr="000F4B67">
          <w:t>rodziców</w:t>
        </w:r>
      </w:hyperlink>
      <w:r w:rsidRPr="000F4B67">
        <w:t> </w:t>
      </w:r>
      <w:hyperlink r:id="rId19" w:anchor="P1A6" w:tgtFrame="ostatnia" w:history="1">
        <w:r w:rsidRPr="000F4B67">
          <w:t>ucznia</w:t>
        </w:r>
      </w:hyperlink>
      <w:r w:rsidRPr="000F4B67">
        <w:t> po zasięgnięciu opinii wychowawcy oddziału.</w:t>
      </w:r>
    </w:p>
    <w:p w:rsidR="0083291F" w:rsidRDefault="0083291F" w:rsidP="001D7D92">
      <w:pPr>
        <w:pStyle w:val="ustep1"/>
        <w:numPr>
          <w:ilvl w:val="0"/>
          <w:numId w:val="227"/>
        </w:numPr>
      </w:pPr>
      <w:r>
        <w:t>Na wniosek rodziców/prawnych opiekunów i po uzyskaniu zgody wychowawcy klasy lub na wniosek wychowawcy klasy i po uzyskaniu zgody rodziców/prawnych opiekunów rada pedagogiczna może postanowić o promowaniu ucznia klasy I i II do klasy programowo wyższej również w ciągu roku szkolnego, jeżeli poziom rozwoju i osiągnięć ucznia rokuje opanowanie w jednym roku szkolnym treści nauczania przewidzianych w programie nauczania dwóch klas.</w:t>
      </w:r>
    </w:p>
    <w:p w:rsidR="00B03105" w:rsidRPr="00466236" w:rsidRDefault="008346EE" w:rsidP="001D7D92">
      <w:pPr>
        <w:pStyle w:val="ustep1"/>
        <w:numPr>
          <w:ilvl w:val="0"/>
          <w:numId w:val="227"/>
        </w:numPr>
      </w:pPr>
      <w:r>
        <w:t>Począwszy od klasy IV u</w:t>
      </w:r>
      <w:r w:rsidR="00B03105" w:rsidRPr="00466236">
        <w:t>czeń otrzymuje promocję do klasy programowo wyższej, jeżeli ze wszystkich obowiązkowych z</w:t>
      </w:r>
      <w:r w:rsidR="00291108" w:rsidRPr="00466236">
        <w:t>ajęć edukacyjnych określonych w szkolnym planie nauczania</w:t>
      </w:r>
      <w:r w:rsidR="00B03105" w:rsidRPr="00466236">
        <w:t xml:space="preserve"> uzyskał klasyfi</w:t>
      </w:r>
      <w:r w:rsidR="00291108" w:rsidRPr="00466236">
        <w:t xml:space="preserve">kacyjne roczne oceny wyższe od </w:t>
      </w:r>
      <w:r w:rsidR="00B03105" w:rsidRPr="00466236">
        <w:t xml:space="preserve">stopnia niedostatecznego, z </w:t>
      </w:r>
      <w:r w:rsidR="00851FE0">
        <w:t>zastrzeżeniem ust. 6</w:t>
      </w:r>
      <w:r w:rsidR="00C20C9D">
        <w:t>.</w:t>
      </w:r>
    </w:p>
    <w:p w:rsidR="00B03105" w:rsidRPr="00466236" w:rsidRDefault="00B03105" w:rsidP="001D7D92">
      <w:pPr>
        <w:pStyle w:val="ustep1"/>
        <w:numPr>
          <w:ilvl w:val="0"/>
          <w:numId w:val="227"/>
        </w:numPr>
      </w:pPr>
      <w:r w:rsidRPr="00466236">
        <w:t>Uczeń, który nie spełn</w:t>
      </w:r>
      <w:r w:rsidR="00517939">
        <w:t>ił warunków określonych w ust. 4</w:t>
      </w:r>
      <w:r w:rsidRPr="00466236">
        <w:t>, nie otrzymuje promocji do klasy programowo wyższej i powtarza klasę</w:t>
      </w:r>
      <w:r w:rsidR="00D63DD5">
        <w:t xml:space="preserve"> z zastrzeżeniem § 121</w:t>
      </w:r>
      <w:r w:rsidRPr="00466236">
        <w:t>.</w:t>
      </w:r>
    </w:p>
    <w:p w:rsidR="00B03105" w:rsidRPr="00466236" w:rsidRDefault="00E66ED3" w:rsidP="001D7D92">
      <w:pPr>
        <w:pStyle w:val="ustep1"/>
        <w:numPr>
          <w:ilvl w:val="0"/>
          <w:numId w:val="227"/>
        </w:numPr>
      </w:pPr>
      <w:r>
        <w:lastRenderedPageBreak/>
        <w:t>Rada p</w:t>
      </w:r>
      <w:r w:rsidR="00B03105" w:rsidRPr="00466236">
        <w:t xml:space="preserve">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 klasie programowo wyższej. </w:t>
      </w:r>
    </w:p>
    <w:p w:rsidR="00B03105" w:rsidRPr="00466236" w:rsidRDefault="00B03105" w:rsidP="001D7D92">
      <w:pPr>
        <w:pStyle w:val="ustep1"/>
        <w:numPr>
          <w:ilvl w:val="0"/>
          <w:numId w:val="227"/>
        </w:numPr>
      </w:pPr>
      <w:r w:rsidRPr="00466236">
        <w:t>Laureaci konkursów przedmiotowych o zasięgu wojewódzkim i ponadwojewódzkim oraz laureaci i finaliści olimpiad przedmiotowych otrzymują z danych za</w:t>
      </w:r>
      <w:r w:rsidR="00E66ED3">
        <w:t>jęć edukacyjnych celującą roczną</w:t>
      </w:r>
      <w:r w:rsidRPr="00466236">
        <w:t xml:space="preserve"> ocenę klasyfikacyjną. Jeżeli tytuł laureata lub finalisty uczeń uzyskał po ustaleniu albo uzyskaniu oceny klasyfikacyjnej niższej niż ocena celująca następuje zmiana tej oceny na ocenę końcową celującą.</w:t>
      </w:r>
    </w:p>
    <w:p w:rsidR="00B03105" w:rsidRPr="00466236" w:rsidRDefault="00B03105" w:rsidP="001D7D92">
      <w:pPr>
        <w:pStyle w:val="ustep1"/>
        <w:numPr>
          <w:ilvl w:val="0"/>
          <w:numId w:val="227"/>
        </w:numPr>
      </w:pPr>
      <w:r w:rsidRPr="00466236">
        <w:t xml:space="preserve">Uczeń realizujący obowiązek szkolny lub obowiązek nauki poza szkołą nie jest klasyfikowany z wychowania fizycznego, muzyki, </w:t>
      </w:r>
      <w:r w:rsidR="00CE3A98" w:rsidRPr="00466236">
        <w:t>techniki</w:t>
      </w:r>
      <w:r w:rsidRPr="00466236">
        <w:t xml:space="preserve">, </w:t>
      </w:r>
      <w:r w:rsidR="00CE3A98" w:rsidRPr="00466236">
        <w:t xml:space="preserve">plastyki </w:t>
      </w:r>
      <w:r w:rsidRPr="00466236">
        <w:t>oraz dodatkowych zajęć edukacyjnych. Uczniowi nie wystawia się oceny zachowania. Brak klasyfikacji z wymienionych edukacji przedmiotowych i zachowania nie wstrzymuje promocji do klasy wyższej lub ukończenia szkoły.</w:t>
      </w:r>
    </w:p>
    <w:p w:rsidR="00B03105" w:rsidRPr="00466236" w:rsidRDefault="00A0381A" w:rsidP="001D7D92">
      <w:pPr>
        <w:pStyle w:val="ustep1"/>
        <w:numPr>
          <w:ilvl w:val="0"/>
          <w:numId w:val="227"/>
        </w:numPr>
      </w:pPr>
      <w:r w:rsidRPr="00466236">
        <w:t>Uczeń, który w wyniku klasyfikacji rocznej uzyskał z zajęć edukacyjnych średnią ocen co najmniej 4,75 oraz co najmniej</w:t>
      </w:r>
      <w:r w:rsidR="00B03105" w:rsidRPr="00466236">
        <w:t xml:space="preserve"> bar</w:t>
      </w:r>
      <w:r w:rsidRPr="00466236">
        <w:t xml:space="preserve">dzo  dobra ocenę zachowania, otrzymuje promocję do klasy </w:t>
      </w:r>
      <w:r w:rsidR="00B03105" w:rsidRPr="00466236">
        <w:t>programowo wyższej z wyróżnieniem.</w:t>
      </w:r>
    </w:p>
    <w:p w:rsidR="00B03105" w:rsidRPr="00466236" w:rsidRDefault="00B03105" w:rsidP="001D7D92">
      <w:pPr>
        <w:pStyle w:val="ustep1"/>
        <w:numPr>
          <w:ilvl w:val="0"/>
          <w:numId w:val="227"/>
        </w:numPr>
      </w:pPr>
      <w:r w:rsidRPr="00466236">
        <w:t xml:space="preserve">Uczeń kończy </w:t>
      </w:r>
      <w:r w:rsidR="00A0381A" w:rsidRPr="00466236">
        <w:t>szkołę jeżeli w wynik</w:t>
      </w:r>
      <w:r w:rsidR="00C20C9D">
        <w:t>u klasyfikacji rocznej, na którą</w:t>
      </w:r>
      <w:r w:rsidR="00A0381A" w:rsidRPr="00466236">
        <w:t xml:space="preserve"> składają się roczne oceny klasyfikacyjne z zajęć edukacyjnych uzyskane w</w:t>
      </w:r>
      <w:r w:rsidRPr="00466236">
        <w:t xml:space="preserve"> k</w:t>
      </w:r>
      <w:r w:rsidR="00A0381A" w:rsidRPr="00466236">
        <w:t xml:space="preserve">lasie programowo najwyższej oraz roczne oceny klasyfikacyjne </w:t>
      </w:r>
      <w:r w:rsidRPr="00466236">
        <w:t>z  obo</w:t>
      </w:r>
      <w:r w:rsidR="00A0381A" w:rsidRPr="00466236">
        <w:t>wiązkowych zajęć edukacyjnych, których realizacja zakończyła się w klasach programowo</w:t>
      </w:r>
      <w:r w:rsidR="00B21D62" w:rsidRPr="00466236">
        <w:t xml:space="preserve"> niższych</w:t>
      </w:r>
      <w:r w:rsidRPr="00466236">
        <w:t>, uzyskał oceny klasyfikacyjne wyższe od oceny niedos</w:t>
      </w:r>
      <w:r w:rsidR="0059462E">
        <w:t>tatecznej, z </w:t>
      </w:r>
      <w:r w:rsidR="00851FE0">
        <w:t>zastrzeżeniem ust. 5</w:t>
      </w:r>
      <w:r w:rsidRPr="00466236">
        <w:t xml:space="preserve">. oraz przystąpił </w:t>
      </w:r>
      <w:r w:rsidR="00DC779C" w:rsidRPr="00466236">
        <w:t xml:space="preserve">do </w:t>
      </w:r>
      <w:r w:rsidR="00B21D62" w:rsidRPr="00466236">
        <w:t>egzaminu</w:t>
      </w:r>
      <w:r w:rsidR="00A0381A" w:rsidRPr="00466236">
        <w:t>.</w:t>
      </w:r>
      <w:r w:rsidRPr="00466236">
        <w:t xml:space="preserve"> Obowiązek przystąpienia do </w:t>
      </w:r>
      <w:r w:rsidR="00B21D62" w:rsidRPr="00466236">
        <w:t>egzaminu</w:t>
      </w:r>
      <w:r w:rsidRPr="00466236">
        <w:t xml:space="preserve"> nie dotyczy uczniów zwolnionych z egzaminu na podstawie odrębnych przepisów.</w:t>
      </w:r>
    </w:p>
    <w:p w:rsidR="00B03105" w:rsidRPr="00466236" w:rsidRDefault="00E66ED3" w:rsidP="001D7D92">
      <w:pPr>
        <w:pStyle w:val="ustep1"/>
        <w:numPr>
          <w:ilvl w:val="0"/>
          <w:numId w:val="227"/>
        </w:numPr>
      </w:pPr>
      <w:r>
        <w:t>Uczeń kończy s</w:t>
      </w:r>
      <w:r w:rsidR="00B03105" w:rsidRPr="00466236">
        <w:t>z</w:t>
      </w:r>
      <w:r>
        <w:t xml:space="preserve">kołę z wyróżnieniem, jeżeli w </w:t>
      </w:r>
      <w:r w:rsidR="00A0381A" w:rsidRPr="00466236">
        <w:t xml:space="preserve">wyniku klasyfikacji końcowej uzyskał </w:t>
      </w:r>
      <w:r w:rsidR="0059462E">
        <w:t>z </w:t>
      </w:r>
      <w:r w:rsidR="00B03105" w:rsidRPr="00466236">
        <w:t>zajęć eduka</w:t>
      </w:r>
      <w:r w:rsidR="00A0381A" w:rsidRPr="00466236">
        <w:t xml:space="preserve">cyjnych średnią </w:t>
      </w:r>
      <w:r w:rsidR="00B03105" w:rsidRPr="00466236">
        <w:t xml:space="preserve">ocen co najmniej 4,75 oraz </w:t>
      </w:r>
      <w:r w:rsidR="00A0381A" w:rsidRPr="00466236">
        <w:t xml:space="preserve">co najmniej bardzo dobrą ocenę </w:t>
      </w:r>
      <w:r w:rsidR="00B03105" w:rsidRPr="00466236">
        <w:t xml:space="preserve">zachowania. </w:t>
      </w:r>
    </w:p>
    <w:p w:rsidR="00B03105" w:rsidRPr="00466236" w:rsidRDefault="00B03105" w:rsidP="001D7D92">
      <w:pPr>
        <w:pStyle w:val="ustep1"/>
        <w:numPr>
          <w:ilvl w:val="0"/>
          <w:numId w:val="227"/>
        </w:numPr>
      </w:pPr>
      <w:r w:rsidRPr="00466236">
        <w:t xml:space="preserve">Uczniowie, którzy do </w:t>
      </w:r>
      <w:r w:rsidR="00B21D62" w:rsidRPr="00466236">
        <w:t>egzaminu</w:t>
      </w:r>
      <w:r w:rsidRPr="00466236">
        <w:t xml:space="preserve"> nie przystąpią w danym roku, muszą powtórzyć ostatnią klasę szkoły podstawowej i przystąpić do </w:t>
      </w:r>
      <w:r w:rsidR="00CE3A98" w:rsidRPr="00466236">
        <w:t xml:space="preserve">egzaminu </w:t>
      </w:r>
      <w:r w:rsidRPr="00466236">
        <w:t>w roku następnym.</w:t>
      </w:r>
    </w:p>
    <w:p w:rsidR="00B03105" w:rsidRDefault="00B03105" w:rsidP="001D7D92">
      <w:pPr>
        <w:pStyle w:val="ustep1"/>
        <w:numPr>
          <w:ilvl w:val="0"/>
          <w:numId w:val="227"/>
        </w:numPr>
      </w:pPr>
      <w:r w:rsidRPr="00466236">
        <w:t xml:space="preserve">Do </w:t>
      </w:r>
      <w:r w:rsidR="00CE3A98" w:rsidRPr="00466236">
        <w:t xml:space="preserve">egzaminu </w:t>
      </w:r>
      <w:r w:rsidRPr="00466236">
        <w:t xml:space="preserve">nie przystępują uczniowie z </w:t>
      </w:r>
      <w:r w:rsidR="00A948DF" w:rsidRPr="005A7735">
        <w:t xml:space="preserve">niepełnosprawnością intelektualną </w:t>
      </w:r>
      <w:r w:rsidR="00A948DF">
        <w:t>w stopniu</w:t>
      </w:r>
      <w:r w:rsidRPr="00466236">
        <w:t xml:space="preserve"> umiarkowanym.</w:t>
      </w:r>
    </w:p>
    <w:p w:rsidR="00581B94" w:rsidRDefault="00581B94" w:rsidP="001D7D92">
      <w:pPr>
        <w:pStyle w:val="ustep1"/>
        <w:numPr>
          <w:ilvl w:val="0"/>
          <w:numId w:val="227"/>
        </w:numPr>
      </w:pPr>
      <w:r>
        <w:t xml:space="preserve">O promowaniu do klasy programowo wyższej ucznia posiadającego orzeczenie o potrzebie kształcenia specjalnego wydane ze względu na </w:t>
      </w:r>
      <w:r w:rsidR="00A948DF">
        <w:t>niepełnosprawność</w:t>
      </w:r>
      <w:r w:rsidR="00A948DF" w:rsidRPr="005A7735">
        <w:t xml:space="preserve"> intelektualną </w:t>
      </w:r>
      <w:r w:rsidR="00A948DF">
        <w:t xml:space="preserve">w stopniu </w:t>
      </w:r>
      <w:r>
        <w:t>umiarkowanym postanawia rada pedagogiczna, uwzględniając ustalenia zawarte w indywidualnym programie edukacyjno – terapeutycznym.</w:t>
      </w:r>
    </w:p>
    <w:p w:rsidR="00B35289" w:rsidRPr="00B35289" w:rsidRDefault="00B35289" w:rsidP="001D7D92">
      <w:pPr>
        <w:pStyle w:val="ustep1"/>
        <w:numPr>
          <w:ilvl w:val="0"/>
          <w:numId w:val="227"/>
        </w:numPr>
      </w:pPr>
      <w:r w:rsidRPr="00B35289">
        <w:t>Dla uczniów posiadających orzeczenie o potrzebie kształcenia specjalnego wydane ze względu na niepełnosprawność można przedłużyć okres nauki:</w:t>
      </w:r>
    </w:p>
    <w:p w:rsidR="00B35289" w:rsidRPr="00392C7B" w:rsidRDefault="00B35289" w:rsidP="001D7D92">
      <w:pPr>
        <w:pStyle w:val="punkt"/>
        <w:numPr>
          <w:ilvl w:val="0"/>
          <w:numId w:val="229"/>
        </w:numPr>
      </w:pPr>
      <w:r w:rsidRPr="00392C7B">
        <w:t>o jeden rok - na I etapie edukacyjnym;</w:t>
      </w:r>
    </w:p>
    <w:p w:rsidR="00B35289" w:rsidRPr="00392C7B" w:rsidRDefault="00B35289" w:rsidP="001D7D92">
      <w:pPr>
        <w:pStyle w:val="punkt"/>
        <w:numPr>
          <w:ilvl w:val="0"/>
          <w:numId w:val="229"/>
        </w:numPr>
      </w:pPr>
      <w:r w:rsidRPr="00392C7B">
        <w:t>o dwa lata - na II etapie edukacyjnym.</w:t>
      </w:r>
    </w:p>
    <w:p w:rsidR="00D40B49" w:rsidRDefault="00D40B49">
      <w:pPr>
        <w:jc w:val="left"/>
        <w:rPr>
          <w:rFonts w:ascii="Times New Roman" w:hAnsi="Times New Roman"/>
          <w:b/>
          <w:bCs/>
          <w:color w:val="000000" w:themeColor="text1"/>
          <w:sz w:val="28"/>
          <w:szCs w:val="28"/>
        </w:rPr>
      </w:pPr>
      <w:bookmarkStart w:id="34" w:name="_Toc497772391"/>
      <w:r>
        <w:br w:type="page"/>
      </w:r>
    </w:p>
    <w:p w:rsidR="00B03105" w:rsidRPr="00466236" w:rsidRDefault="00B03105" w:rsidP="004D24BD">
      <w:pPr>
        <w:pStyle w:val="Nagwek1"/>
      </w:pPr>
      <w:r w:rsidRPr="00466236">
        <w:lastRenderedPageBreak/>
        <w:t>DZIAŁ VIII</w:t>
      </w:r>
      <w:bookmarkEnd w:id="34"/>
    </w:p>
    <w:p w:rsidR="00B03105" w:rsidRPr="004D24BD" w:rsidRDefault="00B03105" w:rsidP="004D24BD">
      <w:pPr>
        <w:pStyle w:val="Nagwek2"/>
      </w:pPr>
      <w:bookmarkStart w:id="35" w:name="_Toc497772392"/>
      <w:r w:rsidRPr="004D24BD">
        <w:t>Warunki bezpiecznego pobytu uczniów w szkole</w:t>
      </w:r>
      <w:bookmarkEnd w:id="35"/>
    </w:p>
    <w:p w:rsidR="00B03105" w:rsidRPr="00466236" w:rsidRDefault="00536B73" w:rsidP="000F7188">
      <w:pPr>
        <w:pStyle w:val="paragraf"/>
      </w:pPr>
      <w:r w:rsidRPr="00466236">
        <w:rPr>
          <w:b/>
        </w:rPr>
        <w:t>§</w:t>
      </w:r>
      <w:r w:rsidR="000F7188">
        <w:rPr>
          <w:b/>
        </w:rPr>
        <w:t> </w:t>
      </w:r>
      <w:r w:rsidRPr="00466236">
        <w:rPr>
          <w:b/>
        </w:rPr>
        <w:t>1</w:t>
      </w:r>
      <w:r w:rsidR="00C125DE">
        <w:rPr>
          <w:b/>
        </w:rPr>
        <w:t>26</w:t>
      </w:r>
      <w:r w:rsidR="00B03105" w:rsidRPr="00466236">
        <w:rPr>
          <w:b/>
        </w:rPr>
        <w:t>.</w:t>
      </w:r>
      <w:r w:rsidR="000F7188">
        <w:t> </w:t>
      </w:r>
      <w:r w:rsidR="00B03105" w:rsidRPr="00466236">
        <w:rPr>
          <w:b/>
        </w:rPr>
        <w:t>1.</w:t>
      </w:r>
      <w:r w:rsidR="000F7188">
        <w:t> </w:t>
      </w:r>
      <w:r w:rsidR="00B03105" w:rsidRPr="00466236">
        <w:t xml:space="preserve">W celu zapewnienia bezpieczeństwa, ochrony przed przemocą, uzależnieniami oraz innymi przejawami patologii społecznej w obiekcie szkolnym, nadzór nad tym, kto wchodzi na teren szkoły sprawują: pracownik obsługi szkoły oraz dyżurujący nauczyciele.  </w:t>
      </w:r>
    </w:p>
    <w:p w:rsidR="00B03105" w:rsidRPr="00466236" w:rsidRDefault="00B03105" w:rsidP="001D7D92">
      <w:pPr>
        <w:pStyle w:val="ustep"/>
        <w:numPr>
          <w:ilvl w:val="0"/>
          <w:numId w:val="228"/>
        </w:numPr>
      </w:pPr>
      <w:r w:rsidRPr="00466236">
        <w:t xml:space="preserve">Wszyscy uczniowie mają obowiązek dostosowania się </w:t>
      </w:r>
      <w:r w:rsidR="005D371A" w:rsidRPr="00466236">
        <w:t>do poleceń nauczycieli dyżurujących</w:t>
      </w:r>
      <w:r w:rsidRPr="00466236">
        <w:t xml:space="preserve"> oraz pracowników obsługi szkoły podczas wchodzenia do budynku, korzystania </w:t>
      </w:r>
      <w:r w:rsidR="00C02AFB" w:rsidRPr="00466236">
        <w:t>z </w:t>
      </w:r>
      <w:r w:rsidRPr="00466236">
        <w:t>szatni, przerw międzylekcyjnych.</w:t>
      </w:r>
    </w:p>
    <w:p w:rsidR="00B03105" w:rsidRPr="00466236" w:rsidRDefault="00B03105" w:rsidP="001D7D92">
      <w:pPr>
        <w:pStyle w:val="ustep"/>
        <w:numPr>
          <w:ilvl w:val="0"/>
          <w:numId w:val="228"/>
        </w:numPr>
      </w:pPr>
      <w:r w:rsidRPr="00466236">
        <w:t>Szkoła zapewnia uczniom opiekę pedagogiczną oraz pełne bezpieczeństwo w czasie organizowanych przez nauczycieli zajęć na terenie szkoły oraz poza jej terenem w trakcie wycieczek:</w:t>
      </w:r>
    </w:p>
    <w:p w:rsidR="00B03105" w:rsidRPr="00466236" w:rsidRDefault="005D371A" w:rsidP="001D7D92">
      <w:pPr>
        <w:pStyle w:val="punkt"/>
        <w:numPr>
          <w:ilvl w:val="0"/>
          <w:numId w:val="229"/>
        </w:numPr>
      </w:pPr>
      <w:r w:rsidRPr="00466236">
        <w:t xml:space="preserve">podczas zajęć obowiązkowych </w:t>
      </w:r>
      <w:r w:rsidR="00B03105" w:rsidRPr="00466236">
        <w:t>i pozalekcyjnych za bezpieczeństwo uczniów odpowiada nauczyciel prowadzący zajęcia. Zobowiązany jest on również d</w:t>
      </w:r>
      <w:r w:rsidR="00E66ED3">
        <w:t>o niezwłocznego poinformowania dyrektora s</w:t>
      </w:r>
      <w:r w:rsidR="00B03105" w:rsidRPr="00466236">
        <w:t xml:space="preserve">zkoły o każdym wypadku, mającym miejsce podczas zajęć; </w:t>
      </w:r>
    </w:p>
    <w:p w:rsidR="00B03105" w:rsidRPr="00466236" w:rsidRDefault="00B03105" w:rsidP="001D7D92">
      <w:pPr>
        <w:pStyle w:val="punkt"/>
        <w:numPr>
          <w:ilvl w:val="0"/>
          <w:numId w:val="229"/>
        </w:numPr>
      </w:pPr>
      <w:r w:rsidRPr="00466236">
        <w:t xml:space="preserve">podczas przerwy dyżur na korytarzach pełnią wyznaczeni nauczycieli zgodnie </w:t>
      </w:r>
      <w:r w:rsidR="00C02AFB" w:rsidRPr="00466236">
        <w:t>z </w:t>
      </w:r>
      <w:r w:rsidRPr="00466236">
        <w:t>harmonogramem dyżurów;</w:t>
      </w:r>
    </w:p>
    <w:p w:rsidR="00B03105" w:rsidRPr="00466236" w:rsidRDefault="00B03105" w:rsidP="001D7D92">
      <w:pPr>
        <w:pStyle w:val="punkt"/>
        <w:numPr>
          <w:ilvl w:val="0"/>
          <w:numId w:val="229"/>
        </w:numPr>
      </w:pPr>
      <w:r w:rsidRPr="00466236">
        <w:t>podczas zajęć poza terenem szkoły pełną odpowiedzialność za zdrowie i  bezpieczeństwo uczniów ponosi nauczyciel prowadzący zajęcia, a podczas wycieczek szkolny</w:t>
      </w:r>
      <w:r w:rsidR="0059462E">
        <w:t>ch - kierownik wycieczki wraz z </w:t>
      </w:r>
      <w:r w:rsidRPr="00466236">
        <w:t>opiekunami.</w:t>
      </w:r>
    </w:p>
    <w:p w:rsidR="00B03105" w:rsidRPr="00466236" w:rsidRDefault="00B03105" w:rsidP="00CD11EC">
      <w:pPr>
        <w:pStyle w:val="ustep"/>
      </w:pPr>
      <w:r w:rsidRPr="00466236">
        <w:t xml:space="preserve">W miejscach o zwiększonym ryzyku wypadku – sala gimnastyczna, pracownie: informatyki, fizyki, chemii, opiekun pracowni lub inny pracownik odpowiedzialny za prowadzenie zajęć, opracowuje regulamin pracowni </w:t>
      </w:r>
      <w:r w:rsidR="00A06728" w:rsidRPr="00466236">
        <w:t>i</w:t>
      </w:r>
      <w:r w:rsidRPr="00466236">
        <w:t xml:space="preserve"> na początku roku zapoznaje z nim uczniów.</w:t>
      </w:r>
    </w:p>
    <w:p w:rsidR="00B03105" w:rsidRPr="00466236" w:rsidRDefault="00B03105" w:rsidP="00CD11EC">
      <w:pPr>
        <w:pStyle w:val="ustep"/>
      </w:pPr>
      <w:r w:rsidRPr="00466236">
        <w:t>Budynek szkoły jest monitorowany całodobowo (na zewnątrz</w:t>
      </w:r>
      <w:r w:rsidR="006B6A36" w:rsidRPr="00466236">
        <w:t xml:space="preserve"> i wewnątrz.</w:t>
      </w:r>
      <w:r w:rsidRPr="00466236">
        <w:t>).</w:t>
      </w:r>
    </w:p>
    <w:p w:rsidR="00B03105" w:rsidRPr="00466236" w:rsidRDefault="00B03105" w:rsidP="00CD11EC">
      <w:pPr>
        <w:pStyle w:val="ustep"/>
      </w:pPr>
      <w:r w:rsidRPr="00466236">
        <w:t>Szkoła na stałe współpracuje z policją i strażą miejską.</w:t>
      </w:r>
    </w:p>
    <w:p w:rsidR="00B03105" w:rsidRPr="00466236" w:rsidRDefault="00B03105" w:rsidP="00CD11EC">
      <w:pPr>
        <w:pStyle w:val="ustep"/>
      </w:pPr>
      <w:r w:rsidRPr="00466236">
        <w:t>Uczniowie powinni przestrzegać godzin wyjścia/wejścia do szkoły.</w:t>
      </w:r>
    </w:p>
    <w:p w:rsidR="00B03105" w:rsidRPr="00466236" w:rsidRDefault="00B03105" w:rsidP="00CD11EC">
      <w:pPr>
        <w:pStyle w:val="ustep"/>
      </w:pPr>
      <w:r w:rsidRPr="00466236">
        <w:t>Ucznia może zwolnić z danej lekcji dyrektor szkoły, wychowawca klasy</w:t>
      </w:r>
      <w:r w:rsidR="005D371A" w:rsidRPr="00466236">
        <w:t>,</w:t>
      </w:r>
      <w:r w:rsidRPr="00466236">
        <w:t xml:space="preserve"> nauczyciel danych zajęć edukacyjnych</w:t>
      </w:r>
      <w:r w:rsidR="005D371A" w:rsidRPr="00466236">
        <w:t xml:space="preserve">, pielęgniarka szkolna na </w:t>
      </w:r>
      <w:r w:rsidRPr="00466236">
        <w:t>wniosek rodziców</w:t>
      </w:r>
      <w:r w:rsidR="0052492F">
        <w:t>/prawnych opiekunów</w:t>
      </w:r>
      <w:r w:rsidRPr="00466236">
        <w:t>, w którym podano przyczynę zwolnienia oraz dzień i godzinę wyjścia ze szkoły.</w:t>
      </w:r>
    </w:p>
    <w:p w:rsidR="00B03105" w:rsidRPr="00466236" w:rsidRDefault="00B03105" w:rsidP="00CD11EC">
      <w:pPr>
        <w:pStyle w:val="ustep"/>
      </w:pPr>
      <w:r w:rsidRPr="00466236">
        <w:t>W przypadku nieobecności nauczyciela, można odwołać pierw</w:t>
      </w:r>
      <w:r w:rsidR="0059462E">
        <w:t>sze lekcje, a zwolnić uczniów z </w:t>
      </w:r>
      <w:r w:rsidRPr="00466236">
        <w:t>ostatnich</w:t>
      </w:r>
      <w:r w:rsidR="005D371A" w:rsidRPr="00466236">
        <w:t xml:space="preserve">, informując o tym co najmniej </w:t>
      </w:r>
      <w:r w:rsidR="00A06728" w:rsidRPr="00466236">
        <w:t xml:space="preserve">jeden </w:t>
      </w:r>
      <w:r w:rsidR="005D371A" w:rsidRPr="00466236">
        <w:t>dzień wcześniej.</w:t>
      </w:r>
    </w:p>
    <w:p w:rsidR="00B03105" w:rsidRPr="00466236" w:rsidRDefault="00B03105" w:rsidP="00CD11EC">
      <w:pPr>
        <w:pStyle w:val="ustep"/>
      </w:pPr>
      <w:r w:rsidRPr="00466236">
        <w:t>Opuszczanie miejsca pracy przez nauczyciela (wyjście w trakcie zajęć) jest możliwe pod warunkiem, że dyrektor wyrazi na to zgodę, a opiekę nad klasą przejmuje inny pracownik szkoły.</w:t>
      </w:r>
    </w:p>
    <w:p w:rsidR="00B03105" w:rsidRPr="00466236" w:rsidRDefault="00B03105" w:rsidP="00CD11EC">
      <w:pPr>
        <w:pStyle w:val="ustep"/>
      </w:pPr>
      <w:r w:rsidRPr="00466236">
        <w:t>W razie zaistnienia wypadku uczniowskiego, nauczyciel, który jest jego świadkiem, zawiadamia pielęgniarkę szkolną,</w:t>
      </w:r>
      <w:r w:rsidR="00B37891">
        <w:t xml:space="preserve"> szkolnego inspektora bhp oraz dyrektora s</w:t>
      </w:r>
      <w:r w:rsidRPr="00466236">
        <w:t>zkoły.</w:t>
      </w:r>
    </w:p>
    <w:p w:rsidR="00B03105" w:rsidRPr="00466236" w:rsidRDefault="0052492F" w:rsidP="00CD11EC">
      <w:pPr>
        <w:pStyle w:val="ustep"/>
      </w:pPr>
      <w:r>
        <w:t>Dyrektor s</w:t>
      </w:r>
      <w:r w:rsidR="00B03105" w:rsidRPr="00466236">
        <w:t>zkoły powiadamia o wypadku zaistniałym na terenie szkoły pogotowie ratunkowe  (w razie potrzeby), rodziców</w:t>
      </w:r>
      <w:r>
        <w:t>/prawnych opiekunów</w:t>
      </w:r>
      <w:r w:rsidR="00B03105" w:rsidRPr="00466236">
        <w:t xml:space="preserve"> oraz organ prowadzący.</w:t>
      </w:r>
    </w:p>
    <w:p w:rsidR="00B03105" w:rsidRPr="00466236" w:rsidRDefault="00B03105" w:rsidP="00CD11EC">
      <w:pPr>
        <w:pStyle w:val="ustep"/>
      </w:pPr>
      <w:r w:rsidRPr="00466236">
        <w:t xml:space="preserve">O wypadku śmiertelnym, ciężkim lub zbiorowym powiadamiany jest prokurator </w:t>
      </w:r>
      <w:r w:rsidR="00C02AFB" w:rsidRPr="00466236">
        <w:t>i </w:t>
      </w:r>
      <w:r w:rsidRPr="00466236">
        <w:t>kurator oświaty, a o wypadku w wyniku zatrucia – państwowy inspektor sanitarny.</w:t>
      </w:r>
    </w:p>
    <w:p w:rsidR="00D40B49" w:rsidRDefault="00D40B49" w:rsidP="006A54B3">
      <w:pPr>
        <w:pStyle w:val="paragraf"/>
        <w:rPr>
          <w:b/>
        </w:rPr>
      </w:pPr>
    </w:p>
    <w:p w:rsidR="00D40B49" w:rsidRDefault="00D40B49" w:rsidP="006A54B3">
      <w:pPr>
        <w:pStyle w:val="paragraf"/>
        <w:rPr>
          <w:b/>
        </w:rPr>
      </w:pPr>
    </w:p>
    <w:p w:rsidR="00B03105" w:rsidRPr="006A54B3" w:rsidRDefault="00EA78FE" w:rsidP="006A54B3">
      <w:pPr>
        <w:pStyle w:val="paragraf"/>
        <w:rPr>
          <w:b/>
        </w:rPr>
      </w:pPr>
      <w:r w:rsidRPr="006A54B3">
        <w:rPr>
          <w:b/>
        </w:rPr>
        <w:lastRenderedPageBreak/>
        <w:t xml:space="preserve">§ </w:t>
      </w:r>
      <w:r w:rsidR="00725F06" w:rsidRPr="006A54B3">
        <w:rPr>
          <w:b/>
        </w:rPr>
        <w:t>1</w:t>
      </w:r>
      <w:r w:rsidR="00C125DE">
        <w:rPr>
          <w:b/>
        </w:rPr>
        <w:t>27</w:t>
      </w:r>
      <w:r w:rsidR="00B03105" w:rsidRPr="006A54B3">
        <w:rPr>
          <w:b/>
        </w:rPr>
        <w:t xml:space="preserve">. </w:t>
      </w:r>
      <w:r w:rsidR="00B03105" w:rsidRPr="006A54B3">
        <w:rPr>
          <w:rStyle w:val="Pogrubienie"/>
          <w:b w:val="0"/>
          <w:bCs w:val="0"/>
          <w:color w:val="000000"/>
        </w:rPr>
        <w:t>Procedury postępowania w przypadku zagrożenia</w:t>
      </w:r>
    </w:p>
    <w:p w:rsidR="00B03105" w:rsidRPr="006A54B3" w:rsidRDefault="00B03105" w:rsidP="001D7D92">
      <w:pPr>
        <w:pStyle w:val="ustep1"/>
        <w:numPr>
          <w:ilvl w:val="0"/>
          <w:numId w:val="230"/>
        </w:numPr>
      </w:pPr>
      <w:r w:rsidRPr="00CD11EC">
        <w:rPr>
          <w:rStyle w:val="Pogrubienie"/>
          <w:b w:val="0"/>
        </w:rPr>
        <w:t>W przypadku uzyskania informacji, że uczeń który, nie ukończył 18 lat, używa alkoholu lub innych środków w celu wprowadzenia się w stan odurzenia, uprawia nierząd, bądź przejawia inne zachowania świadczące o demoralizacji, nauczyciel powinien podjąć następujące kroki:</w:t>
      </w:r>
    </w:p>
    <w:p w:rsidR="00B03105" w:rsidRPr="00466236" w:rsidRDefault="0059462E" w:rsidP="001D7D92">
      <w:pPr>
        <w:pStyle w:val="punkt"/>
        <w:numPr>
          <w:ilvl w:val="0"/>
          <w:numId w:val="231"/>
        </w:numPr>
      </w:pPr>
      <w:r>
        <w:t>p</w:t>
      </w:r>
      <w:r w:rsidR="00B03105" w:rsidRPr="00466236">
        <w:t>rzekazać uzysk</w:t>
      </w:r>
      <w:r>
        <w:t>aną informację wychowawcy klasy;</w:t>
      </w:r>
    </w:p>
    <w:p w:rsidR="00B03105" w:rsidRPr="00466236" w:rsidRDefault="0059462E" w:rsidP="001D7D92">
      <w:pPr>
        <w:pStyle w:val="punkt"/>
        <w:numPr>
          <w:ilvl w:val="0"/>
          <w:numId w:val="231"/>
        </w:numPr>
      </w:pPr>
      <w:r>
        <w:t>w</w:t>
      </w:r>
      <w:r w:rsidR="00B03105" w:rsidRPr="00466236">
        <w:t>ychowawca informuje o fakcie pedagoga/psycholo</w:t>
      </w:r>
      <w:r>
        <w:t>ga szkolnego i dyrektora szkoły;</w:t>
      </w:r>
    </w:p>
    <w:p w:rsidR="00796465" w:rsidRPr="00466236" w:rsidRDefault="0059462E" w:rsidP="001D7D92">
      <w:pPr>
        <w:pStyle w:val="punkt"/>
        <w:numPr>
          <w:ilvl w:val="0"/>
          <w:numId w:val="231"/>
        </w:numPr>
      </w:pPr>
      <w:r>
        <w:t>w</w:t>
      </w:r>
      <w:r w:rsidR="00B03105" w:rsidRPr="00466236">
        <w:t>ycho</w:t>
      </w:r>
      <w:r w:rsidR="001A5368">
        <w:t>wawca wzywa do szkoły rodziców/prawnych opiekunów</w:t>
      </w:r>
      <w:r w:rsidR="00B03105" w:rsidRPr="00466236">
        <w:t xml:space="preserve"> ucznia i przekazuje im uzyskaną informację. Przeprowadza rozmowę z rodzicami</w:t>
      </w:r>
      <w:r w:rsidR="00487375">
        <w:t>/prawnymi opiekunami</w:t>
      </w:r>
      <w:r w:rsidR="00B03105" w:rsidRPr="00466236">
        <w:t xml:space="preserve"> oraz z uczniem, w ich obecności. W przypadku potwierdzenia informacji, zobowiązuje ucznia do zaniechania negatywnego postępowania, rodziców</w:t>
      </w:r>
      <w:r w:rsidR="001A5368">
        <w:t>/pr</w:t>
      </w:r>
      <w:r w:rsidR="00487375">
        <w:t>a</w:t>
      </w:r>
      <w:r w:rsidR="001A5368">
        <w:t>wnych opiekunów</w:t>
      </w:r>
      <w:r w:rsidR="00B03105" w:rsidRPr="00466236">
        <w:t xml:space="preserve"> zaś bezwzględnie do szcz</w:t>
      </w:r>
      <w:r>
        <w:t>ególnego nadzoru nad dzieckiem;</w:t>
      </w:r>
    </w:p>
    <w:p w:rsidR="00B03105" w:rsidRPr="00466236" w:rsidRDefault="0059462E" w:rsidP="001D7D92">
      <w:pPr>
        <w:pStyle w:val="punkt"/>
        <w:numPr>
          <w:ilvl w:val="0"/>
          <w:numId w:val="231"/>
        </w:numPr>
      </w:pPr>
      <w:r>
        <w:t>j</w:t>
      </w:r>
      <w:r w:rsidR="00B03105" w:rsidRPr="00466236">
        <w:t>eżeli rodzice</w:t>
      </w:r>
      <w:r w:rsidR="001A5368">
        <w:t>/prawni opiekunowie</w:t>
      </w:r>
      <w:r w:rsidR="00B03105" w:rsidRPr="00466236">
        <w:t xml:space="preserve"> odmawiają współpracy lub nie st</w:t>
      </w:r>
      <w:r w:rsidR="001A5368">
        <w:t>awiają się do szkoły, a nadal z </w:t>
      </w:r>
      <w:r w:rsidR="00B03105" w:rsidRPr="00466236">
        <w:t>wiarygodnych źródeł napływają informacje o przejawach demoralizacji ich dziecka, dyrekt</w:t>
      </w:r>
      <w:r w:rsidR="000E262C">
        <w:t>or szkoły pisemnie powiadamia o </w:t>
      </w:r>
      <w:r w:rsidR="00B03105" w:rsidRPr="00466236">
        <w:t>zaistniałej sy</w:t>
      </w:r>
      <w:r>
        <w:t>tuacji sąd rodzinny lub policję;</w:t>
      </w:r>
    </w:p>
    <w:p w:rsidR="000341B2" w:rsidRPr="00466236" w:rsidRDefault="0059462E" w:rsidP="001D7D92">
      <w:pPr>
        <w:pStyle w:val="punkt"/>
        <w:numPr>
          <w:ilvl w:val="0"/>
          <w:numId w:val="231"/>
        </w:numPr>
      </w:pPr>
      <w:r>
        <w:t>w</w:t>
      </w:r>
      <w:r w:rsidR="00B03105" w:rsidRPr="00466236">
        <w:t xml:space="preserve"> przypadku, gdy szkoła wykorzystała wszystkie dostępne jej środki oddziaływań wychowawczych, a ich zastosowanie nie przynosi oczekiwanych rezultatów, dyrektor szkoły powiadamia sąd rodzinny lub policję. Dalszy tok postępowania leży w kompete</w:t>
      </w:r>
      <w:r>
        <w:t>ncji tych instytucji;</w:t>
      </w:r>
    </w:p>
    <w:p w:rsidR="00B03105" w:rsidRPr="00466236" w:rsidRDefault="0059462E" w:rsidP="001D7D92">
      <w:pPr>
        <w:pStyle w:val="punkt"/>
        <w:numPr>
          <w:ilvl w:val="0"/>
          <w:numId w:val="231"/>
        </w:numPr>
      </w:pPr>
      <w:r>
        <w:t>w</w:t>
      </w:r>
      <w:r w:rsidR="00B03105" w:rsidRPr="00466236">
        <w:t xml:space="preserve"> przypadku uzyskania informacji o popełnieniu przez ucznia, który ukończył 17 lat, przestępstwa ściganego z urzędu lub jego udziału w działalności grup przestępczych, zgodnie z art. 304 § 2 kodeksu postępowania karnego, dyrektor szkoły jako przedstawiciel instytucji jest obowiązany niezwłocznie zawiadomić o tym prokuratora lub policję.</w:t>
      </w:r>
    </w:p>
    <w:p w:rsidR="00B03105" w:rsidRPr="006A54B3" w:rsidRDefault="00B03105" w:rsidP="00CD11EC">
      <w:pPr>
        <w:pStyle w:val="ustep1"/>
      </w:pPr>
      <w:r w:rsidRPr="006A54B3">
        <w:rPr>
          <w:rStyle w:val="Pogrubienie"/>
          <w:b w:val="0"/>
        </w:rPr>
        <w:t>W przypadku, gdy nauczyciel podejrzewa, że na terenie szkoły znajduje się uczeń będący pod wpływem alkoholu lub narkotyków powinien podjąć następujące kroki:</w:t>
      </w:r>
    </w:p>
    <w:p w:rsidR="00B03105" w:rsidRPr="00466236" w:rsidRDefault="0059462E" w:rsidP="001D7D92">
      <w:pPr>
        <w:pStyle w:val="punkt"/>
        <w:numPr>
          <w:ilvl w:val="0"/>
          <w:numId w:val="232"/>
        </w:numPr>
      </w:pPr>
      <w:r>
        <w:t>p</w:t>
      </w:r>
      <w:r w:rsidR="00B03105" w:rsidRPr="00466236">
        <w:t>owiadamia o swoich przypuszczeniach wychowawcę klasy;</w:t>
      </w:r>
    </w:p>
    <w:p w:rsidR="00B03105" w:rsidRPr="00466236" w:rsidRDefault="0059462E" w:rsidP="001D7D92">
      <w:pPr>
        <w:pStyle w:val="punkt"/>
        <w:numPr>
          <w:ilvl w:val="0"/>
          <w:numId w:val="232"/>
        </w:numPr>
      </w:pPr>
      <w:r>
        <w:t>o</w:t>
      </w:r>
      <w:r w:rsidR="00B03105" w:rsidRPr="00466236">
        <w:t>dizolowuje ucznia od reszty klasy, ale ze względów bezpieczeństwa nie pozostawia go samego; stwarza warunki, w których nie będzie zagrożone jego życie ani zdrowie;</w:t>
      </w:r>
    </w:p>
    <w:p w:rsidR="00B03105" w:rsidRPr="00466236" w:rsidRDefault="0059462E" w:rsidP="001D7D92">
      <w:pPr>
        <w:pStyle w:val="punkt"/>
        <w:numPr>
          <w:ilvl w:val="0"/>
          <w:numId w:val="232"/>
        </w:numPr>
      </w:pPr>
      <w:r>
        <w:t>w</w:t>
      </w:r>
      <w:r w:rsidR="00B03105" w:rsidRPr="00466236">
        <w:t>zywa lekarza w celu stwierdzenia stanu trzeźwości lub odurzenia, ewentualnie udzielenia pomocy medycznej;</w:t>
      </w:r>
    </w:p>
    <w:p w:rsidR="00B03105" w:rsidRPr="00466236" w:rsidRDefault="0059462E" w:rsidP="001D7D92">
      <w:pPr>
        <w:pStyle w:val="punkt"/>
        <w:numPr>
          <w:ilvl w:val="0"/>
          <w:numId w:val="232"/>
        </w:numPr>
      </w:pPr>
      <w:r>
        <w:t>z</w:t>
      </w:r>
      <w:r w:rsidR="001A5368">
        <w:t>awiadamia o tym fakcie dyrektora s</w:t>
      </w:r>
      <w:r w:rsidR="00B03105" w:rsidRPr="00466236">
        <w:t>zkoły oraz rodziców/</w:t>
      </w:r>
      <w:r w:rsidR="001A5368">
        <w:t xml:space="preserve">prawnych </w:t>
      </w:r>
      <w:r w:rsidR="00B03105" w:rsidRPr="00466236">
        <w:t>opiekunów, których zobowiązuje do niezwłocznego odebrania ucznia ze szkoły. Gdy rodzice/</w:t>
      </w:r>
      <w:r w:rsidR="001A5368">
        <w:t xml:space="preserve">prawni </w:t>
      </w:r>
      <w:r w:rsidR="00B03105" w:rsidRPr="00466236">
        <w:t>opiekunow</w:t>
      </w:r>
      <w:r w:rsidR="00AC1F79">
        <w:t>ie odmówią odebrania dziecka, o </w:t>
      </w:r>
      <w:r w:rsidR="00B03105" w:rsidRPr="00466236">
        <w:t>pozostaniu ucznia w szkole, czy przewiezieniu do placówki służby zdrowia, albo przekazaniu go do dyspozycji funkcjonariuszom policji - decyduje lekarz, po ustaleniu ak</w:t>
      </w:r>
      <w:r w:rsidR="00AC1F79">
        <w:t>tualnego stanu zdrowia ucznia i </w:t>
      </w:r>
      <w:r w:rsidR="00B03105" w:rsidRPr="00466236">
        <w:t>w porozumieniu z dyrektorem szkoły;</w:t>
      </w:r>
    </w:p>
    <w:p w:rsidR="00B03105" w:rsidRPr="00466236" w:rsidRDefault="0059462E" w:rsidP="001D7D92">
      <w:pPr>
        <w:pStyle w:val="punkt"/>
        <w:numPr>
          <w:ilvl w:val="0"/>
          <w:numId w:val="232"/>
        </w:numPr>
      </w:pPr>
      <w:r>
        <w:t>d</w:t>
      </w:r>
      <w:r w:rsidR="00B03105" w:rsidRPr="00466236">
        <w:t>yrektor szkoły zawiadamia najbliższą jednostkę policji, gdy rodzice ucznia będącego pod wpływem alkoholu - odmawiają przyjścia do szkoły, a jest on agresywny, bądź swoim zachowaniem daje powód do zgorszenia albo zagraża życiu lub zdrowiu innych osób. W przypadku stwierdzenia stanu nietrzeźwości, policja ma możliwość przewiezienia ucznia do izby wytrzeźwień, albo do policyjnych pomieszczeń dla osób zatrzymanych - na czas niezbędny do wytrzeźwienia (maksymalnie do 24 godzin). O fakcie umieszczenia zawiadamia się rodziców/</w:t>
      </w:r>
      <w:r w:rsidR="001A5368">
        <w:t xml:space="preserve">prawnych </w:t>
      </w:r>
      <w:r w:rsidR="00B03105" w:rsidRPr="00466236">
        <w:t>opiekunów oraz sąd rodzinny, jeśli uczeń nie ukończył 18 lat;</w:t>
      </w:r>
    </w:p>
    <w:p w:rsidR="00B03105" w:rsidRDefault="0059462E" w:rsidP="001D7D92">
      <w:pPr>
        <w:pStyle w:val="punkt"/>
        <w:numPr>
          <w:ilvl w:val="0"/>
          <w:numId w:val="232"/>
        </w:numPr>
      </w:pPr>
      <w:r>
        <w:t>j</w:t>
      </w:r>
      <w:r w:rsidR="00B03105" w:rsidRPr="00466236">
        <w:t>eżeli powtarzają się przypadki, w których uczeń (przed ukończeniem 18 lat</w:t>
      </w:r>
      <w:r w:rsidR="00B37891">
        <w:t>)</w:t>
      </w:r>
      <w:r w:rsidR="00B03105" w:rsidRPr="00466236">
        <w:t xml:space="preserve"> znajduje się pod wpływem alkoholu lub narkotyków na terenie szkoły, to dyrektor szkoły ma obowiązek powiadomienia o ty</w:t>
      </w:r>
      <w:r w:rsidR="001A5368">
        <w:t xml:space="preserve">m policji </w:t>
      </w:r>
      <w:r w:rsidR="006A54B3">
        <w:t>lub sądu rodzinnego.</w:t>
      </w:r>
    </w:p>
    <w:p w:rsidR="00D40B49" w:rsidRPr="00466236" w:rsidRDefault="00D40B49" w:rsidP="00D40B49">
      <w:pPr>
        <w:pStyle w:val="punkt"/>
        <w:numPr>
          <w:ilvl w:val="0"/>
          <w:numId w:val="0"/>
        </w:numPr>
      </w:pPr>
    </w:p>
    <w:p w:rsidR="00B03105" w:rsidRPr="001A5368" w:rsidRDefault="00B03105" w:rsidP="00CD11EC">
      <w:pPr>
        <w:pStyle w:val="ustep1"/>
        <w:rPr>
          <w:szCs w:val="24"/>
        </w:rPr>
      </w:pPr>
      <w:r w:rsidRPr="001A5368">
        <w:rPr>
          <w:rStyle w:val="Pogrubienie"/>
          <w:b w:val="0"/>
          <w:bCs/>
          <w:szCs w:val="24"/>
        </w:rPr>
        <w:lastRenderedPageBreak/>
        <w:t xml:space="preserve">W </w:t>
      </w:r>
      <w:r w:rsidRPr="001A5368">
        <w:rPr>
          <w:rStyle w:val="Pogrubienie"/>
          <w:b w:val="0"/>
          <w:szCs w:val="24"/>
        </w:rPr>
        <w:t>przypadku</w:t>
      </w:r>
      <w:r w:rsidRPr="001A5368">
        <w:rPr>
          <w:rStyle w:val="Pogrubienie"/>
          <w:b w:val="0"/>
          <w:bCs/>
          <w:szCs w:val="24"/>
        </w:rPr>
        <w:t>, gdy nauczyciel znajduje na terenie szkoły substancję przypominającą wyglądem narkotyk powinien podjąć następujące kroki:</w:t>
      </w:r>
    </w:p>
    <w:p w:rsidR="00B03105" w:rsidRPr="00466236" w:rsidRDefault="0059462E" w:rsidP="001D7D92">
      <w:pPr>
        <w:pStyle w:val="punkt"/>
        <w:numPr>
          <w:ilvl w:val="0"/>
          <w:numId w:val="233"/>
        </w:numPr>
      </w:pPr>
      <w:r>
        <w:t>n</w:t>
      </w:r>
      <w:r w:rsidR="00B03105" w:rsidRPr="00466236">
        <w:t>auczyciel zachowując środki ostrożności zabezpiecza substancję przed dostępem do niej osób niepowołanych oraz ewentualnym jej zniszczeniem do czasu przyjazdu policji, próbuje (o ile to jest możliwe w zakresie działań pedagogicznych) ustalić, do ko</w:t>
      </w:r>
      <w:r>
        <w:t>go znaleziona substancja należy;</w:t>
      </w:r>
    </w:p>
    <w:p w:rsidR="00B03105" w:rsidRPr="00466236" w:rsidRDefault="0059462E" w:rsidP="001D7D92">
      <w:pPr>
        <w:pStyle w:val="punkt"/>
        <w:numPr>
          <w:ilvl w:val="0"/>
          <w:numId w:val="233"/>
        </w:numPr>
      </w:pPr>
      <w:r>
        <w:t>p</w:t>
      </w:r>
      <w:r w:rsidR="00B03105" w:rsidRPr="00466236">
        <w:t>owiadamia o zaistniałym zdarzeniu dyrektora szkoły</w:t>
      </w:r>
      <w:r w:rsidR="00564618" w:rsidRPr="00466236">
        <w:t>,</w:t>
      </w:r>
      <w:r>
        <w:t xml:space="preserve"> wzywa policję;</w:t>
      </w:r>
    </w:p>
    <w:p w:rsidR="00B03105" w:rsidRPr="00466236" w:rsidRDefault="0059462E" w:rsidP="001D7D92">
      <w:pPr>
        <w:pStyle w:val="punkt"/>
        <w:numPr>
          <w:ilvl w:val="0"/>
          <w:numId w:val="233"/>
        </w:numPr>
      </w:pPr>
      <w:r>
        <w:t>p</w:t>
      </w:r>
      <w:r w:rsidR="00B03105" w:rsidRPr="00466236">
        <w:t>o przyjeździe policji niezwłocznie przekazuje zabezpieczoną substancję i przekazuje informacje dotyczące szczegółów zdarzenia.</w:t>
      </w:r>
    </w:p>
    <w:p w:rsidR="00B03105" w:rsidRPr="006A54B3" w:rsidRDefault="00B03105" w:rsidP="00CD11EC">
      <w:pPr>
        <w:pStyle w:val="ustep1"/>
      </w:pPr>
      <w:r w:rsidRPr="006A54B3">
        <w:rPr>
          <w:rStyle w:val="Pogrubienie"/>
          <w:b w:val="0"/>
        </w:rPr>
        <w:t>W przypadku, gdy nauczyciel podejrzewa, że uczeń posiada przy sobie substancję przypominającą narkotyk, powinien podjąć następujące kroki:</w:t>
      </w:r>
    </w:p>
    <w:p w:rsidR="00B03105" w:rsidRPr="00466236" w:rsidRDefault="00B03105" w:rsidP="001D7D92">
      <w:pPr>
        <w:pStyle w:val="punkt"/>
        <w:numPr>
          <w:ilvl w:val="0"/>
          <w:numId w:val="234"/>
        </w:numPr>
      </w:pPr>
      <w:r w:rsidRPr="00466236">
        <w:t>nauczyciel w obecności innej osoby (wychowawca, pedagog, dyrektor, itp.) ma prawo żądać, aby uczeń przekazał mu tę substancję, pokazał zawartość torby szkolnej oraz ki</w:t>
      </w:r>
      <w:r w:rsidR="000107CC">
        <w:t>eszeni (we własnej odzieży), ewentualnie</w:t>
      </w:r>
      <w:r w:rsidRPr="00466236">
        <w:t xml:space="preserve"> innych przedmiotów budzących podejrzenie co do ich związku z poszukiwaną substancją. Nauczyciel nie ma prawa samodzielnie wykonać czynności przeszukania odzieży ani teczki ucznia - jest to czynność za</w:t>
      </w:r>
      <w:r w:rsidR="00373AD6">
        <w:t>strzeżona wyłącznie dla policji;</w:t>
      </w:r>
    </w:p>
    <w:p w:rsidR="00B03105" w:rsidRPr="00466236" w:rsidRDefault="00B03105" w:rsidP="001D7D92">
      <w:pPr>
        <w:pStyle w:val="punkt"/>
        <w:numPr>
          <w:ilvl w:val="0"/>
          <w:numId w:val="234"/>
        </w:numPr>
      </w:pPr>
      <w:r w:rsidRPr="00466236">
        <w:t>o swoich spostrzeżeniach powiadamia dyrektora szkoły oraz rodziców/</w:t>
      </w:r>
      <w:r w:rsidR="000107CC">
        <w:t xml:space="preserve">prawnych </w:t>
      </w:r>
      <w:r w:rsidRPr="00466236">
        <w:t>opiekunów ucznia i wzywa ich do</w:t>
      </w:r>
      <w:r w:rsidR="00373AD6">
        <w:t xml:space="preserve"> natychmiastowego stawiennictwa;</w:t>
      </w:r>
    </w:p>
    <w:p w:rsidR="00B03105" w:rsidRPr="00466236" w:rsidRDefault="00B03105" w:rsidP="001D7D92">
      <w:pPr>
        <w:pStyle w:val="punkt"/>
        <w:numPr>
          <w:ilvl w:val="0"/>
          <w:numId w:val="234"/>
        </w:numPr>
      </w:pPr>
      <w:r w:rsidRPr="00466236">
        <w:t>w przypadku, gdy uczeń, mimo wezwania, odmawia przekaz</w:t>
      </w:r>
      <w:r w:rsidR="00373AD6">
        <w:t>ania nauczycielowi substancji i </w:t>
      </w:r>
      <w:r w:rsidRPr="00466236">
        <w:t>pokazania zawartości teczki, dyrektor szkoły wzywa policję, która przeszukuje odzież i przedmioty należące do ucznia oraz zabezpiecza znalezioną substa</w:t>
      </w:r>
      <w:r w:rsidR="00373AD6">
        <w:t>ncję i zabiera ją do ekspertyzy;</w:t>
      </w:r>
    </w:p>
    <w:p w:rsidR="00B03105" w:rsidRPr="00466236" w:rsidRDefault="00B03105" w:rsidP="001D7D92">
      <w:pPr>
        <w:pStyle w:val="punkt"/>
        <w:numPr>
          <w:ilvl w:val="0"/>
          <w:numId w:val="234"/>
        </w:numPr>
      </w:pPr>
      <w:r w:rsidRPr="00466236">
        <w:t>jeżeli uczeń wyda substancję dobrowolnie, nauczyciel, po odpowiednim zabezpieczeniu, zobowiązany jest bezzwłocznie przekazać ją do jednostki policji. Wcześniej próbuje ustalić, w jaki sposób i od kogo, uczeń nabył substancję. Całe zdarzenie nauczyciel dokumentuje, sporządzając możliwie dokładną notatkę z ustaleń wraz ze swoimi spostrzeżeniami.</w:t>
      </w:r>
    </w:p>
    <w:p w:rsidR="00B03105" w:rsidRPr="006A54B3" w:rsidRDefault="00D70580" w:rsidP="006A54B3">
      <w:pPr>
        <w:pStyle w:val="paragraf"/>
        <w:rPr>
          <w:b/>
        </w:rPr>
      </w:pPr>
      <w:r w:rsidRPr="006A54B3">
        <w:rPr>
          <w:b/>
        </w:rPr>
        <w:t xml:space="preserve">§ </w:t>
      </w:r>
      <w:r w:rsidR="00725F06" w:rsidRPr="006A54B3">
        <w:rPr>
          <w:b/>
        </w:rPr>
        <w:t>1</w:t>
      </w:r>
      <w:r w:rsidR="00C125DE">
        <w:rPr>
          <w:b/>
        </w:rPr>
        <w:t>28</w:t>
      </w:r>
      <w:r w:rsidR="00B03105" w:rsidRPr="006A54B3">
        <w:rPr>
          <w:b/>
        </w:rPr>
        <w:t>.</w:t>
      </w:r>
      <w:r w:rsidR="00B03105" w:rsidRPr="00466236">
        <w:t xml:space="preserve"> Podstawowe zasady przestrzegania </w:t>
      </w:r>
      <w:r w:rsidR="00AE7534">
        <w:rPr>
          <w:rStyle w:val="Pogrubienie"/>
          <w:b w:val="0"/>
          <w:bCs w:val="0"/>
        </w:rPr>
        <w:t>bezpieczeństwa</w:t>
      </w:r>
      <w:r w:rsidR="00B03105" w:rsidRPr="006A54B3">
        <w:rPr>
          <w:rStyle w:val="Pogrubienie"/>
          <w:b w:val="0"/>
          <w:bCs w:val="0"/>
        </w:rPr>
        <w:t xml:space="preserve"> uczniów.</w:t>
      </w:r>
    </w:p>
    <w:p w:rsidR="00B03105" w:rsidRPr="00466236" w:rsidRDefault="00B03105" w:rsidP="001D7D92">
      <w:pPr>
        <w:pStyle w:val="ustep1"/>
        <w:numPr>
          <w:ilvl w:val="0"/>
          <w:numId w:val="235"/>
        </w:numPr>
      </w:pPr>
      <w:r w:rsidRPr="00466236">
        <w:t>Dyrektor szkoły, nauczyciele i pracownicy szkoły są o</w:t>
      </w:r>
      <w:r w:rsidR="00705773">
        <w:t>dpowiedzialni za bezpieczeństwo</w:t>
      </w:r>
      <w:r w:rsidR="00590B28" w:rsidRPr="00466236">
        <w:t xml:space="preserve"> </w:t>
      </w:r>
      <w:r w:rsidR="00373AD6">
        <w:t>i </w:t>
      </w:r>
      <w:r w:rsidRPr="00466236">
        <w:t xml:space="preserve">zdrowie uczniów w czasie ich pobytu w szkole oraz </w:t>
      </w:r>
      <w:r w:rsidR="00B37891">
        <w:t xml:space="preserve">podczas </w:t>
      </w:r>
      <w:r w:rsidRPr="00466236">
        <w:t>zajęć poza szkołą, organizowanych przez nią.</w:t>
      </w:r>
    </w:p>
    <w:p w:rsidR="00B03105" w:rsidRPr="00466236" w:rsidRDefault="00B03105" w:rsidP="001D7D92">
      <w:pPr>
        <w:pStyle w:val="ustep1"/>
        <w:numPr>
          <w:ilvl w:val="0"/>
          <w:numId w:val="235"/>
        </w:numPr>
      </w:pPr>
      <w:r w:rsidRPr="00466236">
        <w:t xml:space="preserve">Sprawowanie opieki nad uczniami przebywającymi w szkole oraz podczas zajęć obowiązkowych i </w:t>
      </w:r>
      <w:r w:rsidR="0018440E" w:rsidRPr="00466236">
        <w:t>pozalekcyjnych</w:t>
      </w:r>
      <w:r w:rsidRPr="00466236">
        <w:t xml:space="preserve"> realizowane jest poprzez:</w:t>
      </w:r>
    </w:p>
    <w:p w:rsidR="00B03105" w:rsidRPr="00466236" w:rsidRDefault="00B03105" w:rsidP="001D7D92">
      <w:pPr>
        <w:pStyle w:val="punkt"/>
        <w:numPr>
          <w:ilvl w:val="0"/>
          <w:numId w:val="236"/>
        </w:numPr>
      </w:pPr>
      <w:r w:rsidRPr="00466236">
        <w:t>systematyczne kontrolowanie obecności uczniów na każdej lekcji i zajęciach dodatkowych, reagowanie na spóźnienia, ucieczki z lekcji;</w:t>
      </w:r>
    </w:p>
    <w:p w:rsidR="00B03105" w:rsidRPr="00466236" w:rsidRDefault="00B03105" w:rsidP="001D7D92">
      <w:pPr>
        <w:pStyle w:val="punkt"/>
        <w:numPr>
          <w:ilvl w:val="0"/>
          <w:numId w:val="236"/>
        </w:numPr>
      </w:pPr>
      <w:r w:rsidRPr="00466236">
        <w:t xml:space="preserve">systematyczne sprawdzanie obecności uczniów zobowiązanych do przebywania w świetlicy </w:t>
      </w:r>
      <w:r w:rsidR="00F15E09">
        <w:t>i </w:t>
      </w:r>
      <w:r w:rsidRPr="00466236">
        <w:t>egzekwowanie przestrzegania regulaminu świetlicy;</w:t>
      </w:r>
    </w:p>
    <w:p w:rsidR="00B03105" w:rsidRPr="00466236" w:rsidRDefault="00B03105" w:rsidP="001D7D92">
      <w:pPr>
        <w:pStyle w:val="punkt"/>
        <w:numPr>
          <w:ilvl w:val="0"/>
          <w:numId w:val="236"/>
        </w:numPr>
      </w:pPr>
      <w:r w:rsidRPr="00466236">
        <w:t>uświadomienie uczniom zagrożenia i podawan</w:t>
      </w:r>
      <w:r w:rsidR="00373AD6">
        <w:t>ie sposobów przeciwdziałania im;</w:t>
      </w:r>
    </w:p>
    <w:p w:rsidR="00B03105" w:rsidRPr="00466236" w:rsidRDefault="00B03105" w:rsidP="001D7D92">
      <w:pPr>
        <w:pStyle w:val="punkt"/>
        <w:numPr>
          <w:ilvl w:val="0"/>
          <w:numId w:val="236"/>
        </w:numPr>
      </w:pPr>
      <w:r w:rsidRPr="00466236">
        <w:t>sprawdzanie warunków bezpieczeństwa w miejscach, gdzie prowadzone są zajęcia (dostrzeżone zagrożenie usunąć lub zgłosić dyrektorowi szkoły);</w:t>
      </w:r>
    </w:p>
    <w:p w:rsidR="00B03105" w:rsidRPr="00466236" w:rsidRDefault="00B03105" w:rsidP="001D7D92">
      <w:pPr>
        <w:pStyle w:val="punkt"/>
        <w:numPr>
          <w:ilvl w:val="0"/>
          <w:numId w:val="236"/>
        </w:numPr>
      </w:pPr>
      <w:r w:rsidRPr="00466236">
        <w:t>reagowanie na wszelkie dostrzeżone sytuacje lub zachowania uczniów stanowiące zagrożenie bezpieczeństwa uczniów;</w:t>
      </w:r>
    </w:p>
    <w:p w:rsidR="00B03105" w:rsidRPr="00466236" w:rsidRDefault="00B03105" w:rsidP="001D7D92">
      <w:pPr>
        <w:pStyle w:val="punkt"/>
        <w:numPr>
          <w:ilvl w:val="0"/>
          <w:numId w:val="236"/>
        </w:numPr>
      </w:pPr>
      <w:r w:rsidRPr="00466236">
        <w:t>zwracanie uwagi na osoby postronne przebywające na terenie szkoły;</w:t>
      </w:r>
    </w:p>
    <w:p w:rsidR="00B03105" w:rsidRPr="00466236" w:rsidRDefault="000107CC" w:rsidP="001D7D92">
      <w:pPr>
        <w:pStyle w:val="punkt"/>
        <w:numPr>
          <w:ilvl w:val="0"/>
          <w:numId w:val="236"/>
        </w:numPr>
      </w:pPr>
      <w:r>
        <w:t>niezwłocznie zawiadamianie dyrektora s</w:t>
      </w:r>
      <w:r w:rsidR="00B03105" w:rsidRPr="00466236">
        <w:t>zkoły o wsze</w:t>
      </w:r>
      <w:r w:rsidR="00487375">
        <w:t>lkich dostrzeżonych zdarzeniach</w:t>
      </w:r>
      <w:r w:rsidR="00B03105" w:rsidRPr="00466236">
        <w:t xml:space="preserve"> noszących znamiona przestępstwa lub stanowiących zagrożenie dla zdrowia lub życia uczniów</w:t>
      </w:r>
      <w:r w:rsidR="00B37891">
        <w:t>.</w:t>
      </w:r>
    </w:p>
    <w:p w:rsidR="00B03105" w:rsidRPr="00466236" w:rsidRDefault="00B03105" w:rsidP="00CD11EC">
      <w:pPr>
        <w:pStyle w:val="ustep1"/>
      </w:pPr>
      <w:r w:rsidRPr="00466236">
        <w:lastRenderedPageBreak/>
        <w:t>W razie wypadku należy udzielić pierwszej pomocy, zawi</w:t>
      </w:r>
      <w:r w:rsidR="00373AD6">
        <w:t>adomić i wezwać pielęgniarkę, w </w:t>
      </w:r>
      <w:r w:rsidRPr="00466236">
        <w:t xml:space="preserve">razie potrzeby wezwać pogotowie ratunkowe (każdy wypadek należy odnotować w </w:t>
      </w:r>
      <w:r w:rsidRPr="00705773">
        <w:t>„zeszycie wypadków”</w:t>
      </w:r>
      <w:r w:rsidRPr="00466236">
        <w:t xml:space="preserve">, znajdującym się w sekretariacie szkoły). </w:t>
      </w:r>
    </w:p>
    <w:p w:rsidR="00B03105" w:rsidRPr="00466236" w:rsidRDefault="00B03105" w:rsidP="00CD11EC">
      <w:pPr>
        <w:pStyle w:val="ustep1"/>
      </w:pPr>
      <w:r w:rsidRPr="00466236">
        <w:t>Jeżeli stan zagrożenia powstanie lub ujawni się w czasie zajęć -</w:t>
      </w:r>
      <w:r w:rsidR="00705773">
        <w:t xml:space="preserve"> niezwłocznie się je przerywa i </w:t>
      </w:r>
      <w:r w:rsidRPr="00466236">
        <w:t>wyprowadza się z zagrożonych miejsc osoby powierzone opiece szkoły.</w:t>
      </w:r>
    </w:p>
    <w:p w:rsidR="00B03105" w:rsidRPr="00466236" w:rsidRDefault="00B03105" w:rsidP="00CD11EC">
      <w:pPr>
        <w:pStyle w:val="ustep1"/>
      </w:pPr>
      <w:r w:rsidRPr="00466236">
        <w:t xml:space="preserve">Pomieszczenia szkoły, w szczególności </w:t>
      </w:r>
      <w:r w:rsidR="00705773">
        <w:t>sekretariat szkoły</w:t>
      </w:r>
      <w:r w:rsidRPr="00466236">
        <w:t>, pokój nauczycieli wychowania fizycznego oraz kuchnię, wyposaża się w apteczki zaopatrzone w środki niezbędne d</w:t>
      </w:r>
      <w:r w:rsidR="00705773">
        <w:t>o udzielania pierwszej pomocy i </w:t>
      </w:r>
      <w:r w:rsidRPr="00466236">
        <w:t>instrukcję o zasadach udzielania tej pomocy.</w:t>
      </w:r>
    </w:p>
    <w:p w:rsidR="00B03105" w:rsidRPr="00466236" w:rsidRDefault="00B03105" w:rsidP="00CD11EC">
      <w:pPr>
        <w:pStyle w:val="ustep1"/>
      </w:pPr>
      <w:r w:rsidRPr="00466236">
        <w:t>Nauczyciele, w szczególności prowadzący zajęcia wychowania fizycz</w:t>
      </w:r>
      <w:r w:rsidR="00705773">
        <w:t>nego, podlegają przeszkoleniu w </w:t>
      </w:r>
      <w:r w:rsidRPr="00466236">
        <w:t>zakresie udzielania pierwszej pomocy.</w:t>
      </w:r>
    </w:p>
    <w:p w:rsidR="00B03105" w:rsidRPr="00466236" w:rsidRDefault="00B03105" w:rsidP="00CD11EC">
      <w:pPr>
        <w:pStyle w:val="ustep1"/>
      </w:pPr>
      <w:r w:rsidRPr="00466236">
        <w:t>Udział uczniów w pracach na rzecz szkoły i środowiska może mieć miejsce po zaopatrzeniu ich w odpowiednie do wykonywanych prac urządzenia, sprzęt i środki ochrony indywidualnej oraz po zapewnieniu właściwego nadzoru i bezpiecznych warunków pracy.</w:t>
      </w:r>
    </w:p>
    <w:p w:rsidR="00251D53" w:rsidRPr="00466236" w:rsidRDefault="00D70580" w:rsidP="006A54B3">
      <w:pPr>
        <w:pStyle w:val="paragraf"/>
      </w:pPr>
      <w:r w:rsidRPr="006A54B3">
        <w:rPr>
          <w:b/>
        </w:rPr>
        <w:t xml:space="preserve">§ </w:t>
      </w:r>
      <w:r w:rsidR="00725F06" w:rsidRPr="006A54B3">
        <w:rPr>
          <w:b/>
        </w:rPr>
        <w:t>1</w:t>
      </w:r>
      <w:r w:rsidR="00C125DE">
        <w:rPr>
          <w:b/>
        </w:rPr>
        <w:t>29</w:t>
      </w:r>
      <w:r w:rsidR="00251D53" w:rsidRPr="006A54B3">
        <w:rPr>
          <w:b/>
        </w:rPr>
        <w:t>.</w:t>
      </w:r>
      <w:r w:rsidR="00251D53" w:rsidRPr="00466236">
        <w:t xml:space="preserve"> Podstawowe zasady bezpieczeństwa na wycieczkach </w:t>
      </w:r>
    </w:p>
    <w:p w:rsidR="00251D53" w:rsidRPr="00466236" w:rsidRDefault="00251D53" w:rsidP="001D7D92">
      <w:pPr>
        <w:pStyle w:val="ustep1"/>
        <w:numPr>
          <w:ilvl w:val="0"/>
          <w:numId w:val="237"/>
        </w:numPr>
      </w:pPr>
      <w:r w:rsidRPr="00466236">
        <w:t>Przy organizacji zajęć, imprez i wycieczek poza terenem szkoły liczbę opiekunów oraz sposób zorganizowania opieki ustala się, uwzględniając wiek, stopień rozwoju psychofizycznego, stan zdrowia i ewentualną niepełnosprawność osób powierzonych opiece szkoły, a także specyfikę zajęć, imprez i wycieczek oraz warunki, w jakich będą się one odbywać.</w:t>
      </w:r>
    </w:p>
    <w:p w:rsidR="00251D53" w:rsidRPr="00466236" w:rsidRDefault="00251D53" w:rsidP="001D7D92">
      <w:pPr>
        <w:pStyle w:val="ustep1"/>
        <w:numPr>
          <w:ilvl w:val="0"/>
          <w:numId w:val="237"/>
        </w:numPr>
      </w:pPr>
      <w:r w:rsidRPr="00466236">
        <w:t>Kryteria, o których mowa w ust. 1, uwzględnia się również przy ustalaniu programu zajęć, imprez i wycieczek.</w:t>
      </w:r>
    </w:p>
    <w:p w:rsidR="00251D53" w:rsidRPr="00466236" w:rsidRDefault="00373AD6" w:rsidP="001D7D92">
      <w:pPr>
        <w:pStyle w:val="punkt"/>
        <w:numPr>
          <w:ilvl w:val="0"/>
          <w:numId w:val="238"/>
        </w:numPr>
        <w:rPr>
          <w:lang w:eastAsia="pl-PL"/>
        </w:rPr>
      </w:pPr>
      <w:r>
        <w:rPr>
          <w:lang w:eastAsia="pl-PL"/>
        </w:rPr>
        <w:t>o</w:t>
      </w:r>
      <w:r w:rsidR="00251D53" w:rsidRPr="00466236">
        <w:rPr>
          <w:lang w:eastAsia="pl-PL"/>
        </w:rPr>
        <w:t>piekun wycieczki sprawdza stan liczbowy jej uczestników przed wyruszeniem z każdego miejsca pobytu, w czasie zwiedzania, przejazdu oraz po przybyciu do punktu docelowego;</w:t>
      </w:r>
    </w:p>
    <w:p w:rsidR="00251D53" w:rsidRPr="00466236" w:rsidRDefault="00373AD6" w:rsidP="001D7D92">
      <w:pPr>
        <w:pStyle w:val="punkt"/>
        <w:numPr>
          <w:ilvl w:val="0"/>
          <w:numId w:val="238"/>
        </w:numPr>
        <w:rPr>
          <w:lang w:eastAsia="pl-PL"/>
        </w:rPr>
      </w:pPr>
      <w:r>
        <w:rPr>
          <w:lang w:eastAsia="pl-PL"/>
        </w:rPr>
        <w:t>n</w:t>
      </w:r>
      <w:r w:rsidR="00251D53" w:rsidRPr="00466236">
        <w:rPr>
          <w:lang w:eastAsia="pl-PL"/>
        </w:rPr>
        <w:t>iedopuszczalne jest realizowanie wycieczek podczas burzy, śnieżycy i gołoledzi;</w:t>
      </w:r>
    </w:p>
    <w:p w:rsidR="00251D53" w:rsidRPr="00466236" w:rsidRDefault="00373AD6" w:rsidP="001D7D92">
      <w:pPr>
        <w:pStyle w:val="punkt"/>
        <w:numPr>
          <w:ilvl w:val="0"/>
          <w:numId w:val="238"/>
        </w:numPr>
        <w:rPr>
          <w:lang w:eastAsia="pl-PL"/>
        </w:rPr>
      </w:pPr>
      <w:r>
        <w:rPr>
          <w:lang w:eastAsia="pl-PL"/>
        </w:rPr>
        <w:t>j</w:t>
      </w:r>
      <w:r w:rsidR="00251D53" w:rsidRPr="00466236">
        <w:rPr>
          <w:lang w:eastAsia="pl-PL"/>
        </w:rPr>
        <w:t>eżeli specyfika wycieczki tego wymaga, jej uczestników zaznajamia się z zasadami bezpiecznego przebywania nad wodą;</w:t>
      </w:r>
    </w:p>
    <w:p w:rsidR="00251D53" w:rsidRPr="00466236" w:rsidRDefault="00373AD6" w:rsidP="001D7D92">
      <w:pPr>
        <w:pStyle w:val="punkt"/>
        <w:numPr>
          <w:ilvl w:val="0"/>
          <w:numId w:val="238"/>
        </w:numPr>
        <w:rPr>
          <w:lang w:eastAsia="pl-PL"/>
        </w:rPr>
      </w:pPr>
      <w:r>
        <w:rPr>
          <w:lang w:eastAsia="pl-PL"/>
        </w:rPr>
        <w:t>o</w:t>
      </w:r>
      <w:r w:rsidR="00251D53" w:rsidRPr="00466236">
        <w:rPr>
          <w:lang w:eastAsia="pl-PL"/>
        </w:rPr>
        <w:t>soby pozostające pod opieką szkoły mogą pływać oraz kąpać się tylko w obrębie kąpielisk</w:t>
      </w:r>
      <w:r w:rsidR="000107CC">
        <w:rPr>
          <w:lang w:eastAsia="pl-PL"/>
        </w:rPr>
        <w:t xml:space="preserve"> i </w:t>
      </w:r>
      <w:r w:rsidR="00251D53" w:rsidRPr="00466236">
        <w:rPr>
          <w:lang w:eastAsia="pl-PL"/>
        </w:rPr>
        <w:t>pływalni w rozumieniu przepisów określających warunki bezpi</w:t>
      </w:r>
      <w:r w:rsidR="000107CC">
        <w:rPr>
          <w:lang w:eastAsia="pl-PL"/>
        </w:rPr>
        <w:t>eczeństwa osób przebywających w </w:t>
      </w:r>
      <w:r w:rsidR="00251D53" w:rsidRPr="00466236">
        <w:rPr>
          <w:lang w:eastAsia="pl-PL"/>
        </w:rPr>
        <w:t>górach, pływających, kąpiących się i uprawiających sporty wodne;</w:t>
      </w:r>
    </w:p>
    <w:p w:rsidR="00251D53" w:rsidRPr="00466236" w:rsidRDefault="00373AD6" w:rsidP="001D7D92">
      <w:pPr>
        <w:pStyle w:val="punkt"/>
        <w:numPr>
          <w:ilvl w:val="0"/>
          <w:numId w:val="238"/>
        </w:numPr>
        <w:rPr>
          <w:lang w:eastAsia="pl-PL"/>
        </w:rPr>
      </w:pPr>
      <w:r>
        <w:rPr>
          <w:lang w:eastAsia="pl-PL"/>
        </w:rPr>
        <w:t>n</w:t>
      </w:r>
      <w:r w:rsidR="00251D53" w:rsidRPr="00466236">
        <w:rPr>
          <w:lang w:eastAsia="pl-PL"/>
        </w:rPr>
        <w:t xml:space="preserve">auka pływania może odbywać się tylko w miejscach specjalnie do tego celu wyznaczonych </w:t>
      </w:r>
      <w:r w:rsidR="000107CC">
        <w:rPr>
          <w:lang w:eastAsia="pl-PL"/>
        </w:rPr>
        <w:t>i </w:t>
      </w:r>
      <w:r w:rsidR="00251D53" w:rsidRPr="00466236">
        <w:rPr>
          <w:lang w:eastAsia="pl-PL"/>
        </w:rPr>
        <w:t>przystosowanych;</w:t>
      </w:r>
    </w:p>
    <w:p w:rsidR="00251D53" w:rsidRPr="00466236" w:rsidRDefault="00373AD6" w:rsidP="001D7D92">
      <w:pPr>
        <w:pStyle w:val="punkt"/>
        <w:numPr>
          <w:ilvl w:val="0"/>
          <w:numId w:val="238"/>
        </w:numPr>
        <w:rPr>
          <w:lang w:eastAsia="pl-PL"/>
        </w:rPr>
      </w:pPr>
      <w:r>
        <w:rPr>
          <w:lang w:eastAsia="pl-PL"/>
        </w:rPr>
        <w:t>u</w:t>
      </w:r>
      <w:r w:rsidR="00251D53" w:rsidRPr="00466236">
        <w:rPr>
          <w:lang w:eastAsia="pl-PL"/>
        </w:rPr>
        <w:t>czącym się pływać i kąpiącym się zapewnia się stały nadzór ratownika lub ratowników</w:t>
      </w:r>
      <w:r w:rsidR="00590B28" w:rsidRPr="00466236">
        <w:rPr>
          <w:lang w:eastAsia="pl-PL"/>
        </w:rPr>
        <w:t xml:space="preserve"> </w:t>
      </w:r>
      <w:r w:rsidR="000107CC">
        <w:rPr>
          <w:lang w:eastAsia="pl-PL"/>
        </w:rPr>
        <w:t>i </w:t>
      </w:r>
      <w:r w:rsidR="00251D53" w:rsidRPr="00466236">
        <w:rPr>
          <w:lang w:eastAsia="pl-PL"/>
        </w:rPr>
        <w:t>ustawiczny nadzór opiekuna lub opiekunów ze strony szkoły;</w:t>
      </w:r>
    </w:p>
    <w:p w:rsidR="00251D53" w:rsidRPr="00466236" w:rsidRDefault="00373AD6" w:rsidP="001D7D92">
      <w:pPr>
        <w:pStyle w:val="punkt"/>
        <w:numPr>
          <w:ilvl w:val="0"/>
          <w:numId w:val="238"/>
        </w:numPr>
        <w:rPr>
          <w:lang w:eastAsia="pl-PL"/>
        </w:rPr>
      </w:pPr>
      <w:r>
        <w:rPr>
          <w:lang w:eastAsia="pl-PL"/>
        </w:rPr>
        <w:t>k</w:t>
      </w:r>
      <w:r w:rsidR="00251D53" w:rsidRPr="00466236">
        <w:rPr>
          <w:lang w:eastAsia="pl-PL"/>
        </w:rPr>
        <w:t>ajaki i łodzie, z których korzystają uczestnicy wycieczek, wyposaża się w sprzęt ratunkowy;</w:t>
      </w:r>
    </w:p>
    <w:p w:rsidR="00251D53" w:rsidRPr="00466236" w:rsidRDefault="00373AD6" w:rsidP="001D7D92">
      <w:pPr>
        <w:pStyle w:val="punkt"/>
        <w:numPr>
          <w:ilvl w:val="0"/>
          <w:numId w:val="238"/>
        </w:numPr>
        <w:rPr>
          <w:lang w:eastAsia="pl-PL"/>
        </w:rPr>
      </w:pPr>
      <w:r>
        <w:rPr>
          <w:lang w:eastAsia="pl-PL"/>
        </w:rPr>
        <w:t>z</w:t>
      </w:r>
      <w:r w:rsidR="00251D53" w:rsidRPr="00466236">
        <w:rPr>
          <w:lang w:eastAsia="pl-PL"/>
        </w:rPr>
        <w:t>e sprzętu pływającego korzystają jedynie osoby przeszkolone w zakresie jego obsługi oraz posługiwania się wyposażeniem ratunkowym;</w:t>
      </w:r>
    </w:p>
    <w:p w:rsidR="00251D53" w:rsidRPr="00466236" w:rsidRDefault="00373AD6" w:rsidP="001D7D92">
      <w:pPr>
        <w:pStyle w:val="punkt"/>
        <w:numPr>
          <w:ilvl w:val="0"/>
          <w:numId w:val="238"/>
        </w:numPr>
        <w:rPr>
          <w:lang w:eastAsia="pl-PL"/>
        </w:rPr>
      </w:pPr>
      <w:r>
        <w:rPr>
          <w:lang w:eastAsia="pl-PL"/>
        </w:rPr>
        <w:t>n</w:t>
      </w:r>
      <w:r w:rsidR="00251D53" w:rsidRPr="00466236">
        <w:rPr>
          <w:lang w:eastAsia="pl-PL"/>
        </w:rPr>
        <w:t>iedopuszczalne jest używanie łodzi i kajaków podczas silnych wiatrów;</w:t>
      </w:r>
    </w:p>
    <w:p w:rsidR="00251D53" w:rsidRPr="00466236" w:rsidRDefault="00373AD6" w:rsidP="001D7D92">
      <w:pPr>
        <w:pStyle w:val="punkt"/>
        <w:numPr>
          <w:ilvl w:val="0"/>
          <w:numId w:val="238"/>
        </w:numPr>
        <w:rPr>
          <w:lang w:eastAsia="pl-PL"/>
        </w:rPr>
      </w:pPr>
      <w:r>
        <w:rPr>
          <w:lang w:eastAsia="pl-PL"/>
        </w:rPr>
        <w:t>n</w:t>
      </w:r>
      <w:r w:rsidR="00251D53" w:rsidRPr="00466236">
        <w:rPr>
          <w:lang w:eastAsia="pl-PL"/>
        </w:rPr>
        <w:t>iedopuszczalne jest urządzanie ślizgawek i lodowisk na rzekach, stawach, jeziorach</w:t>
      </w:r>
      <w:r w:rsidR="000107CC">
        <w:rPr>
          <w:lang w:eastAsia="pl-PL"/>
        </w:rPr>
        <w:t xml:space="preserve"> </w:t>
      </w:r>
      <w:r w:rsidR="00251D53" w:rsidRPr="00466236">
        <w:rPr>
          <w:lang w:eastAsia="pl-PL"/>
        </w:rPr>
        <w:t>i innych zbiornikach wodnych;</w:t>
      </w:r>
    </w:p>
    <w:p w:rsidR="00251D53" w:rsidRPr="00466236" w:rsidRDefault="00373AD6" w:rsidP="001D7D92">
      <w:pPr>
        <w:pStyle w:val="punkt"/>
        <w:numPr>
          <w:ilvl w:val="0"/>
          <w:numId w:val="238"/>
        </w:numPr>
        <w:rPr>
          <w:lang w:eastAsia="pl-PL"/>
        </w:rPr>
      </w:pPr>
      <w:r>
        <w:rPr>
          <w:lang w:eastAsia="pl-PL"/>
        </w:rPr>
        <w:t>p</w:t>
      </w:r>
      <w:r w:rsidR="00251D53" w:rsidRPr="00466236">
        <w:rPr>
          <w:lang w:eastAsia="pl-PL"/>
        </w:rPr>
        <w:t>rzed przystąpieniem do strzelania z broni sportowej uczniów zaznajamia się z zasadami korzystania ze strzelnicy i bezpiecznego obchodzenia się z bronią;</w:t>
      </w:r>
    </w:p>
    <w:p w:rsidR="00251D53" w:rsidRPr="00466236" w:rsidRDefault="00373AD6" w:rsidP="001D7D92">
      <w:pPr>
        <w:pStyle w:val="punkt"/>
        <w:numPr>
          <w:ilvl w:val="0"/>
          <w:numId w:val="238"/>
        </w:numPr>
        <w:rPr>
          <w:lang w:eastAsia="pl-PL"/>
        </w:rPr>
      </w:pPr>
      <w:r>
        <w:rPr>
          <w:lang w:eastAsia="pl-PL"/>
        </w:rPr>
        <w:t>n</w:t>
      </w:r>
      <w:r w:rsidR="00251D53" w:rsidRPr="00466236">
        <w:rPr>
          <w:lang w:eastAsia="pl-PL"/>
        </w:rPr>
        <w:t xml:space="preserve">iedopuszczalne jest wydawanie osobom pozostającym pod opieką szkoły sprzętu, którego użycie może stwarzać zagrożenie dla zdrowia lub życia, w tym dysku, kuli, młota, oszczepu, łuku, szpady, </w:t>
      </w:r>
      <w:r w:rsidR="00251D53" w:rsidRPr="00466236">
        <w:rPr>
          <w:lang w:eastAsia="pl-PL"/>
        </w:rPr>
        <w:lastRenderedPageBreak/>
        <w:t>sportowej broni strzeleckiej - jeżeli szkoła nie ma możliwości zapewnienia warunków bezpiecznego korzystania z tego sprzętu.</w:t>
      </w:r>
    </w:p>
    <w:p w:rsidR="00251D53" w:rsidRPr="00466236" w:rsidRDefault="00251D53" w:rsidP="00CD11EC">
      <w:pPr>
        <w:pStyle w:val="ustep1"/>
      </w:pPr>
      <w:r w:rsidRPr="00466236">
        <w:t>Osobą odpowiedzialną za bezpieczeństwo uczniów może b</w:t>
      </w:r>
      <w:r w:rsidR="00373AD6">
        <w:t>yć tylko nauczyciel szkoły, a w </w:t>
      </w:r>
      <w:r w:rsidRPr="00466236">
        <w:t>wyjątkowych wypadkach osoba dorosła przeszkolona i znająca odpowiednie przepisy (kwalifikacje potwierdzone dokumentem).</w:t>
      </w:r>
    </w:p>
    <w:p w:rsidR="00251D53" w:rsidRPr="00466236" w:rsidRDefault="00251D53" w:rsidP="00CD11EC">
      <w:pPr>
        <w:pStyle w:val="ustep1"/>
      </w:pPr>
      <w:r w:rsidRPr="00466236">
        <w:t>Opieka nad grupami uczniowskimi powinna być zorganizowana według odrębnych przepisów:</w:t>
      </w:r>
    </w:p>
    <w:p w:rsidR="00251D53" w:rsidRPr="00466236" w:rsidRDefault="00251D53" w:rsidP="001D7D92">
      <w:pPr>
        <w:pStyle w:val="punkt"/>
        <w:numPr>
          <w:ilvl w:val="0"/>
          <w:numId w:val="239"/>
        </w:numPr>
        <w:rPr>
          <w:lang w:eastAsia="pl-PL"/>
        </w:rPr>
      </w:pPr>
      <w:r w:rsidRPr="00466236">
        <w:rPr>
          <w:lang w:eastAsia="pl-PL"/>
        </w:rPr>
        <w:t>jeden opiekun na 15 uczniów, jeżeli grupa wyjeżdża poza miasto i korzysta z publicznych środków lokomoc</w:t>
      </w:r>
      <w:r w:rsidR="00373AD6">
        <w:rPr>
          <w:lang w:eastAsia="pl-PL"/>
        </w:rPr>
        <w:t>ji;</w:t>
      </w:r>
    </w:p>
    <w:p w:rsidR="00251D53" w:rsidRPr="00466236" w:rsidRDefault="00251D53" w:rsidP="001D7D92">
      <w:pPr>
        <w:pStyle w:val="punkt"/>
        <w:numPr>
          <w:ilvl w:val="0"/>
          <w:numId w:val="239"/>
        </w:numPr>
        <w:rPr>
          <w:lang w:eastAsia="pl-PL"/>
        </w:rPr>
      </w:pPr>
      <w:r w:rsidRPr="00466236">
        <w:rPr>
          <w:lang w:eastAsia="pl-PL"/>
        </w:rPr>
        <w:t>jeden opiekun na 10 uczniów, jeżeli jest to i</w:t>
      </w:r>
      <w:r w:rsidR="00373AD6">
        <w:rPr>
          <w:lang w:eastAsia="pl-PL"/>
        </w:rPr>
        <w:t>mpreza turystyki kwalifikowanej;</w:t>
      </w:r>
    </w:p>
    <w:p w:rsidR="00251D53" w:rsidRPr="00466236" w:rsidRDefault="00251D53" w:rsidP="001D7D92">
      <w:pPr>
        <w:pStyle w:val="punkt"/>
        <w:numPr>
          <w:ilvl w:val="0"/>
          <w:numId w:val="239"/>
        </w:numPr>
        <w:rPr>
          <w:lang w:eastAsia="pl-PL"/>
        </w:rPr>
      </w:pPr>
      <w:r w:rsidRPr="00466236">
        <w:rPr>
          <w:lang w:eastAsia="pl-PL"/>
        </w:rPr>
        <w:t>grupa rowerowa wraz z opiekunem nie może przekroczyć 15 osób.</w:t>
      </w:r>
    </w:p>
    <w:p w:rsidR="00251D53" w:rsidRPr="00466236" w:rsidRDefault="008D5B63" w:rsidP="00CD11EC">
      <w:pPr>
        <w:pStyle w:val="ustep1"/>
      </w:pPr>
      <w:r w:rsidRPr="00466236">
        <w:t>Na początku każdego roku szkolnego rodzice/prawni opiekunowie muszą wyrazić pisemną zgodę</w:t>
      </w:r>
      <w:r w:rsidRPr="00466236">
        <w:rPr>
          <w:rStyle w:val="Odwoanieprzypisukocowego"/>
          <w:noProof w:val="0"/>
        </w:rPr>
        <w:t xml:space="preserve"> </w:t>
      </w:r>
      <w:r w:rsidRPr="00466236">
        <w:t>na udział ich dziecka w wycieczkach i wyjściach poza teren szkoły.</w:t>
      </w:r>
    </w:p>
    <w:p w:rsidR="00251D53" w:rsidRPr="00466236" w:rsidRDefault="00251D53" w:rsidP="00CD11EC">
      <w:pPr>
        <w:pStyle w:val="ustep1"/>
      </w:pPr>
      <w:r w:rsidRPr="00466236">
        <w:t>Wszystkie wycieczki i imprezy pozaszkolne wymagają wypełnienia karty wycieczki przez opiekuna i zatwierdzenia karty przez dyrektora szkoły.</w:t>
      </w:r>
    </w:p>
    <w:p w:rsidR="00251D53" w:rsidRPr="00466236" w:rsidRDefault="00251D53" w:rsidP="00CD11EC">
      <w:pPr>
        <w:pStyle w:val="ustep1"/>
      </w:pPr>
      <w:r w:rsidRPr="00466236">
        <w:t xml:space="preserve">Kierownikiem wycieczki powinien być nauczyciel lub w uzgodnieniu z dyrektorem szkoły inna pełnoletnia osoba będąca instruktorem harcerskim albo posiadająca uprawnienia przewodnika turystycznego, </w:t>
      </w:r>
      <w:r w:rsidR="00BC53CC">
        <w:t>przewodnika</w:t>
      </w:r>
      <w:r w:rsidRPr="00466236">
        <w:t xml:space="preserve"> lub instruktora turystyki kwalifikowanej, organizatora turystyki, instruktora krajoznawstwa lub zaświadczenie o ukończeniu kursu kierowników wycieczek szkolnych.</w:t>
      </w:r>
    </w:p>
    <w:p w:rsidR="00251D53" w:rsidRPr="00466236" w:rsidRDefault="00251D53" w:rsidP="00CD11EC">
      <w:pPr>
        <w:pStyle w:val="ustep1"/>
      </w:pPr>
      <w:r w:rsidRPr="00466236">
        <w:t>Kierownikiem obozu wędrownego powinien być nauczyc</w:t>
      </w:r>
      <w:r w:rsidR="00373AD6">
        <w:t>iel posiadający zaświadczenie o </w:t>
      </w:r>
      <w:r w:rsidRPr="00466236">
        <w:t>ukończeniu kursu dla kierowników obozów. Opiekunem grupy zaś może być każda osoba pełnoletnia (po uzgodnieniu z dyrektorem szkoły).</w:t>
      </w:r>
    </w:p>
    <w:p w:rsidR="00251D53" w:rsidRPr="00466236" w:rsidRDefault="00251D53" w:rsidP="00CD11EC">
      <w:pPr>
        <w:pStyle w:val="ustep1"/>
      </w:pPr>
      <w:r w:rsidRPr="00466236">
        <w:t>Organizator zajęć z klasą (grupą) poza szkołą wp</w:t>
      </w:r>
      <w:r w:rsidR="006A54B3">
        <w:t>isuje wyjście do zeszytu wyjść.</w:t>
      </w:r>
    </w:p>
    <w:p w:rsidR="00251D53" w:rsidRPr="00466236" w:rsidRDefault="00D70580" w:rsidP="00D55739">
      <w:pPr>
        <w:pStyle w:val="paragraf"/>
      </w:pPr>
      <w:r w:rsidRPr="00466236">
        <w:rPr>
          <w:b/>
        </w:rPr>
        <w:t>§</w:t>
      </w:r>
      <w:r w:rsidR="00D55739">
        <w:rPr>
          <w:b/>
        </w:rPr>
        <w:t> </w:t>
      </w:r>
      <w:r w:rsidR="00CE6F37" w:rsidRPr="00466236">
        <w:rPr>
          <w:b/>
        </w:rPr>
        <w:t>1</w:t>
      </w:r>
      <w:r w:rsidR="00C125DE">
        <w:rPr>
          <w:b/>
        </w:rPr>
        <w:t>30</w:t>
      </w:r>
      <w:r w:rsidR="00251D53" w:rsidRPr="00466236">
        <w:rPr>
          <w:b/>
        </w:rPr>
        <w:t>.</w:t>
      </w:r>
      <w:r w:rsidR="00D55739">
        <w:t> </w:t>
      </w:r>
      <w:r w:rsidR="00251D53" w:rsidRPr="00466236">
        <w:rPr>
          <w:rStyle w:val="Pogrubienie"/>
          <w:b w:val="0"/>
          <w:bCs w:val="0"/>
          <w:color w:val="000000"/>
        </w:rPr>
        <w:t>Procedury postępowania w przypadku zagrożenia</w:t>
      </w:r>
      <w:r w:rsidR="00251D53" w:rsidRPr="00466236">
        <w:t xml:space="preserve"> wprowadza dyrektor szkoły zarządzeniem i zapoznaje z nimi wszystkich pracowników szkoły oraz rodziców</w:t>
      </w:r>
      <w:r w:rsidR="00B37891">
        <w:t>/prawnych opiekunów</w:t>
      </w:r>
      <w:r w:rsidR="00251D53" w:rsidRPr="00466236">
        <w:t xml:space="preserve"> uczniów poprzez </w:t>
      </w:r>
      <w:r w:rsidR="001227A6" w:rsidRPr="00466236">
        <w:t>zamieszc</w:t>
      </w:r>
      <w:r w:rsidR="001A29C3" w:rsidRPr="00466236">
        <w:t>z</w:t>
      </w:r>
      <w:r w:rsidR="001227A6" w:rsidRPr="00466236">
        <w:t>enie</w:t>
      </w:r>
      <w:r w:rsidR="00251D53" w:rsidRPr="00466236">
        <w:t xml:space="preserve"> ich na stronie www szkoły.</w:t>
      </w:r>
    </w:p>
    <w:p w:rsidR="00B03105" w:rsidRPr="00466236" w:rsidRDefault="00B03105" w:rsidP="00D4415C">
      <w:pPr>
        <w:pStyle w:val="Nagwek1"/>
      </w:pPr>
      <w:bookmarkStart w:id="36" w:name="_Toc497772393"/>
      <w:r w:rsidRPr="00466236">
        <w:t>DZIAŁ IX</w:t>
      </w:r>
      <w:bookmarkEnd w:id="36"/>
    </w:p>
    <w:p w:rsidR="00B03105" w:rsidRPr="000824CC" w:rsidRDefault="00B03105" w:rsidP="001D69D4">
      <w:pPr>
        <w:pStyle w:val="Nagwek2"/>
      </w:pPr>
      <w:bookmarkStart w:id="37" w:name="_Toc497772394"/>
      <w:r w:rsidRPr="000824CC">
        <w:t>Ceremoniał szkolny</w:t>
      </w:r>
      <w:bookmarkEnd w:id="37"/>
    </w:p>
    <w:p w:rsidR="00481673" w:rsidRDefault="00B03105" w:rsidP="00481673">
      <w:pPr>
        <w:pStyle w:val="paragraf"/>
      </w:pPr>
      <w:r w:rsidRPr="00D55739">
        <w:rPr>
          <w:b/>
        </w:rPr>
        <w:t xml:space="preserve">§ </w:t>
      </w:r>
      <w:r w:rsidR="00CE6F37" w:rsidRPr="00D55739">
        <w:rPr>
          <w:b/>
        </w:rPr>
        <w:t>1</w:t>
      </w:r>
      <w:r w:rsidR="00C125DE">
        <w:rPr>
          <w:b/>
        </w:rPr>
        <w:t>31</w:t>
      </w:r>
      <w:r w:rsidRPr="00D55739">
        <w:rPr>
          <w:b/>
        </w:rPr>
        <w:t>.</w:t>
      </w:r>
      <w:r w:rsidRPr="00466236">
        <w:t xml:space="preserve"> </w:t>
      </w:r>
      <w:r w:rsidR="00481673">
        <w:t>Ceremoniał szkolny</w:t>
      </w:r>
      <w:r w:rsidR="000107CC">
        <w:t xml:space="preserve"> Publicznej Szkoły Podstawowej </w:t>
      </w:r>
      <w:r w:rsidR="00350AB5">
        <w:t>n</w:t>
      </w:r>
      <w:r w:rsidR="00481673">
        <w:t xml:space="preserve">r 6 im. Jana Pawła II w Kraśniku jest </w:t>
      </w:r>
      <w:r w:rsidR="00481673" w:rsidRPr="00C669E2">
        <w:t xml:space="preserve">opisem uroczystości z udziałem sztandaru szkolnego. Należą </w:t>
      </w:r>
      <w:r w:rsidR="00481673">
        <w:t>do nich: obchody świąt państwowych, ślubowanie klas I, uroczyste rozpoczęcie i zakończenie roku szkolnego, uroczystość ukończenia szkoły przez uczniów klas VIII</w:t>
      </w:r>
      <w:r w:rsidR="00481673" w:rsidRPr="00C669E2">
        <w:t xml:space="preserve">, Dzień </w:t>
      </w:r>
      <w:r w:rsidR="00481673">
        <w:t>Patrona, uroczystości lokalne. Ceremoniał szkolny jest ważnym elementem tradycji szkoły oraz szkolnego programu wychowawczo-</w:t>
      </w:r>
      <w:r w:rsidR="00481673" w:rsidRPr="00D84491">
        <w:t>profilaktycznego</w:t>
      </w:r>
      <w:r w:rsidR="00481673">
        <w:t>. Wzbogaca treści służące kształtowaniu emocjonalnego stosunku uczniów do Ojczyzny i symboli narodowych, kształtuje w uczniach postawy patriotyczne oraz uczy szacunku do historii i tradycji narodu polskiego.</w:t>
      </w:r>
    </w:p>
    <w:p w:rsidR="00481673" w:rsidRDefault="005A387B" w:rsidP="005A387B">
      <w:pPr>
        <w:pStyle w:val="paragraf"/>
        <w:rPr>
          <w:lang w:eastAsia="pl-PL"/>
        </w:rPr>
      </w:pPr>
      <w:bookmarkStart w:id="38" w:name="_Toc497772395"/>
      <w:r w:rsidRPr="00D55739">
        <w:rPr>
          <w:b/>
        </w:rPr>
        <w:t>§ 13</w:t>
      </w:r>
      <w:r w:rsidR="00C125DE">
        <w:rPr>
          <w:b/>
        </w:rPr>
        <w:t>2</w:t>
      </w:r>
      <w:r w:rsidRPr="00D55739">
        <w:rPr>
          <w:b/>
        </w:rPr>
        <w:t>.</w:t>
      </w:r>
      <w:r w:rsidRPr="00466236">
        <w:t xml:space="preserve"> </w:t>
      </w:r>
      <w:r>
        <w:t>Ceremoniał.</w:t>
      </w:r>
    </w:p>
    <w:p w:rsidR="00481673" w:rsidRDefault="00481673" w:rsidP="001D7D92">
      <w:pPr>
        <w:pStyle w:val="ustep1"/>
        <w:numPr>
          <w:ilvl w:val="0"/>
          <w:numId w:val="320"/>
        </w:numPr>
      </w:pPr>
      <w:r>
        <w:t>Nazwa szkoły: Publiczna Szkoła Podsta</w:t>
      </w:r>
      <w:r w:rsidR="000107CC">
        <w:t xml:space="preserve">wowa </w:t>
      </w:r>
      <w:r w:rsidR="00350AB5">
        <w:t>n</w:t>
      </w:r>
      <w:r>
        <w:t>r 6 im. Jana Pawła II w Kraśniku.</w:t>
      </w:r>
    </w:p>
    <w:p w:rsidR="00481673" w:rsidRDefault="00481673" w:rsidP="001D7D92">
      <w:pPr>
        <w:pStyle w:val="ustep1"/>
        <w:numPr>
          <w:ilvl w:val="0"/>
          <w:numId w:val="320"/>
        </w:numPr>
      </w:pPr>
      <w:r>
        <w:t>Szkoła posiada własny sztandar.</w:t>
      </w:r>
    </w:p>
    <w:p w:rsidR="00481673" w:rsidRPr="00F25876" w:rsidRDefault="00FE0E0F" w:rsidP="008C12D9">
      <w:pPr>
        <w:pStyle w:val="Akapitzlist"/>
        <w:spacing w:after="0"/>
        <w:ind w:left="0"/>
        <w:jc w:val="center"/>
        <w:rPr>
          <w:rFonts w:ascii="Times New Roman" w:hAnsi="Times New Roman"/>
          <w:sz w:val="24"/>
          <w:szCs w:val="24"/>
          <w:lang w:eastAsia="pl-PL"/>
        </w:rPr>
      </w:pPr>
      <w:r>
        <w:rPr>
          <w:rFonts w:ascii="Times New Roman" w:hAnsi="Times New Roman"/>
          <w:noProof/>
          <w:sz w:val="24"/>
          <w:szCs w:val="24"/>
          <w:lang w:eastAsia="pl-PL"/>
        </w:rPr>
        <w:lastRenderedPageBreak/>
        <w:drawing>
          <wp:inline distT="0" distB="0" distL="0" distR="0">
            <wp:extent cx="4305300" cy="3086100"/>
            <wp:effectExtent l="0" t="0" r="0" b="0"/>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3086100"/>
                    </a:xfrm>
                    <a:prstGeom prst="rect">
                      <a:avLst/>
                    </a:prstGeom>
                    <a:noFill/>
                    <a:ln>
                      <a:noFill/>
                    </a:ln>
                  </pic:spPr>
                </pic:pic>
              </a:graphicData>
            </a:graphic>
          </wp:inline>
        </w:drawing>
      </w:r>
    </w:p>
    <w:p w:rsidR="00481673" w:rsidRDefault="00481673" w:rsidP="008C12D9">
      <w:pPr>
        <w:spacing w:before="120" w:after="120" w:line="276" w:lineRule="auto"/>
        <w:jc w:val="both"/>
        <w:rPr>
          <w:rFonts w:ascii="Times New Roman" w:hAnsi="Times New Roman"/>
          <w:sz w:val="24"/>
          <w:szCs w:val="24"/>
          <w:lang w:eastAsia="pl-PL"/>
        </w:rPr>
      </w:pPr>
      <w:r>
        <w:rPr>
          <w:rFonts w:ascii="Times New Roman" w:hAnsi="Times New Roman"/>
          <w:sz w:val="24"/>
          <w:szCs w:val="24"/>
          <w:lang w:eastAsia="pl-PL"/>
        </w:rPr>
        <w:t>Sztandar ma kształt kwadratu i wykonany jest z materiału, obszytego z trzech stron złotymi frędzlami. Strona główna (awers) posiada tło w kolorze granatowym i złote, półkoliste napisy: „Szkoła Podstawowa nr 6 im. Jana Pawła II” w części górnej i „w Kraśniku” w części dolnej. Centralne miejsce zajmuje wizerunek św. Jana Pawła II.</w:t>
      </w:r>
    </w:p>
    <w:p w:rsidR="00481673" w:rsidRDefault="00FE0E0F" w:rsidP="008C12D9">
      <w:pPr>
        <w:spacing w:line="276" w:lineRule="auto"/>
        <w:rPr>
          <w:rFonts w:ascii="Times New Roman" w:hAnsi="Times New Roman"/>
          <w:sz w:val="24"/>
          <w:szCs w:val="24"/>
          <w:lang w:eastAsia="pl-PL"/>
        </w:rPr>
      </w:pPr>
      <w:r>
        <w:rPr>
          <w:rFonts w:ascii="Times New Roman" w:hAnsi="Times New Roman"/>
          <w:sz w:val="24"/>
          <w:szCs w:val="24"/>
          <w:lang w:eastAsia="pl-PL"/>
        </w:rPr>
        <w:drawing>
          <wp:inline distT="0" distB="0" distL="0" distR="0">
            <wp:extent cx="4305300" cy="2828925"/>
            <wp:effectExtent l="0" t="0" r="0" b="0"/>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2828925"/>
                    </a:xfrm>
                    <a:prstGeom prst="rect">
                      <a:avLst/>
                    </a:prstGeom>
                    <a:noFill/>
                    <a:ln>
                      <a:noFill/>
                    </a:ln>
                  </pic:spPr>
                </pic:pic>
              </a:graphicData>
            </a:graphic>
          </wp:inline>
        </w:drawing>
      </w:r>
    </w:p>
    <w:p w:rsidR="00481673" w:rsidRDefault="00481673" w:rsidP="008C12D9">
      <w:pPr>
        <w:spacing w:before="120" w:line="276" w:lineRule="auto"/>
        <w:jc w:val="both"/>
        <w:rPr>
          <w:rFonts w:ascii="Times New Roman" w:hAnsi="Times New Roman"/>
          <w:sz w:val="24"/>
          <w:szCs w:val="24"/>
          <w:lang w:eastAsia="pl-PL"/>
        </w:rPr>
      </w:pPr>
      <w:r>
        <w:rPr>
          <w:rFonts w:ascii="Times New Roman" w:hAnsi="Times New Roman"/>
          <w:sz w:val="24"/>
          <w:szCs w:val="24"/>
          <w:lang w:eastAsia="pl-PL"/>
        </w:rPr>
        <w:t>Na drugiej stronie sztandaru (rewersie) znajduje się srebrny orzeł na biało-czerwonym tle</w:t>
      </w:r>
      <w:r w:rsidR="00CA0764">
        <w:rPr>
          <w:rFonts w:ascii="Times New Roman" w:hAnsi="Times New Roman"/>
          <w:sz w:val="24"/>
          <w:szCs w:val="24"/>
          <w:lang w:eastAsia="pl-PL"/>
        </w:rPr>
        <w:t>, natomiast w </w:t>
      </w:r>
      <w:r>
        <w:rPr>
          <w:rFonts w:ascii="Times New Roman" w:hAnsi="Times New Roman"/>
          <w:sz w:val="24"/>
          <w:szCs w:val="24"/>
          <w:lang w:eastAsia="pl-PL"/>
        </w:rPr>
        <w:t>części górnej – półkolisty, złoty napis „Bóg, Honor, Ojczyzna, Nauka”.</w:t>
      </w:r>
    </w:p>
    <w:p w:rsidR="00481673" w:rsidRPr="005A387B" w:rsidRDefault="00481673" w:rsidP="0030424B">
      <w:pPr>
        <w:pStyle w:val="ustep1"/>
        <w:keepNext/>
        <w:numPr>
          <w:ilvl w:val="0"/>
          <w:numId w:val="320"/>
        </w:numPr>
      </w:pPr>
      <w:r w:rsidRPr="005A387B">
        <w:lastRenderedPageBreak/>
        <w:t>Logo szkoły.</w:t>
      </w:r>
    </w:p>
    <w:p w:rsidR="00481673" w:rsidRPr="00A23B44" w:rsidRDefault="00FE0E0F" w:rsidP="00481673">
      <w:pPr>
        <w:spacing w:line="276" w:lineRule="auto"/>
        <w:rPr>
          <w:rFonts w:ascii="Times New Roman" w:hAnsi="Times New Roman"/>
          <w:color w:val="FF0000"/>
          <w:sz w:val="24"/>
          <w:szCs w:val="24"/>
          <w:lang w:eastAsia="pl-PL"/>
        </w:rPr>
      </w:pPr>
      <w:r>
        <w:rPr>
          <w:lang w:eastAsia="pl-PL"/>
        </w:rPr>
        <w:drawing>
          <wp:inline distT="0" distB="0" distL="0" distR="0">
            <wp:extent cx="1304925" cy="2295525"/>
            <wp:effectExtent l="0" t="0" r="0" b="0"/>
            <wp:docPr id="3" name="Obraz 0" descr="logo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_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2295525"/>
                    </a:xfrm>
                    <a:prstGeom prst="rect">
                      <a:avLst/>
                    </a:prstGeom>
                    <a:noFill/>
                    <a:ln>
                      <a:noFill/>
                    </a:ln>
                  </pic:spPr>
                </pic:pic>
              </a:graphicData>
            </a:graphic>
          </wp:inline>
        </w:drawing>
      </w:r>
    </w:p>
    <w:p w:rsidR="00481673" w:rsidRPr="005A387B" w:rsidRDefault="00481673" w:rsidP="001D7D92">
      <w:pPr>
        <w:pStyle w:val="ustep1"/>
        <w:numPr>
          <w:ilvl w:val="0"/>
          <w:numId w:val="320"/>
        </w:numPr>
      </w:pPr>
      <w:r w:rsidRPr="005A387B">
        <w:t>Hymn szkoły.</w:t>
      </w:r>
    </w:p>
    <w:p w:rsidR="00481673" w:rsidRPr="00F25876" w:rsidRDefault="00481673" w:rsidP="006E40F6">
      <w:pPr>
        <w:spacing w:line="276" w:lineRule="auto"/>
        <w:jc w:val="left"/>
        <w:rPr>
          <w:rFonts w:ascii="Times New Roman" w:hAnsi="Times New Roman"/>
          <w:color w:val="000000"/>
          <w:sz w:val="24"/>
          <w:szCs w:val="24"/>
        </w:rPr>
      </w:pPr>
      <w:r w:rsidRPr="00F25876">
        <w:rPr>
          <w:rFonts w:ascii="Times New Roman" w:hAnsi="Times New Roman"/>
          <w:color w:val="000000"/>
          <w:sz w:val="24"/>
          <w:szCs w:val="24"/>
        </w:rPr>
        <w:t>Jeszcze nie tak dawno byłeś wśród nas,</w:t>
      </w:r>
    </w:p>
    <w:p w:rsidR="00481673" w:rsidRPr="00F25876" w:rsidRDefault="00481673" w:rsidP="006E40F6">
      <w:pPr>
        <w:spacing w:line="276" w:lineRule="auto"/>
        <w:jc w:val="left"/>
        <w:rPr>
          <w:rFonts w:ascii="Times New Roman" w:hAnsi="Times New Roman"/>
          <w:color w:val="000000"/>
          <w:sz w:val="24"/>
          <w:szCs w:val="24"/>
        </w:rPr>
      </w:pPr>
      <w:r w:rsidRPr="00F25876">
        <w:rPr>
          <w:rFonts w:ascii="Times New Roman" w:hAnsi="Times New Roman"/>
          <w:color w:val="000000"/>
          <w:sz w:val="24"/>
          <w:szCs w:val="24"/>
        </w:rPr>
        <w:t>przyjaciela w Tobie miał każdy z nas.</w:t>
      </w:r>
    </w:p>
    <w:p w:rsidR="00481673" w:rsidRPr="00F25876" w:rsidRDefault="00481673" w:rsidP="006E40F6">
      <w:pPr>
        <w:spacing w:line="276" w:lineRule="auto"/>
        <w:jc w:val="left"/>
        <w:rPr>
          <w:rFonts w:ascii="Times New Roman" w:hAnsi="Times New Roman"/>
          <w:color w:val="000000"/>
          <w:sz w:val="24"/>
          <w:szCs w:val="24"/>
        </w:rPr>
      </w:pPr>
      <w:r w:rsidRPr="00F25876">
        <w:rPr>
          <w:rFonts w:ascii="Times New Roman" w:hAnsi="Times New Roman"/>
          <w:color w:val="000000"/>
          <w:sz w:val="24"/>
          <w:szCs w:val="24"/>
        </w:rPr>
        <w:t>Ojcze Święty, niech Twoje przesłanie,</w:t>
      </w:r>
    </w:p>
    <w:p w:rsidR="00481673" w:rsidRDefault="00481673" w:rsidP="006E40F6">
      <w:pPr>
        <w:pStyle w:val="Tekstpodstawowy"/>
        <w:spacing w:line="276" w:lineRule="auto"/>
        <w:jc w:val="left"/>
      </w:pPr>
      <w:r w:rsidRPr="00F25876">
        <w:t>w naszych sercach na zawsze zostanie</w:t>
      </w:r>
    </w:p>
    <w:p w:rsidR="00481673" w:rsidRPr="00F25876" w:rsidRDefault="00481673" w:rsidP="006E40F6">
      <w:pPr>
        <w:pStyle w:val="Tekstpodstawowy"/>
        <w:spacing w:line="276" w:lineRule="auto"/>
        <w:jc w:val="left"/>
      </w:pPr>
    </w:p>
    <w:p w:rsidR="00481673" w:rsidRDefault="00481673" w:rsidP="006E40F6">
      <w:pPr>
        <w:pStyle w:val="Tekstpodstawowy"/>
        <w:spacing w:line="276" w:lineRule="auto"/>
        <w:jc w:val="left"/>
      </w:pPr>
      <w:r>
        <w:t>Ref.</w:t>
      </w:r>
    </w:p>
    <w:p w:rsidR="00481673" w:rsidRPr="00246E5A" w:rsidRDefault="00481673" w:rsidP="006E40F6">
      <w:pPr>
        <w:pStyle w:val="Tekstpodstawowy"/>
        <w:spacing w:line="276" w:lineRule="auto"/>
        <w:jc w:val="left"/>
      </w:pPr>
      <w:r w:rsidRPr="00246E5A">
        <w:t>Bo swoim życiem nauczyłeś nas żyć.</w:t>
      </w:r>
    </w:p>
    <w:p w:rsidR="00481673" w:rsidRDefault="00481673" w:rsidP="006E40F6">
      <w:pPr>
        <w:pStyle w:val="Tekstpodstawowy"/>
        <w:spacing w:line="276" w:lineRule="auto"/>
        <w:jc w:val="left"/>
      </w:pPr>
      <w:r w:rsidRPr="00246E5A">
        <w:t>Wskazałeś drogę, po której warto iść</w:t>
      </w:r>
      <w:r>
        <w:t>.</w:t>
      </w:r>
    </w:p>
    <w:p w:rsidR="00481673" w:rsidRDefault="00481673" w:rsidP="006E40F6">
      <w:pPr>
        <w:pStyle w:val="Tekstpodstawowy"/>
        <w:spacing w:line="276" w:lineRule="auto"/>
        <w:jc w:val="left"/>
      </w:pPr>
      <w:r w:rsidRPr="00246E5A">
        <w:t>Daj naszym słowom sens, a czynom daj moc ognia</w:t>
      </w:r>
      <w:r>
        <w:t>.</w:t>
      </w:r>
    </w:p>
    <w:p w:rsidR="00481673" w:rsidRDefault="00481673" w:rsidP="006E40F6">
      <w:pPr>
        <w:pStyle w:val="Tekstpodstawowy"/>
        <w:spacing w:line="276" w:lineRule="auto"/>
        <w:jc w:val="left"/>
      </w:pPr>
      <w:r w:rsidRPr="00246E5A">
        <w:t>Niech Twa nauka towarzyszy nam co dnia</w:t>
      </w:r>
      <w:r>
        <w:t>.</w:t>
      </w:r>
    </w:p>
    <w:p w:rsidR="00481673" w:rsidRDefault="00481673" w:rsidP="006E40F6">
      <w:pPr>
        <w:pStyle w:val="Tekstpodstawowy"/>
        <w:spacing w:line="276" w:lineRule="auto"/>
        <w:jc w:val="left"/>
      </w:pPr>
      <w:r w:rsidRPr="00246E5A">
        <w:t>Bo Ty we wrogu potrafiłeś dostrzec brata</w:t>
      </w:r>
      <w:r>
        <w:t>.</w:t>
      </w:r>
    </w:p>
    <w:p w:rsidR="00481673" w:rsidRDefault="00481673" w:rsidP="006E40F6">
      <w:pPr>
        <w:pStyle w:val="Tekstpodstawowy"/>
        <w:spacing w:line="276" w:lineRule="auto"/>
        <w:jc w:val="left"/>
      </w:pPr>
      <w:r>
        <w:t xml:space="preserve">Głosiłeś </w:t>
      </w:r>
      <w:r w:rsidRPr="00246E5A">
        <w:t>pokój wszystkim krańcom świata</w:t>
      </w:r>
      <w:r>
        <w:t>.</w:t>
      </w:r>
    </w:p>
    <w:p w:rsidR="00481673" w:rsidRDefault="00481673" w:rsidP="006E40F6">
      <w:pPr>
        <w:pStyle w:val="Tekstpodstawowy"/>
        <w:spacing w:line="276" w:lineRule="auto"/>
        <w:jc w:val="left"/>
      </w:pPr>
      <w:r w:rsidRPr="00246E5A">
        <w:t>Na przekór czasom, w których tyle zła czeka</w:t>
      </w:r>
      <w:r>
        <w:t>.</w:t>
      </w:r>
    </w:p>
    <w:p w:rsidR="00481673" w:rsidRDefault="00481673" w:rsidP="006E40F6">
      <w:pPr>
        <w:pStyle w:val="Tekstpodstawowy"/>
        <w:spacing w:line="276" w:lineRule="auto"/>
        <w:jc w:val="left"/>
      </w:pPr>
      <w:r>
        <w:t>Uczyłeś</w:t>
      </w:r>
      <w:r w:rsidRPr="00246E5A">
        <w:t xml:space="preserve"> kochać drugiego człowieka.</w:t>
      </w:r>
    </w:p>
    <w:p w:rsidR="00481673" w:rsidRDefault="00481673" w:rsidP="00481673">
      <w:pPr>
        <w:pStyle w:val="Tekstpodstawowy"/>
        <w:spacing w:line="276" w:lineRule="auto"/>
      </w:pPr>
    </w:p>
    <w:p w:rsidR="00481673" w:rsidRPr="00CA0764" w:rsidRDefault="00481673" w:rsidP="006E40F6">
      <w:pPr>
        <w:pStyle w:val="Tekstpodstawowy"/>
        <w:spacing w:line="276" w:lineRule="auto"/>
        <w:jc w:val="left"/>
      </w:pPr>
      <w:r w:rsidRPr="00CA0764">
        <w:t>Słowa: Izabela Zdyb</w:t>
      </w:r>
    </w:p>
    <w:p w:rsidR="00481673" w:rsidRPr="00CA0764" w:rsidRDefault="00481673" w:rsidP="006E40F6">
      <w:pPr>
        <w:pStyle w:val="Tekstpodstawowy"/>
        <w:spacing w:line="276" w:lineRule="auto"/>
        <w:jc w:val="left"/>
      </w:pPr>
      <w:r w:rsidRPr="00CA0764">
        <w:t>Muzyka: Izabela Zdyb</w:t>
      </w:r>
    </w:p>
    <w:p w:rsidR="006E40F6" w:rsidRDefault="006E40F6" w:rsidP="006E40F6">
      <w:pPr>
        <w:pStyle w:val="paragraf"/>
        <w:rPr>
          <w:lang w:eastAsia="pl-PL"/>
        </w:rPr>
      </w:pPr>
      <w:r w:rsidRPr="00D55739">
        <w:rPr>
          <w:b/>
        </w:rPr>
        <w:t>§ 13</w:t>
      </w:r>
      <w:r w:rsidR="00C125DE">
        <w:rPr>
          <w:b/>
        </w:rPr>
        <w:t>3</w:t>
      </w:r>
      <w:r w:rsidRPr="00D55739">
        <w:rPr>
          <w:b/>
        </w:rPr>
        <w:t>.</w:t>
      </w:r>
      <w:r w:rsidRPr="00466236">
        <w:t xml:space="preserve"> </w:t>
      </w:r>
      <w:r>
        <w:t>Sztandar szkoły</w:t>
      </w:r>
      <w:r w:rsidR="00E15286">
        <w:t>.</w:t>
      </w:r>
    </w:p>
    <w:p w:rsidR="00481673" w:rsidRDefault="00B37891" w:rsidP="001D7D92">
      <w:pPr>
        <w:pStyle w:val="ustep1"/>
        <w:numPr>
          <w:ilvl w:val="0"/>
          <w:numId w:val="325"/>
        </w:numPr>
      </w:pPr>
      <w:r>
        <w:t>Sztandar s</w:t>
      </w:r>
      <w:r w:rsidR="00481673">
        <w:t>zkoły</w:t>
      </w:r>
      <w:r w:rsidR="00481673" w:rsidRPr="0039509A">
        <w:t xml:space="preserve"> jest dla społeczności szkolnej symbolem Polski i Narodu, symbolem Małej Ojczyzny, jaką jest szkoła i jej najbliższe środowisko. Uroczystości z ud</w:t>
      </w:r>
      <w:r w:rsidR="00481673">
        <w:t>ziałem sztandaru odbywają się z</w:t>
      </w:r>
      <w:r w:rsidR="00AC1F79">
        <w:t> </w:t>
      </w:r>
      <w:r w:rsidR="00481673">
        <w:t>zachowaniem</w:t>
      </w:r>
      <w:r w:rsidR="00481673" w:rsidRPr="0039509A">
        <w:t xml:space="preserve"> powagi, a </w:t>
      </w:r>
      <w:r w:rsidR="00481673">
        <w:t xml:space="preserve">jego </w:t>
      </w:r>
      <w:r w:rsidR="00481673" w:rsidRPr="0039509A">
        <w:t xml:space="preserve">przechowywanie, transport </w:t>
      </w:r>
      <w:r w:rsidR="00481673">
        <w:t>i przygotowanie do prezentacji wymagają właściwej</w:t>
      </w:r>
      <w:r w:rsidR="00481673" w:rsidRPr="0039509A">
        <w:t xml:space="preserve"> postaw</w:t>
      </w:r>
      <w:r w:rsidR="00481673">
        <w:t>y</w:t>
      </w:r>
      <w:r w:rsidR="00481673" w:rsidRPr="0039509A">
        <w:t xml:space="preserve"> poszanowania.</w:t>
      </w:r>
    </w:p>
    <w:p w:rsidR="00481673" w:rsidRPr="00AD5DE6" w:rsidRDefault="00CA0764" w:rsidP="001D7D92">
      <w:pPr>
        <w:pStyle w:val="ustep1"/>
        <w:numPr>
          <w:ilvl w:val="0"/>
          <w:numId w:val="325"/>
        </w:numPr>
      </w:pPr>
      <w:r>
        <w:t>Sztandar s</w:t>
      </w:r>
      <w:r w:rsidR="00481673">
        <w:t xml:space="preserve">zkoły jest przechowywany na terenie szkoły w gablocie. Insygnia pocztu sztandarowego </w:t>
      </w:r>
      <w:r w:rsidR="00481673" w:rsidRPr="00AD5DE6">
        <w:t xml:space="preserve">znajdują się </w:t>
      </w:r>
      <w:r w:rsidR="00481673">
        <w:t>w</w:t>
      </w:r>
      <w:r w:rsidR="00481673" w:rsidRPr="00AD5DE6">
        <w:t xml:space="preserve"> gabinecie dyrektora szkoły</w:t>
      </w:r>
      <w:r w:rsidR="00481673">
        <w:t>.</w:t>
      </w:r>
    </w:p>
    <w:p w:rsidR="00481673" w:rsidRDefault="00481673" w:rsidP="001D7D92">
      <w:pPr>
        <w:pStyle w:val="ustep1"/>
        <w:numPr>
          <w:ilvl w:val="0"/>
          <w:numId w:val="325"/>
        </w:numPr>
      </w:pPr>
      <w:r>
        <w:t>Wszystkimi sprawami organizacyjnymi pocztu zajmują się opiekunowie wyznaczeni przez dyrektora spośród nauczycieli szkoły. Zadaniem opiekunów pocztu jest dbałość o </w:t>
      </w:r>
      <w:r w:rsidRPr="00A23B44">
        <w:t>właściwą celebrację sztandaru i zgodny z ceremoniałem przebieg uroczystości na terenie szkoły i poza jej murami.</w:t>
      </w:r>
    </w:p>
    <w:p w:rsidR="00481673" w:rsidRDefault="00481673" w:rsidP="001D7D92">
      <w:pPr>
        <w:pStyle w:val="ustep1"/>
        <w:numPr>
          <w:ilvl w:val="0"/>
          <w:numId w:val="325"/>
        </w:numPr>
      </w:pPr>
      <w:r>
        <w:t>Poczet sztandarowy oraz skład rezerwowy wytypowany zostaje spośród uczniów wyróżniających się w nauce, o nienagannej postawie i wzorowym zachowaniu. Poczet sztandarowy składa się z chorążego (uczeń) i dwóch osób asysty (uczennice).</w:t>
      </w:r>
    </w:p>
    <w:p w:rsidR="00481673" w:rsidRDefault="00481673" w:rsidP="001D7D92">
      <w:pPr>
        <w:pStyle w:val="ustep1"/>
        <w:numPr>
          <w:ilvl w:val="0"/>
          <w:numId w:val="325"/>
        </w:numPr>
      </w:pPr>
      <w:r>
        <w:lastRenderedPageBreak/>
        <w:t xml:space="preserve">Kandydatury do składu pocztu sztandarowego są przedstawiane przez wychowawców klas oraz samorząd </w:t>
      </w:r>
      <w:r w:rsidR="00CA0764">
        <w:t>uczniowski</w:t>
      </w:r>
      <w:r>
        <w:t xml:space="preserve"> co</w:t>
      </w:r>
      <w:r w:rsidR="00CA0764">
        <w:t>rocznie na czerwcowym zebraniu rady p</w:t>
      </w:r>
      <w:r>
        <w:t>edagogicznej i są przez nią zatwierdzane.</w:t>
      </w:r>
    </w:p>
    <w:p w:rsidR="00481673" w:rsidRDefault="00481673" w:rsidP="001D7D92">
      <w:pPr>
        <w:pStyle w:val="ustep1"/>
        <w:numPr>
          <w:ilvl w:val="0"/>
          <w:numId w:val="325"/>
        </w:numPr>
      </w:pPr>
      <w:r>
        <w:t>Kadencja pocztu sztandarowego trwa rok.</w:t>
      </w:r>
    </w:p>
    <w:p w:rsidR="00481673" w:rsidRDefault="00481673" w:rsidP="001D7D92">
      <w:pPr>
        <w:pStyle w:val="ustep1"/>
        <w:numPr>
          <w:ilvl w:val="0"/>
          <w:numId w:val="325"/>
        </w:numPr>
      </w:pPr>
      <w:r>
        <w:t>Uroczyste przekazanie sztandaru odbywa się podczas uroczystości zakończenia roku szkolnego klas ósmych. Wyjątkowo w roku szkolnym 2017/2018 przekazanie sztandaru odbędzie się podczas uroczystości zakończenia roku szkolnego klas siódmych.</w:t>
      </w:r>
    </w:p>
    <w:p w:rsidR="00481673" w:rsidRDefault="00481673" w:rsidP="001D7D92">
      <w:pPr>
        <w:pStyle w:val="ustep1"/>
        <w:numPr>
          <w:ilvl w:val="0"/>
          <w:numId w:val="325"/>
        </w:numPr>
      </w:pPr>
      <w:r>
        <w:t>Po zakończeniu kadencji pocztu sztandarowego uczniowie wchodzący w skład pocztu otrzymują pamiątkowe dyplomy, a ich nazwiska zostają wpisane do kroniki szkoły.</w:t>
      </w:r>
    </w:p>
    <w:p w:rsidR="00481673" w:rsidRDefault="00CA0764" w:rsidP="001D7D92">
      <w:pPr>
        <w:pStyle w:val="ustep1"/>
        <w:numPr>
          <w:ilvl w:val="0"/>
          <w:numId w:val="325"/>
        </w:numPr>
      </w:pPr>
      <w:r>
        <w:t>Decyzją rady p</w:t>
      </w:r>
      <w:r w:rsidR="00481673">
        <w:t>edagogicznej uczniowie mogą być odwołani ze składu pocztu sztandarowego w trakcie trwania rok</w:t>
      </w:r>
      <w:r>
        <w:t>u szkolnego. W takim przypadku rada p</w:t>
      </w:r>
      <w:r w:rsidR="00481673">
        <w:t>edagogiczna dokonuje wyboru uzupełniającego.</w:t>
      </w:r>
    </w:p>
    <w:p w:rsidR="00481673" w:rsidRPr="006E5620" w:rsidRDefault="00481673" w:rsidP="001D7D92">
      <w:pPr>
        <w:pStyle w:val="ustep1"/>
        <w:numPr>
          <w:ilvl w:val="0"/>
          <w:numId w:val="325"/>
        </w:numPr>
      </w:pPr>
      <w:r>
        <w:t>Chorążego i asystę obowiązuje strój odświętny:</w:t>
      </w:r>
    </w:p>
    <w:p w:rsidR="00481673" w:rsidRDefault="00481673" w:rsidP="001D7D92">
      <w:pPr>
        <w:pStyle w:val="punkt"/>
        <w:numPr>
          <w:ilvl w:val="0"/>
          <w:numId w:val="321"/>
        </w:numPr>
      </w:pPr>
      <w:r>
        <w:t>uczeń (chorąży) –</w:t>
      </w:r>
      <w:r w:rsidR="00CA0764">
        <w:t xml:space="preserve"> biała koszula i ciemne spodnie;</w:t>
      </w:r>
    </w:p>
    <w:p w:rsidR="00481673" w:rsidRDefault="00481673" w:rsidP="001D7D92">
      <w:pPr>
        <w:pStyle w:val="punkt"/>
        <w:numPr>
          <w:ilvl w:val="0"/>
          <w:numId w:val="321"/>
        </w:numPr>
      </w:pPr>
      <w:r>
        <w:t>uczennice (asysta) – białe bluzki i ciemne spódnice.</w:t>
      </w:r>
    </w:p>
    <w:p w:rsidR="00481673" w:rsidRDefault="00481673" w:rsidP="006E40F6">
      <w:pPr>
        <w:pStyle w:val="ustep1"/>
      </w:pPr>
      <w:r>
        <w:t>Insygnia pocztu sztandarowego: biało-</w:t>
      </w:r>
      <w:r w:rsidRPr="004B6C0F">
        <w:t>czerwone szarfy przewieszone przez prawe r</w:t>
      </w:r>
      <w:r>
        <w:t xml:space="preserve">amię, zwrócone kolorem białym w </w:t>
      </w:r>
      <w:r w:rsidRPr="004B6C0F">
        <w:t>stronę koł</w:t>
      </w:r>
      <w:r>
        <w:t>nierza, spięte na lewym biodrze oraz</w:t>
      </w:r>
      <w:r w:rsidRPr="004B6C0F">
        <w:t xml:space="preserve"> białe rękawiczki.</w:t>
      </w:r>
    </w:p>
    <w:p w:rsidR="00481673" w:rsidRPr="006D722C" w:rsidRDefault="00481673" w:rsidP="006E40F6">
      <w:pPr>
        <w:pStyle w:val="ustep1"/>
      </w:pPr>
      <w:r w:rsidRPr="006D722C">
        <w:t>Udział sztandaru w uroczystościach na terenie szkoły:</w:t>
      </w:r>
    </w:p>
    <w:p w:rsidR="00481673" w:rsidRDefault="00481673" w:rsidP="001D7D92">
      <w:pPr>
        <w:pStyle w:val="punkt"/>
        <w:numPr>
          <w:ilvl w:val="0"/>
          <w:numId w:val="322"/>
        </w:numPr>
        <w:rPr>
          <w:lang w:eastAsia="pl-PL"/>
        </w:rPr>
      </w:pPr>
      <w:r>
        <w:rPr>
          <w:lang w:eastAsia="pl-PL"/>
        </w:rPr>
        <w:t>urocz</w:t>
      </w:r>
      <w:r w:rsidR="00CA0764">
        <w:rPr>
          <w:lang w:eastAsia="pl-PL"/>
        </w:rPr>
        <w:t>yste rozpoczęcie roku szkolnego;</w:t>
      </w:r>
    </w:p>
    <w:p w:rsidR="00481673" w:rsidRDefault="00CA0764" w:rsidP="001D7D92">
      <w:pPr>
        <w:pStyle w:val="punkt"/>
        <w:numPr>
          <w:ilvl w:val="0"/>
          <w:numId w:val="322"/>
        </w:numPr>
        <w:rPr>
          <w:lang w:eastAsia="pl-PL"/>
        </w:rPr>
      </w:pPr>
      <w:r>
        <w:rPr>
          <w:lang w:eastAsia="pl-PL"/>
        </w:rPr>
        <w:t>ślubowanie klas pierwszych;</w:t>
      </w:r>
    </w:p>
    <w:p w:rsidR="00481673" w:rsidRDefault="00CA0764" w:rsidP="001D7D92">
      <w:pPr>
        <w:pStyle w:val="punkt"/>
        <w:numPr>
          <w:ilvl w:val="0"/>
          <w:numId w:val="322"/>
        </w:numPr>
        <w:rPr>
          <w:lang w:eastAsia="pl-PL"/>
        </w:rPr>
      </w:pPr>
      <w:r>
        <w:rPr>
          <w:lang w:eastAsia="pl-PL"/>
        </w:rPr>
        <w:t>Dzień Patrona;</w:t>
      </w:r>
      <w:r w:rsidR="00481673">
        <w:rPr>
          <w:lang w:eastAsia="pl-PL"/>
        </w:rPr>
        <w:t xml:space="preserve"> </w:t>
      </w:r>
    </w:p>
    <w:p w:rsidR="00481673" w:rsidRPr="00C669E2" w:rsidRDefault="00481673" w:rsidP="001D7D92">
      <w:pPr>
        <w:pStyle w:val="punkt"/>
        <w:numPr>
          <w:ilvl w:val="0"/>
          <w:numId w:val="322"/>
        </w:numPr>
        <w:rPr>
          <w:lang w:eastAsia="pl-PL"/>
        </w:rPr>
      </w:pPr>
      <w:r>
        <w:t>uroczystość ukończenia szkoły przez uczniów klas VIII</w:t>
      </w:r>
      <w:r w:rsidR="00CA0764">
        <w:rPr>
          <w:lang w:eastAsia="pl-PL"/>
        </w:rPr>
        <w:t>;</w:t>
      </w:r>
    </w:p>
    <w:p w:rsidR="00481673" w:rsidRDefault="00481673" w:rsidP="001D7D92">
      <w:pPr>
        <w:pStyle w:val="punkt"/>
        <w:numPr>
          <w:ilvl w:val="0"/>
          <w:numId w:val="322"/>
        </w:numPr>
        <w:rPr>
          <w:lang w:eastAsia="pl-PL"/>
        </w:rPr>
      </w:pPr>
      <w:r>
        <w:rPr>
          <w:lang w:eastAsia="pl-PL"/>
        </w:rPr>
        <w:t xml:space="preserve">uroczyste </w:t>
      </w:r>
      <w:r w:rsidRPr="008D5BC3">
        <w:rPr>
          <w:lang w:eastAsia="pl-PL"/>
        </w:rPr>
        <w:t>zakończenie roku szkolnego.</w:t>
      </w:r>
    </w:p>
    <w:p w:rsidR="00481673" w:rsidRDefault="00481673" w:rsidP="006E40F6">
      <w:pPr>
        <w:pStyle w:val="ustep1"/>
      </w:pPr>
      <w:r>
        <w:t>Udział sztandaru w uroczystościach poza terenem szkoły:</w:t>
      </w:r>
    </w:p>
    <w:p w:rsidR="00481673" w:rsidRDefault="00481673" w:rsidP="001D7D92">
      <w:pPr>
        <w:pStyle w:val="punkt"/>
        <w:numPr>
          <w:ilvl w:val="0"/>
          <w:numId w:val="323"/>
        </w:numPr>
        <w:rPr>
          <w:lang w:eastAsia="pl-PL"/>
        </w:rPr>
      </w:pPr>
      <w:r>
        <w:rPr>
          <w:lang w:eastAsia="pl-PL"/>
        </w:rPr>
        <w:t>uroczystości rocznicowe organizowane przez administrację samorządową i rządową pod</w:t>
      </w:r>
      <w:r w:rsidR="00CA0764">
        <w:rPr>
          <w:lang w:eastAsia="pl-PL"/>
        </w:rPr>
        <w:t>czas obchodów świąt państwowych;</w:t>
      </w:r>
    </w:p>
    <w:p w:rsidR="00481673" w:rsidRDefault="00481673" w:rsidP="006E40F6">
      <w:pPr>
        <w:pStyle w:val="punkt"/>
        <w:rPr>
          <w:lang w:eastAsia="pl-PL"/>
        </w:rPr>
      </w:pPr>
      <w:r>
        <w:rPr>
          <w:lang w:eastAsia="pl-PL"/>
        </w:rPr>
        <w:t>uroczystości religijne: msze święte,</w:t>
      </w:r>
      <w:r w:rsidR="00CA0764">
        <w:rPr>
          <w:lang w:eastAsia="pl-PL"/>
        </w:rPr>
        <w:t xml:space="preserve"> uroczystości pogrzebowe i inne;</w:t>
      </w:r>
    </w:p>
    <w:p w:rsidR="00481673" w:rsidRDefault="00481673" w:rsidP="006E40F6">
      <w:pPr>
        <w:pStyle w:val="punkt"/>
        <w:rPr>
          <w:lang w:eastAsia="pl-PL"/>
        </w:rPr>
      </w:pPr>
      <w:r>
        <w:rPr>
          <w:lang w:eastAsia="pl-PL"/>
        </w:rPr>
        <w:t>uroczystości patriotyczne, w których bierze udział społeczność szkoły lub jej delegacja.</w:t>
      </w:r>
    </w:p>
    <w:p w:rsidR="00481673" w:rsidRDefault="00481673" w:rsidP="006E40F6">
      <w:pPr>
        <w:pStyle w:val="ustep1"/>
      </w:pPr>
      <w:r>
        <w:t>W przypadku, gdy poczet sztandarowy uczestniczy w uroczystościach pogrzebowych lub ogłoszono żałobę narodową, sztandar powinien być ozdobiony czarnym kirem. Na sztandarze wstążkę kiru przewiesza się w miejscu jego zamocowania na drzewcu od lewej strony do prawej.</w:t>
      </w:r>
    </w:p>
    <w:p w:rsidR="00481673" w:rsidRDefault="00481673" w:rsidP="006E40F6">
      <w:pPr>
        <w:pStyle w:val="ustep1"/>
      </w:pPr>
      <w:r>
        <w:t>Podczas dłuższych przemarszów dopuszcza się możliwość trzymania sztandaru na ramieniu. Jednak przy wchodzeniu na salę lub plac, na którym odbywa się dana uroczystość, sztandar zawsze należy pochylić do przodu.</w:t>
      </w:r>
    </w:p>
    <w:p w:rsidR="00481673" w:rsidRPr="001A2971" w:rsidRDefault="00481673" w:rsidP="006E40F6">
      <w:pPr>
        <w:pStyle w:val="ustep1"/>
      </w:pPr>
      <w:r>
        <w:t>W czasie uroczystości kościelnych poczet przechodzi przez kościół, trzymając sztandar pochylony do przodu pod kątem 45</w:t>
      </w:r>
      <w:r w:rsidRPr="006E40F6">
        <w:t xml:space="preserve"> </w:t>
      </w:r>
      <w:r>
        <w:t xml:space="preserve">stopni, </w:t>
      </w:r>
      <w:r w:rsidRPr="001A2971">
        <w:t>i staje po lewej lub po prawej str</w:t>
      </w:r>
      <w:r>
        <w:t>onie</w:t>
      </w:r>
      <w:r w:rsidRPr="001A2971">
        <w:t>, podnosząc sztan</w:t>
      </w:r>
      <w:r>
        <w:t>dar do pionu. W trakcie mszy świętej</w:t>
      </w:r>
      <w:r w:rsidRPr="001A2971">
        <w:t xml:space="preserve"> lub innej uroczystości członkowie pocztu sztandarowego nie klękają, nie przekazują znaku pokoju i nie wykonują żadnych innych gestów,</w:t>
      </w:r>
      <w:r>
        <w:t xml:space="preserve"> ale</w:t>
      </w:r>
      <w:r w:rsidRPr="001A2971">
        <w:t xml:space="preserve"> </w:t>
      </w:r>
      <w:r>
        <w:t>cały czas stoją</w:t>
      </w:r>
      <w:r w:rsidRPr="001A2971">
        <w:t xml:space="preserve"> w pozycji </w:t>
      </w:r>
      <w:r w:rsidRPr="001A2971">
        <w:lastRenderedPageBreak/>
        <w:t>„Baczność” lub „Spocznij”. Pochylenie sztandaru</w:t>
      </w:r>
      <w:r>
        <w:t xml:space="preserve"> do przodu</w:t>
      </w:r>
      <w:r w:rsidRPr="001A2971">
        <w:t xml:space="preserve"> pod kątem 45</w:t>
      </w:r>
      <w:r w:rsidRPr="006E40F6">
        <w:t xml:space="preserve"> </w:t>
      </w:r>
      <w:r>
        <w:t>stopni</w:t>
      </w:r>
      <w:r w:rsidRPr="001A2971">
        <w:t xml:space="preserve"> w pozycji „</w:t>
      </w:r>
      <w:r>
        <w:t>Baczność” następuje podczas</w:t>
      </w:r>
      <w:r w:rsidRPr="001A2971">
        <w:t>:</w:t>
      </w:r>
    </w:p>
    <w:p w:rsidR="00481673" w:rsidRDefault="00481673" w:rsidP="001D7D92">
      <w:pPr>
        <w:pStyle w:val="punkt"/>
        <w:numPr>
          <w:ilvl w:val="0"/>
          <w:numId w:val="324"/>
        </w:numPr>
        <w:rPr>
          <w:lang w:eastAsia="pl-PL"/>
        </w:rPr>
      </w:pPr>
      <w:r>
        <w:rPr>
          <w:lang w:eastAsia="pl-PL"/>
        </w:rPr>
        <w:t>każdego podniesienia Hostii: w czasie Przemienienia, przed Komunią Św. oraz w trakcie trzykrotnego podniesienia Monstrancji przy Wysta</w:t>
      </w:r>
      <w:r w:rsidR="00CA0764">
        <w:rPr>
          <w:lang w:eastAsia="pl-PL"/>
        </w:rPr>
        <w:t>wieniu Najświętszego Sakramentu;</w:t>
      </w:r>
    </w:p>
    <w:p w:rsidR="00481673" w:rsidRDefault="00CA0764" w:rsidP="001D7D92">
      <w:pPr>
        <w:pStyle w:val="punkt"/>
        <w:numPr>
          <w:ilvl w:val="0"/>
          <w:numId w:val="324"/>
        </w:numPr>
        <w:rPr>
          <w:lang w:eastAsia="pl-PL"/>
        </w:rPr>
      </w:pPr>
      <w:r>
        <w:rPr>
          <w:lang w:eastAsia="pl-PL"/>
        </w:rPr>
        <w:t>opuszczenia trumny do grobu;</w:t>
      </w:r>
    </w:p>
    <w:p w:rsidR="00481673" w:rsidRDefault="00481673" w:rsidP="001D7D92">
      <w:pPr>
        <w:pStyle w:val="punkt"/>
        <w:numPr>
          <w:ilvl w:val="0"/>
          <w:numId w:val="324"/>
        </w:numPr>
        <w:rPr>
          <w:lang w:eastAsia="pl-PL"/>
        </w:rPr>
      </w:pPr>
      <w:r>
        <w:rPr>
          <w:lang w:eastAsia="pl-PL"/>
        </w:rPr>
        <w:t>ogłoszenia minuty cisz</w:t>
      </w:r>
      <w:r w:rsidR="00CA0764">
        <w:rPr>
          <w:lang w:eastAsia="pl-PL"/>
        </w:rPr>
        <w:t>y dla uczczenia czyjejś pamięci;</w:t>
      </w:r>
    </w:p>
    <w:p w:rsidR="00481673" w:rsidRDefault="00481673" w:rsidP="001D7D92">
      <w:pPr>
        <w:pStyle w:val="punkt"/>
        <w:numPr>
          <w:ilvl w:val="0"/>
          <w:numId w:val="324"/>
        </w:numPr>
        <w:rPr>
          <w:lang w:eastAsia="pl-PL"/>
        </w:rPr>
      </w:pPr>
      <w:r>
        <w:rPr>
          <w:lang w:eastAsia="pl-PL"/>
        </w:rPr>
        <w:t>składania wieńców, kwiatów i zniczy przez wyznaczone delegacje, na każde polecenie opuszczenia sztandaru wydane przez księdza lub mistrza ceremonii.</w:t>
      </w:r>
    </w:p>
    <w:p w:rsidR="00E15286" w:rsidRDefault="00E15286" w:rsidP="00E15286">
      <w:pPr>
        <w:pStyle w:val="paragraf"/>
        <w:rPr>
          <w:lang w:eastAsia="pl-PL"/>
        </w:rPr>
      </w:pPr>
      <w:r w:rsidRPr="00D55739">
        <w:rPr>
          <w:b/>
        </w:rPr>
        <w:t>§ 13</w:t>
      </w:r>
      <w:r w:rsidR="00C125DE">
        <w:rPr>
          <w:b/>
        </w:rPr>
        <w:t>4</w:t>
      </w:r>
      <w:r w:rsidRPr="00D55739">
        <w:rPr>
          <w:b/>
        </w:rPr>
        <w:t>.</w:t>
      </w:r>
      <w:r w:rsidRPr="00466236">
        <w:t xml:space="preserve"> </w:t>
      </w:r>
      <w:r>
        <w:t>Chwyty sztandaru i postawy pocztu sztandarowego.</w:t>
      </w:r>
    </w:p>
    <w:p w:rsidR="00481673" w:rsidRDefault="00481673" w:rsidP="001D7D92">
      <w:pPr>
        <w:pStyle w:val="ustep1"/>
        <w:numPr>
          <w:ilvl w:val="0"/>
          <w:numId w:val="326"/>
        </w:numPr>
      </w:pPr>
      <w:r>
        <w:t>W trakcie przebiegu uroczystości z udziałem pocztu sztandarowego ustala się następujące postawy i chwyty:</w:t>
      </w:r>
    </w:p>
    <w:p w:rsidR="00481673" w:rsidRDefault="00481673" w:rsidP="00481673">
      <w:pPr>
        <w:pStyle w:val="Akapitzlist"/>
        <w:spacing w:after="0"/>
        <w:ind w:left="0"/>
        <w:jc w:val="both"/>
        <w:rPr>
          <w:rFonts w:ascii="Times New Roman" w:hAnsi="Times New Roman"/>
          <w:b/>
          <w:i/>
          <w:sz w:val="24"/>
          <w:szCs w:val="24"/>
          <w:lang w:eastAsia="pl-PL"/>
        </w:rPr>
      </w:pPr>
      <w:r w:rsidRPr="002157F2">
        <w:rPr>
          <w:rFonts w:ascii="Times New Roman" w:hAnsi="Times New Roman"/>
          <w:b/>
          <w:sz w:val="24"/>
          <w:szCs w:val="24"/>
          <w:lang w:eastAsia="pl-PL"/>
        </w:rPr>
        <w:t xml:space="preserve">Postawa </w:t>
      </w:r>
      <w:r w:rsidRPr="003A4A28">
        <w:rPr>
          <w:rFonts w:ascii="Times New Roman" w:hAnsi="Times New Roman"/>
          <w:b/>
          <w:i/>
          <w:sz w:val="24"/>
          <w:szCs w:val="24"/>
          <w:lang w:eastAsia="pl-PL"/>
        </w:rPr>
        <w:t>zasadnicza</w:t>
      </w:r>
    </w:p>
    <w:p w:rsidR="003E418E" w:rsidRPr="002157F2" w:rsidRDefault="00FE0E0F" w:rsidP="003E418E">
      <w:pPr>
        <w:pStyle w:val="Akapitzlist"/>
        <w:spacing w:before="120" w:after="12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638550"/>
            <wp:effectExtent l="0" t="0" r="0" b="0"/>
            <wp:docPr id="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3638550"/>
                    </a:xfrm>
                    <a:prstGeom prst="rect">
                      <a:avLst/>
                    </a:prstGeom>
                    <a:noFill/>
                    <a:ln>
                      <a:noFill/>
                    </a:ln>
                  </pic:spPr>
                </pic:pic>
              </a:graphicData>
            </a:graphic>
          </wp:inline>
        </w:drawing>
      </w:r>
    </w:p>
    <w:p w:rsidR="00481673" w:rsidRDefault="00481673" w:rsidP="00E15286">
      <w:pPr>
        <w:pStyle w:val="Akapitzlist"/>
        <w:spacing w:after="120"/>
        <w:ind w:left="0"/>
        <w:contextualSpacing w:val="0"/>
        <w:jc w:val="both"/>
        <w:rPr>
          <w:rFonts w:ascii="Times New Roman" w:hAnsi="Times New Roman"/>
          <w:sz w:val="24"/>
          <w:szCs w:val="24"/>
          <w:lang w:eastAsia="pl-PL"/>
        </w:rPr>
      </w:pPr>
      <w:r>
        <w:rPr>
          <w:rFonts w:ascii="Times New Roman" w:hAnsi="Times New Roman"/>
          <w:sz w:val="24"/>
          <w:szCs w:val="24"/>
          <w:lang w:eastAsia="pl-PL"/>
        </w:rPr>
        <w:t>Sztandar oparty na trzewiku drzewca przy prawej nodze ucznia na wysokości czubka buta. Drzewce przytrzymywane prawą ręką powyżej pasa, łokieć prawej ręki lekko przyciągnięty do ciała. Lewa ręka opuszczona wzdłuż ciała.</w:t>
      </w:r>
    </w:p>
    <w:p w:rsidR="00481673" w:rsidRDefault="00481673" w:rsidP="003E418E">
      <w:pPr>
        <w:pStyle w:val="Akapitzlist"/>
        <w:keepNext/>
        <w:spacing w:after="0"/>
        <w:ind w:left="0"/>
        <w:jc w:val="both"/>
        <w:rPr>
          <w:rFonts w:ascii="Times New Roman" w:hAnsi="Times New Roman"/>
          <w:b/>
          <w:i/>
          <w:sz w:val="24"/>
          <w:szCs w:val="24"/>
          <w:lang w:eastAsia="pl-PL"/>
        </w:rPr>
      </w:pPr>
      <w:r w:rsidRPr="002157F2">
        <w:rPr>
          <w:rFonts w:ascii="Times New Roman" w:hAnsi="Times New Roman"/>
          <w:b/>
          <w:sz w:val="24"/>
          <w:szCs w:val="24"/>
          <w:lang w:eastAsia="pl-PL"/>
        </w:rPr>
        <w:lastRenderedPageBreak/>
        <w:t xml:space="preserve">Postawa </w:t>
      </w:r>
      <w:r w:rsidRPr="003A4A28">
        <w:rPr>
          <w:rFonts w:ascii="Times New Roman" w:hAnsi="Times New Roman"/>
          <w:b/>
          <w:i/>
          <w:sz w:val="24"/>
          <w:szCs w:val="24"/>
          <w:lang w:eastAsia="pl-PL"/>
        </w:rPr>
        <w:t>spocznij</w:t>
      </w:r>
    </w:p>
    <w:p w:rsidR="003E418E" w:rsidRDefault="00FE0E0F" w:rsidP="003E418E">
      <w:pPr>
        <w:pStyle w:val="Akapitzlist"/>
        <w:spacing w:after="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486150"/>
            <wp:effectExtent l="0" t="0" r="0" b="0"/>
            <wp:docPr id="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3486150"/>
                    </a:xfrm>
                    <a:prstGeom prst="rect">
                      <a:avLst/>
                    </a:prstGeom>
                    <a:noFill/>
                    <a:ln>
                      <a:noFill/>
                    </a:ln>
                  </pic:spPr>
                </pic:pic>
              </a:graphicData>
            </a:graphic>
          </wp:inline>
        </w:drawing>
      </w:r>
    </w:p>
    <w:p w:rsidR="00481673" w:rsidRDefault="00481673" w:rsidP="00E15286">
      <w:pPr>
        <w:pStyle w:val="Akapitzlist"/>
        <w:spacing w:after="120"/>
        <w:ind w:left="0"/>
        <w:contextualSpacing w:val="0"/>
        <w:jc w:val="both"/>
        <w:rPr>
          <w:rFonts w:ascii="Times New Roman" w:hAnsi="Times New Roman"/>
          <w:sz w:val="24"/>
          <w:szCs w:val="24"/>
          <w:lang w:eastAsia="pl-PL"/>
        </w:rPr>
      </w:pPr>
      <w:r w:rsidRPr="005E709C">
        <w:rPr>
          <w:rFonts w:ascii="Times New Roman" w:hAnsi="Times New Roman"/>
          <w:sz w:val="24"/>
          <w:szCs w:val="24"/>
          <w:lang w:eastAsia="pl-PL"/>
        </w:rPr>
        <w:t>Sztandar trzymany przy prawej nodze</w:t>
      </w:r>
      <w:r>
        <w:rPr>
          <w:rFonts w:ascii="Times New Roman" w:hAnsi="Times New Roman"/>
          <w:sz w:val="24"/>
          <w:szCs w:val="24"/>
          <w:lang w:eastAsia="pl-PL"/>
        </w:rPr>
        <w:t xml:space="preserve"> ucznia</w:t>
      </w:r>
      <w:r w:rsidRPr="005E709C">
        <w:rPr>
          <w:rFonts w:ascii="Times New Roman" w:hAnsi="Times New Roman"/>
          <w:sz w:val="24"/>
          <w:szCs w:val="24"/>
          <w:lang w:eastAsia="pl-PL"/>
        </w:rPr>
        <w:t xml:space="preserve">, jak w postawie zasadniczej. Chorąży i asysta </w:t>
      </w:r>
      <w:r>
        <w:rPr>
          <w:rFonts w:ascii="Times New Roman" w:hAnsi="Times New Roman"/>
          <w:sz w:val="24"/>
          <w:szCs w:val="24"/>
          <w:lang w:eastAsia="pl-PL"/>
        </w:rPr>
        <w:t xml:space="preserve">pozostają w postawie spocznij – </w:t>
      </w:r>
      <w:r w:rsidRPr="005E709C">
        <w:rPr>
          <w:rFonts w:ascii="Times New Roman" w:hAnsi="Times New Roman"/>
          <w:sz w:val="24"/>
          <w:szCs w:val="24"/>
          <w:lang w:eastAsia="pl-PL"/>
        </w:rPr>
        <w:t xml:space="preserve">ciężar ciała przenoszą na prawą nogę przy jednoczesnym wysunięciu pięty lewej stopy na wysokość </w:t>
      </w:r>
      <w:r>
        <w:rPr>
          <w:rFonts w:ascii="Times New Roman" w:hAnsi="Times New Roman"/>
          <w:sz w:val="24"/>
          <w:szCs w:val="24"/>
          <w:lang w:eastAsia="pl-PL"/>
        </w:rPr>
        <w:t>środka prawej i skręcie lewej o 45 stopni</w:t>
      </w:r>
      <w:r w:rsidRPr="005E709C">
        <w:rPr>
          <w:rFonts w:ascii="Times New Roman" w:hAnsi="Times New Roman"/>
          <w:sz w:val="24"/>
          <w:szCs w:val="24"/>
          <w:lang w:eastAsia="pl-PL"/>
        </w:rPr>
        <w:t xml:space="preserve"> w lewą stronę.</w:t>
      </w:r>
    </w:p>
    <w:p w:rsidR="00481673" w:rsidRDefault="00481673" w:rsidP="00481673">
      <w:pPr>
        <w:pStyle w:val="Akapitzlist"/>
        <w:spacing w:after="0"/>
        <w:ind w:left="0"/>
        <w:jc w:val="both"/>
        <w:rPr>
          <w:rFonts w:ascii="Times New Roman" w:hAnsi="Times New Roman"/>
          <w:b/>
          <w:i/>
          <w:sz w:val="24"/>
          <w:szCs w:val="24"/>
          <w:lang w:eastAsia="pl-PL"/>
        </w:rPr>
      </w:pPr>
      <w:r w:rsidRPr="003A4A28">
        <w:rPr>
          <w:rFonts w:ascii="Times New Roman" w:hAnsi="Times New Roman"/>
          <w:b/>
          <w:sz w:val="24"/>
          <w:szCs w:val="24"/>
          <w:lang w:eastAsia="pl-PL"/>
        </w:rPr>
        <w:t xml:space="preserve">Postawa </w:t>
      </w:r>
      <w:r w:rsidRPr="003A4A28">
        <w:rPr>
          <w:rFonts w:ascii="Times New Roman" w:hAnsi="Times New Roman"/>
          <w:b/>
          <w:i/>
          <w:sz w:val="24"/>
          <w:szCs w:val="24"/>
          <w:lang w:eastAsia="pl-PL"/>
        </w:rPr>
        <w:t>na ramię</w:t>
      </w:r>
    </w:p>
    <w:p w:rsidR="003E418E" w:rsidRDefault="00FE0E0F" w:rsidP="003E418E">
      <w:pPr>
        <w:pStyle w:val="Akapitzlist"/>
        <w:spacing w:after="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495675"/>
            <wp:effectExtent l="0" t="0" r="0" b="0"/>
            <wp:docPr id="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3495675"/>
                    </a:xfrm>
                    <a:prstGeom prst="rect">
                      <a:avLst/>
                    </a:prstGeom>
                    <a:noFill/>
                    <a:ln>
                      <a:noFill/>
                    </a:ln>
                  </pic:spPr>
                </pic:pic>
              </a:graphicData>
            </a:graphic>
          </wp:inline>
        </w:drawing>
      </w:r>
    </w:p>
    <w:p w:rsidR="00481673" w:rsidRDefault="00481673" w:rsidP="00E15286">
      <w:pPr>
        <w:pStyle w:val="Akapitzlist"/>
        <w:spacing w:after="120"/>
        <w:ind w:left="0"/>
        <w:contextualSpacing w:val="0"/>
        <w:jc w:val="both"/>
        <w:rPr>
          <w:rFonts w:ascii="Times New Roman" w:hAnsi="Times New Roman"/>
          <w:sz w:val="24"/>
          <w:szCs w:val="24"/>
          <w:lang w:eastAsia="pl-PL"/>
        </w:rPr>
      </w:pPr>
      <w:r>
        <w:rPr>
          <w:rFonts w:ascii="Times New Roman" w:hAnsi="Times New Roman"/>
          <w:sz w:val="24"/>
          <w:szCs w:val="24"/>
          <w:lang w:eastAsia="pl-PL"/>
        </w:rPr>
        <w:t>Chorąży kładzie drzewce prawą ręką (pomaga lewą) na prawe ramię i trzyma je pod kątem 45</w:t>
      </w:r>
      <w:r w:rsidRPr="00E15286">
        <w:rPr>
          <w:rFonts w:ascii="Times New Roman" w:hAnsi="Times New Roman"/>
          <w:sz w:val="24"/>
          <w:szCs w:val="24"/>
          <w:lang w:eastAsia="pl-PL"/>
        </w:rPr>
        <w:t> </w:t>
      </w:r>
      <w:r>
        <w:rPr>
          <w:rFonts w:ascii="Times New Roman" w:hAnsi="Times New Roman"/>
          <w:sz w:val="24"/>
          <w:szCs w:val="24"/>
          <w:lang w:eastAsia="pl-PL"/>
        </w:rPr>
        <w:t>stopni. Płat sztandaru musi być oddalony od barku przynajmniej na szerokość dłoni.</w:t>
      </w:r>
    </w:p>
    <w:p w:rsidR="00481673" w:rsidRDefault="00481673" w:rsidP="003E418E">
      <w:pPr>
        <w:pStyle w:val="Akapitzlist"/>
        <w:keepNext/>
        <w:spacing w:after="0"/>
        <w:ind w:left="0"/>
        <w:jc w:val="both"/>
        <w:rPr>
          <w:rFonts w:ascii="Times New Roman" w:hAnsi="Times New Roman"/>
          <w:b/>
          <w:i/>
          <w:sz w:val="24"/>
          <w:szCs w:val="24"/>
          <w:lang w:eastAsia="pl-PL"/>
        </w:rPr>
      </w:pPr>
      <w:r w:rsidRPr="003A4A28">
        <w:rPr>
          <w:rFonts w:ascii="Times New Roman" w:hAnsi="Times New Roman"/>
          <w:b/>
          <w:sz w:val="24"/>
          <w:szCs w:val="24"/>
          <w:lang w:eastAsia="pl-PL"/>
        </w:rPr>
        <w:lastRenderedPageBreak/>
        <w:t xml:space="preserve">Postawa </w:t>
      </w:r>
      <w:r w:rsidRPr="003A4A28">
        <w:rPr>
          <w:rFonts w:ascii="Times New Roman" w:hAnsi="Times New Roman"/>
          <w:b/>
          <w:i/>
          <w:sz w:val="24"/>
          <w:szCs w:val="24"/>
          <w:lang w:eastAsia="pl-PL"/>
        </w:rPr>
        <w:t>prezentuj</w:t>
      </w:r>
    </w:p>
    <w:p w:rsidR="003E418E" w:rsidRDefault="00FE0E0F" w:rsidP="003E418E">
      <w:pPr>
        <w:pStyle w:val="Akapitzlist"/>
        <w:spacing w:after="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562350"/>
            <wp:effectExtent l="0" t="0" r="0" b="0"/>
            <wp:docPr id="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3562350"/>
                    </a:xfrm>
                    <a:prstGeom prst="rect">
                      <a:avLst/>
                    </a:prstGeom>
                    <a:noFill/>
                    <a:ln>
                      <a:noFill/>
                    </a:ln>
                  </pic:spPr>
                </pic:pic>
              </a:graphicData>
            </a:graphic>
          </wp:inline>
        </w:drawing>
      </w:r>
    </w:p>
    <w:p w:rsidR="00481673" w:rsidRDefault="00481673" w:rsidP="00E15286">
      <w:pPr>
        <w:pStyle w:val="Akapitzlist"/>
        <w:spacing w:after="120"/>
        <w:ind w:left="0"/>
        <w:contextualSpacing w:val="0"/>
        <w:jc w:val="both"/>
        <w:rPr>
          <w:rFonts w:ascii="Times New Roman" w:hAnsi="Times New Roman"/>
          <w:sz w:val="24"/>
          <w:szCs w:val="24"/>
          <w:lang w:eastAsia="pl-PL"/>
        </w:rPr>
      </w:pPr>
      <w:r>
        <w:rPr>
          <w:rFonts w:ascii="Times New Roman" w:hAnsi="Times New Roman"/>
          <w:sz w:val="24"/>
          <w:szCs w:val="24"/>
          <w:lang w:eastAsia="pl-PL"/>
        </w:rPr>
        <w:t>Z postawy zasadniczej chorąży podnosi prawą ręką sztandar do położenia pionowego przy prawym ramieniu (dłoń prawej ręki na wysokości barku), następnie lewą ręką chwyta drzewce sztandaru tuż pod prawą, po czym opuszcza prawą rękę, obejmując nią dolną część drzewca.</w:t>
      </w:r>
    </w:p>
    <w:p w:rsidR="00481673" w:rsidRDefault="00481673" w:rsidP="00481673">
      <w:pPr>
        <w:pStyle w:val="Akapitzlist"/>
        <w:spacing w:after="0"/>
        <w:ind w:left="0"/>
        <w:jc w:val="both"/>
        <w:rPr>
          <w:rFonts w:ascii="Times New Roman" w:hAnsi="Times New Roman"/>
          <w:b/>
          <w:i/>
          <w:sz w:val="24"/>
          <w:szCs w:val="24"/>
          <w:lang w:eastAsia="pl-PL"/>
        </w:rPr>
      </w:pPr>
      <w:r w:rsidRPr="003A4A28">
        <w:rPr>
          <w:rFonts w:ascii="Times New Roman" w:hAnsi="Times New Roman"/>
          <w:b/>
          <w:sz w:val="24"/>
          <w:szCs w:val="24"/>
          <w:lang w:eastAsia="pl-PL"/>
        </w:rPr>
        <w:t xml:space="preserve">Postawa </w:t>
      </w:r>
      <w:r w:rsidRPr="003A4A28">
        <w:rPr>
          <w:rFonts w:ascii="Times New Roman" w:hAnsi="Times New Roman"/>
          <w:b/>
          <w:i/>
          <w:sz w:val="24"/>
          <w:szCs w:val="24"/>
          <w:lang w:eastAsia="pl-PL"/>
        </w:rPr>
        <w:t>salutowanie w miejscu</w:t>
      </w:r>
    </w:p>
    <w:p w:rsidR="003E418E" w:rsidRDefault="00FE0E0F" w:rsidP="003E418E">
      <w:pPr>
        <w:pStyle w:val="Akapitzlist"/>
        <w:spacing w:after="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552825"/>
            <wp:effectExtent l="0" t="0" r="0" b="0"/>
            <wp:docPr id="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3552825"/>
                    </a:xfrm>
                    <a:prstGeom prst="rect">
                      <a:avLst/>
                    </a:prstGeom>
                    <a:noFill/>
                    <a:ln>
                      <a:noFill/>
                    </a:ln>
                  </pic:spPr>
                </pic:pic>
              </a:graphicData>
            </a:graphic>
          </wp:inline>
        </w:drawing>
      </w:r>
    </w:p>
    <w:p w:rsidR="00481673" w:rsidRDefault="00481673" w:rsidP="00E15286">
      <w:pPr>
        <w:pStyle w:val="Akapitzlist"/>
        <w:spacing w:after="120"/>
        <w:ind w:left="0"/>
        <w:contextualSpacing w:val="0"/>
        <w:jc w:val="both"/>
        <w:rPr>
          <w:rFonts w:ascii="Times New Roman" w:hAnsi="Times New Roman"/>
          <w:sz w:val="24"/>
          <w:szCs w:val="24"/>
          <w:lang w:eastAsia="pl-PL"/>
        </w:rPr>
      </w:pPr>
      <w:r>
        <w:rPr>
          <w:rFonts w:ascii="Times New Roman" w:hAnsi="Times New Roman"/>
          <w:sz w:val="24"/>
          <w:szCs w:val="24"/>
          <w:lang w:eastAsia="pl-PL"/>
        </w:rPr>
        <w:t>Wykonuje się z postawy prezentuj; chorąży robi zwrot w prawo skos z równoczesnym wysunięciem lewej nogi w przód na odległość jednej stopy i pochyla sztandar w przód do 45</w:t>
      </w:r>
      <w:r w:rsidRPr="00E15286">
        <w:rPr>
          <w:rFonts w:ascii="Times New Roman" w:hAnsi="Times New Roman"/>
          <w:sz w:val="24"/>
          <w:szCs w:val="24"/>
          <w:lang w:eastAsia="pl-PL"/>
        </w:rPr>
        <w:t> </w:t>
      </w:r>
      <w:r>
        <w:rPr>
          <w:rFonts w:ascii="Times New Roman" w:hAnsi="Times New Roman"/>
          <w:sz w:val="24"/>
          <w:szCs w:val="24"/>
          <w:lang w:eastAsia="pl-PL"/>
        </w:rPr>
        <w:t>stopni. Po zakończeniu np. hymnu przechodzi do postawy prezentuj, a następnie spocznij.</w:t>
      </w:r>
    </w:p>
    <w:p w:rsidR="00481673" w:rsidRDefault="00481673" w:rsidP="003E418E">
      <w:pPr>
        <w:pStyle w:val="Akapitzlist"/>
        <w:keepNext/>
        <w:spacing w:after="0"/>
        <w:ind w:left="0"/>
        <w:jc w:val="both"/>
        <w:rPr>
          <w:rFonts w:ascii="Times New Roman" w:hAnsi="Times New Roman"/>
          <w:b/>
          <w:i/>
          <w:sz w:val="24"/>
          <w:szCs w:val="24"/>
          <w:lang w:eastAsia="pl-PL"/>
        </w:rPr>
      </w:pPr>
      <w:r w:rsidRPr="003A4A28">
        <w:rPr>
          <w:rFonts w:ascii="Times New Roman" w:hAnsi="Times New Roman"/>
          <w:b/>
          <w:sz w:val="24"/>
          <w:szCs w:val="24"/>
          <w:lang w:eastAsia="pl-PL"/>
        </w:rPr>
        <w:lastRenderedPageBreak/>
        <w:t xml:space="preserve">Postawa </w:t>
      </w:r>
      <w:r w:rsidRPr="003A4A28">
        <w:rPr>
          <w:rFonts w:ascii="Times New Roman" w:hAnsi="Times New Roman"/>
          <w:b/>
          <w:i/>
          <w:sz w:val="24"/>
          <w:szCs w:val="24"/>
          <w:lang w:eastAsia="pl-PL"/>
        </w:rPr>
        <w:t>salutowanie w marszu</w:t>
      </w:r>
    </w:p>
    <w:p w:rsidR="003E418E" w:rsidRDefault="00FE0E0F" w:rsidP="003E418E">
      <w:pPr>
        <w:pStyle w:val="Akapitzlist"/>
        <w:spacing w:after="0"/>
        <w:ind w:left="0"/>
        <w:jc w:val="center"/>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extent cx="2466975" cy="3505200"/>
            <wp:effectExtent l="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3505200"/>
                    </a:xfrm>
                    <a:prstGeom prst="rect">
                      <a:avLst/>
                    </a:prstGeom>
                    <a:noFill/>
                    <a:ln>
                      <a:noFill/>
                    </a:ln>
                  </pic:spPr>
                </pic:pic>
              </a:graphicData>
            </a:graphic>
          </wp:inline>
        </w:drawing>
      </w:r>
    </w:p>
    <w:p w:rsidR="00481673" w:rsidRPr="00E15286" w:rsidRDefault="00481673" w:rsidP="00E15286">
      <w:pPr>
        <w:pStyle w:val="Akapitzlist"/>
        <w:spacing w:after="120"/>
        <w:ind w:left="0"/>
        <w:contextualSpacing w:val="0"/>
        <w:jc w:val="both"/>
        <w:rPr>
          <w:rFonts w:ascii="Times New Roman" w:hAnsi="Times New Roman"/>
          <w:sz w:val="24"/>
          <w:szCs w:val="24"/>
          <w:lang w:eastAsia="pl-PL"/>
        </w:rPr>
      </w:pPr>
      <w:r>
        <w:rPr>
          <w:rFonts w:ascii="Times New Roman" w:hAnsi="Times New Roman"/>
          <w:sz w:val="24"/>
          <w:szCs w:val="24"/>
          <w:lang w:eastAsia="pl-PL"/>
        </w:rPr>
        <w:t xml:space="preserve">Z położenia </w:t>
      </w:r>
      <w:r w:rsidRPr="00E15286">
        <w:rPr>
          <w:rFonts w:ascii="Times New Roman" w:hAnsi="Times New Roman"/>
          <w:sz w:val="24"/>
          <w:szCs w:val="24"/>
          <w:lang w:eastAsia="pl-PL"/>
        </w:rPr>
        <w:t xml:space="preserve">na ramię </w:t>
      </w:r>
      <w:r>
        <w:rPr>
          <w:rFonts w:ascii="Times New Roman" w:hAnsi="Times New Roman"/>
          <w:sz w:val="24"/>
          <w:szCs w:val="24"/>
          <w:lang w:eastAsia="pl-PL"/>
        </w:rPr>
        <w:t xml:space="preserve">w taki sam sposób jak przy </w:t>
      </w:r>
      <w:r w:rsidRPr="00E15286">
        <w:rPr>
          <w:rFonts w:ascii="Times New Roman" w:hAnsi="Times New Roman"/>
          <w:sz w:val="24"/>
          <w:szCs w:val="24"/>
          <w:lang w:eastAsia="pl-PL"/>
        </w:rPr>
        <w:t>salutowaniu w miejscu</w:t>
      </w:r>
      <w:r>
        <w:rPr>
          <w:rFonts w:ascii="Times New Roman" w:hAnsi="Times New Roman"/>
          <w:sz w:val="24"/>
          <w:szCs w:val="24"/>
          <w:lang w:eastAsia="pl-PL"/>
        </w:rPr>
        <w:t>. Na komendę „N</w:t>
      </w:r>
      <w:r w:rsidRPr="006D1823">
        <w:rPr>
          <w:rFonts w:ascii="Times New Roman" w:hAnsi="Times New Roman"/>
          <w:sz w:val="24"/>
          <w:szCs w:val="24"/>
          <w:lang w:eastAsia="pl-PL"/>
        </w:rPr>
        <w:t>a prawo patrz!</w:t>
      </w:r>
      <w:r>
        <w:rPr>
          <w:rFonts w:ascii="Times New Roman" w:hAnsi="Times New Roman"/>
          <w:sz w:val="24"/>
          <w:szCs w:val="24"/>
          <w:lang w:eastAsia="pl-PL"/>
        </w:rPr>
        <w:t>”</w:t>
      </w:r>
      <w:r w:rsidRPr="006D1823">
        <w:rPr>
          <w:rFonts w:ascii="Times New Roman" w:hAnsi="Times New Roman"/>
          <w:sz w:val="24"/>
          <w:szCs w:val="24"/>
          <w:lang w:eastAsia="pl-PL"/>
        </w:rPr>
        <w:t xml:space="preserve"> pochyla</w:t>
      </w:r>
      <w:r>
        <w:rPr>
          <w:rFonts w:ascii="Times New Roman" w:hAnsi="Times New Roman"/>
          <w:sz w:val="24"/>
          <w:szCs w:val="24"/>
          <w:lang w:eastAsia="pl-PL"/>
        </w:rPr>
        <w:t xml:space="preserve"> sztandar. Na komendę „Baczność!” – bierze sztandar na ramię.</w:t>
      </w:r>
    </w:p>
    <w:p w:rsidR="00481673" w:rsidRDefault="00481673" w:rsidP="00E15286">
      <w:pPr>
        <w:pStyle w:val="ustep1"/>
      </w:pPr>
      <w:r>
        <w:t>Komendy dla pocztu sztandarowego podczas uroczystości szkolnych i rocznicowych:</w:t>
      </w:r>
    </w:p>
    <w:p w:rsidR="00481673" w:rsidRDefault="00481673" w:rsidP="001D7D92">
      <w:pPr>
        <w:pStyle w:val="punkt"/>
        <w:numPr>
          <w:ilvl w:val="0"/>
          <w:numId w:val="327"/>
        </w:numPr>
        <w:rPr>
          <w:lang w:eastAsia="pl-PL"/>
        </w:rPr>
      </w:pPr>
      <w:r>
        <w:rPr>
          <w:lang w:eastAsia="pl-PL"/>
        </w:rPr>
        <w:t>wejście pocztu sztandarowego</w:t>
      </w:r>
    </w:p>
    <w:tbl>
      <w:tblPr>
        <w:tblStyle w:val="Tabela-Siatka"/>
        <w:tblW w:w="9072" w:type="dxa"/>
        <w:tblInd w:w="-5" w:type="dxa"/>
        <w:tblLook w:val="04A0" w:firstRow="1" w:lastRow="0" w:firstColumn="1" w:lastColumn="0" w:noHBand="0" w:noVBand="1"/>
      </w:tblPr>
      <w:tblGrid>
        <w:gridCol w:w="567"/>
        <w:gridCol w:w="2127"/>
        <w:gridCol w:w="2835"/>
        <w:gridCol w:w="3543"/>
      </w:tblGrid>
      <w:tr w:rsidR="00481673" w:rsidTr="00EA67D7">
        <w:tc>
          <w:tcPr>
            <w:tcW w:w="56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Lp.</w:t>
            </w:r>
          </w:p>
        </w:tc>
        <w:tc>
          <w:tcPr>
            <w:tcW w:w="2127" w:type="dxa"/>
            <w:vAlign w:val="center"/>
          </w:tcPr>
          <w:p w:rsidR="00481673" w:rsidRPr="008E5FEF" w:rsidRDefault="00481673" w:rsidP="00EA67D7">
            <w:pPr>
              <w:pStyle w:val="Akapitzlist"/>
              <w:ind w:left="0"/>
              <w:jc w:val="center"/>
              <w:rPr>
                <w:rFonts w:ascii="Times New Roman" w:hAnsi="Times New Roman"/>
                <w:sz w:val="24"/>
                <w:szCs w:val="24"/>
                <w:lang w:eastAsia="pl-PL"/>
              </w:rPr>
            </w:pPr>
            <w:r w:rsidRPr="008E5FEF">
              <w:rPr>
                <w:rFonts w:ascii="Times New Roman" w:hAnsi="Times New Roman"/>
                <w:sz w:val="24"/>
                <w:szCs w:val="24"/>
                <w:lang w:eastAsia="pl-PL"/>
              </w:rPr>
              <w:t>Komendy i ich kolejność</w:t>
            </w:r>
          </w:p>
        </w:tc>
        <w:tc>
          <w:tcPr>
            <w:tcW w:w="2835" w:type="dxa"/>
            <w:vAlign w:val="center"/>
          </w:tcPr>
          <w:p w:rsidR="00481673" w:rsidRPr="008E5FEF" w:rsidRDefault="00481673" w:rsidP="00EA67D7">
            <w:pPr>
              <w:pStyle w:val="Akapitzlist"/>
              <w:ind w:left="0"/>
              <w:jc w:val="center"/>
              <w:rPr>
                <w:rFonts w:ascii="Times New Roman" w:hAnsi="Times New Roman"/>
                <w:sz w:val="24"/>
                <w:szCs w:val="24"/>
                <w:lang w:eastAsia="pl-PL"/>
              </w:rPr>
            </w:pPr>
            <w:r w:rsidRPr="008E5FEF">
              <w:rPr>
                <w:rFonts w:ascii="Times New Roman" w:hAnsi="Times New Roman"/>
                <w:sz w:val="24"/>
                <w:szCs w:val="24"/>
                <w:lang w:eastAsia="pl-PL"/>
              </w:rPr>
              <w:t>Opis zachowania się uczestników po komendzie</w:t>
            </w:r>
          </w:p>
        </w:tc>
        <w:tc>
          <w:tcPr>
            <w:tcW w:w="3543" w:type="dxa"/>
            <w:vAlign w:val="center"/>
          </w:tcPr>
          <w:p w:rsidR="00481673" w:rsidRPr="008E5FEF" w:rsidRDefault="00481673" w:rsidP="00EA67D7">
            <w:pPr>
              <w:pStyle w:val="Akapitzlist"/>
              <w:ind w:left="0"/>
              <w:jc w:val="center"/>
              <w:rPr>
                <w:rFonts w:ascii="Times New Roman" w:hAnsi="Times New Roman"/>
                <w:sz w:val="24"/>
                <w:szCs w:val="24"/>
                <w:lang w:eastAsia="pl-PL"/>
              </w:rPr>
            </w:pPr>
            <w:r w:rsidRPr="008E5FEF">
              <w:rPr>
                <w:rFonts w:ascii="Times New Roman" w:hAnsi="Times New Roman"/>
                <w:sz w:val="24"/>
                <w:szCs w:val="24"/>
                <w:lang w:eastAsia="pl-PL"/>
              </w:rPr>
              <w:t>Poczet sztandarowy</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1.</w:t>
            </w:r>
          </w:p>
        </w:tc>
        <w:tc>
          <w:tcPr>
            <w:tcW w:w="2127" w:type="dxa"/>
          </w:tcPr>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Proszę o powstanie</w:t>
            </w:r>
          </w:p>
        </w:tc>
        <w:tc>
          <w:tcPr>
            <w:tcW w:w="2835"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Powstają prze</w:t>
            </w:r>
            <w:r>
              <w:rPr>
                <w:rFonts w:ascii="Times New Roman" w:hAnsi="Times New Roman"/>
                <w:sz w:val="24"/>
                <w:szCs w:val="24"/>
                <w:lang w:eastAsia="pl-PL"/>
              </w:rPr>
              <w:t>d wejściem pocztu sztandarowego</w:t>
            </w:r>
          </w:p>
        </w:tc>
        <w:tc>
          <w:tcPr>
            <w:tcW w:w="3543"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Przygotowanie do wejścia</w:t>
            </w:r>
          </w:p>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na ramię</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2.</w:t>
            </w:r>
          </w:p>
        </w:tc>
        <w:tc>
          <w:tcPr>
            <w:tcW w:w="2127"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Baczność! Sztandar </w:t>
            </w:r>
            <w:r w:rsidR="00CA0764">
              <w:rPr>
                <w:rFonts w:ascii="Times New Roman" w:hAnsi="Times New Roman"/>
                <w:sz w:val="24"/>
                <w:szCs w:val="24"/>
                <w:lang w:eastAsia="pl-PL"/>
              </w:rPr>
              <w:t>s</w:t>
            </w:r>
            <w:r w:rsidRPr="008E5FEF">
              <w:rPr>
                <w:rFonts w:ascii="Times New Roman" w:hAnsi="Times New Roman"/>
                <w:sz w:val="24"/>
                <w:szCs w:val="24"/>
                <w:lang w:eastAsia="pl-PL"/>
              </w:rPr>
              <w:t>zkoły wprowadzić!</w:t>
            </w:r>
          </w:p>
        </w:tc>
        <w:tc>
          <w:tcPr>
            <w:tcW w:w="2835"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3543" w:type="dxa"/>
          </w:tcPr>
          <w:p w:rsidR="00481673" w:rsidRPr="003A4A28" w:rsidRDefault="00481673" w:rsidP="00EA67D7">
            <w:pPr>
              <w:pStyle w:val="Akapitzlist"/>
              <w:ind w:left="0"/>
              <w:rPr>
                <w:rFonts w:ascii="Times New Roman" w:hAnsi="Times New Roman"/>
                <w:i/>
                <w:sz w:val="24"/>
                <w:szCs w:val="24"/>
                <w:lang w:eastAsia="pl-PL"/>
              </w:rPr>
            </w:pPr>
            <w:r>
              <w:rPr>
                <w:rFonts w:ascii="Times New Roman" w:hAnsi="Times New Roman"/>
                <w:sz w:val="24"/>
                <w:szCs w:val="24"/>
                <w:lang w:eastAsia="pl-PL"/>
              </w:rPr>
              <w:t xml:space="preserve">Wprowadzenie. </w:t>
            </w:r>
            <w:r w:rsidRPr="008E5FEF">
              <w:rPr>
                <w:rFonts w:ascii="Times New Roman" w:hAnsi="Times New Roman"/>
                <w:sz w:val="24"/>
                <w:szCs w:val="24"/>
                <w:lang w:eastAsia="pl-PL"/>
              </w:rPr>
              <w:t>Postawa</w:t>
            </w:r>
            <w:r>
              <w:rPr>
                <w:rFonts w:ascii="Times New Roman" w:hAnsi="Times New Roman"/>
                <w:sz w:val="24"/>
                <w:szCs w:val="24"/>
                <w:lang w:eastAsia="pl-PL"/>
              </w:rPr>
              <w:t xml:space="preserve"> </w:t>
            </w:r>
            <w:r w:rsidRPr="003A4A28">
              <w:rPr>
                <w:rFonts w:ascii="Times New Roman" w:hAnsi="Times New Roman"/>
                <w:i/>
                <w:sz w:val="24"/>
                <w:szCs w:val="24"/>
                <w:lang w:eastAsia="pl-PL"/>
              </w:rPr>
              <w:t xml:space="preserve">na ramię w </w:t>
            </w:r>
            <w:r>
              <w:rPr>
                <w:rFonts w:ascii="Times New Roman" w:hAnsi="Times New Roman"/>
                <w:i/>
                <w:sz w:val="24"/>
                <w:szCs w:val="24"/>
                <w:lang w:eastAsia="pl-PL"/>
              </w:rPr>
              <w:t>marszu</w:t>
            </w:r>
          </w:p>
          <w:p w:rsidR="00481673" w:rsidRPr="008E5FEF" w:rsidRDefault="00481673" w:rsidP="00EA67D7">
            <w:pPr>
              <w:pStyle w:val="Akapitzlist"/>
              <w:ind w:left="0"/>
              <w:rPr>
                <w:rFonts w:ascii="Times New Roman" w:hAnsi="Times New Roman"/>
                <w:sz w:val="24"/>
                <w:szCs w:val="24"/>
                <w:lang w:eastAsia="pl-PL"/>
              </w:rPr>
            </w:pPr>
          </w:p>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Z</w:t>
            </w:r>
            <w:r w:rsidRPr="008E5FEF">
              <w:rPr>
                <w:rFonts w:ascii="Times New Roman" w:hAnsi="Times New Roman"/>
                <w:sz w:val="24"/>
                <w:szCs w:val="24"/>
                <w:lang w:eastAsia="pl-PL"/>
              </w:rPr>
              <w:t>ajęcie ustalonego miejsca</w:t>
            </w:r>
            <w:r>
              <w:rPr>
                <w:rFonts w:ascii="Times New Roman" w:hAnsi="Times New Roman"/>
                <w:sz w:val="24"/>
                <w:szCs w:val="24"/>
                <w:lang w:eastAsia="pl-PL"/>
              </w:rPr>
              <w:t xml:space="preserve">. </w:t>
            </w: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prezentuj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3.</w:t>
            </w:r>
          </w:p>
        </w:tc>
        <w:tc>
          <w:tcPr>
            <w:tcW w:w="2127"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Do hymnu!</w:t>
            </w:r>
          </w:p>
        </w:tc>
        <w:tc>
          <w:tcPr>
            <w:tcW w:w="2835"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3543" w:type="dxa"/>
          </w:tcPr>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4.</w:t>
            </w:r>
          </w:p>
        </w:tc>
        <w:tc>
          <w:tcPr>
            <w:tcW w:w="2127"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Po hymnie!</w:t>
            </w:r>
          </w:p>
        </w:tc>
        <w:tc>
          <w:tcPr>
            <w:tcW w:w="2835"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spocznij</w:t>
            </w:r>
          </w:p>
        </w:tc>
        <w:tc>
          <w:tcPr>
            <w:tcW w:w="3543"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prezentuj</w:t>
            </w:r>
          </w:p>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Postawa</w:t>
            </w:r>
            <w:r>
              <w:rPr>
                <w:rFonts w:ascii="Times New Roman" w:hAnsi="Times New Roman"/>
                <w:sz w:val="24"/>
                <w:szCs w:val="24"/>
                <w:lang w:eastAsia="pl-PL"/>
              </w:rPr>
              <w:t xml:space="preserve"> </w:t>
            </w:r>
            <w:r w:rsidRPr="003A4A28">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5.</w:t>
            </w:r>
          </w:p>
        </w:tc>
        <w:tc>
          <w:tcPr>
            <w:tcW w:w="2127" w:type="dxa"/>
          </w:tcPr>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Proszę usiąść</w:t>
            </w:r>
          </w:p>
        </w:tc>
        <w:tc>
          <w:tcPr>
            <w:tcW w:w="2835" w:type="dxa"/>
          </w:tcPr>
          <w:p w:rsidR="00481673" w:rsidRPr="008E5FEF"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siadają</w:t>
            </w:r>
          </w:p>
        </w:tc>
        <w:tc>
          <w:tcPr>
            <w:tcW w:w="3543" w:type="dxa"/>
          </w:tcPr>
          <w:p w:rsidR="00481673" w:rsidRPr="008E5FEF"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spocznij</w:t>
            </w:r>
          </w:p>
        </w:tc>
      </w:tr>
    </w:tbl>
    <w:p w:rsidR="00481673" w:rsidRDefault="00481673"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D40B49" w:rsidRDefault="00D40B49" w:rsidP="00481673">
      <w:pPr>
        <w:pStyle w:val="Akapitzlist"/>
        <w:spacing w:after="0"/>
        <w:ind w:left="0"/>
        <w:jc w:val="both"/>
        <w:rPr>
          <w:rFonts w:ascii="Times New Roman" w:hAnsi="Times New Roman"/>
          <w:sz w:val="24"/>
          <w:szCs w:val="24"/>
          <w:lang w:eastAsia="pl-PL"/>
        </w:rPr>
      </w:pPr>
    </w:p>
    <w:p w:rsidR="00481673" w:rsidRDefault="00481673" w:rsidP="00E15286">
      <w:pPr>
        <w:pStyle w:val="punkt"/>
        <w:rPr>
          <w:lang w:eastAsia="pl-PL"/>
        </w:rPr>
      </w:pPr>
      <w:r>
        <w:rPr>
          <w:lang w:eastAsia="pl-PL"/>
        </w:rPr>
        <w:lastRenderedPageBreak/>
        <w:t>wyjście pocztu sztandarowego</w:t>
      </w:r>
    </w:p>
    <w:p w:rsidR="00481673" w:rsidRPr="005B4DF4" w:rsidRDefault="00481673" w:rsidP="00481673">
      <w:pPr>
        <w:pStyle w:val="Akapitzlist"/>
        <w:spacing w:after="0"/>
        <w:ind w:left="0"/>
        <w:jc w:val="both"/>
        <w:rPr>
          <w:rFonts w:ascii="Times New Roman" w:hAnsi="Times New Roman"/>
          <w:sz w:val="24"/>
          <w:szCs w:val="24"/>
          <w:lang w:eastAsia="pl-PL"/>
        </w:rPr>
      </w:pPr>
    </w:p>
    <w:tbl>
      <w:tblPr>
        <w:tblStyle w:val="Tabela-Siatka"/>
        <w:tblW w:w="9072" w:type="dxa"/>
        <w:tblInd w:w="-5" w:type="dxa"/>
        <w:tblLook w:val="04A0" w:firstRow="1" w:lastRow="0" w:firstColumn="1" w:lastColumn="0" w:noHBand="0" w:noVBand="1"/>
      </w:tblPr>
      <w:tblGrid>
        <w:gridCol w:w="567"/>
        <w:gridCol w:w="2127"/>
        <w:gridCol w:w="2835"/>
        <w:gridCol w:w="3543"/>
      </w:tblGrid>
      <w:tr w:rsidR="00481673" w:rsidTr="00EA67D7">
        <w:tc>
          <w:tcPr>
            <w:tcW w:w="56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Lp.</w:t>
            </w:r>
          </w:p>
        </w:tc>
        <w:tc>
          <w:tcPr>
            <w:tcW w:w="212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Komendy i ich kolejność</w:t>
            </w:r>
          </w:p>
        </w:tc>
        <w:tc>
          <w:tcPr>
            <w:tcW w:w="2835"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Opis zachowania się uczestników po komendzie</w:t>
            </w:r>
          </w:p>
        </w:tc>
        <w:tc>
          <w:tcPr>
            <w:tcW w:w="3543"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Poczet sztandarowy</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1.</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Proszę o powstanie</w:t>
            </w:r>
          </w:p>
        </w:tc>
        <w:tc>
          <w:tcPr>
            <w:tcW w:w="2835"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Powstają przed wyjściem pocztu sztandarowego</w:t>
            </w:r>
          </w:p>
        </w:tc>
        <w:tc>
          <w:tcPr>
            <w:tcW w:w="3543" w:type="dxa"/>
          </w:tcPr>
          <w:p w:rsidR="00481673"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2.</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Baczność! Sztandar szkoły wyprowadzić!</w:t>
            </w:r>
          </w:p>
        </w:tc>
        <w:tc>
          <w:tcPr>
            <w:tcW w:w="2835" w:type="dxa"/>
          </w:tcPr>
          <w:p w:rsidR="00481673"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3543" w:type="dxa"/>
          </w:tcPr>
          <w:p w:rsidR="00481673" w:rsidRDefault="00481673" w:rsidP="00EA67D7">
            <w:pPr>
              <w:pStyle w:val="Akapitzlist"/>
              <w:ind w:left="0"/>
              <w:rPr>
                <w:rFonts w:ascii="Times New Roman" w:hAnsi="Times New Roman"/>
                <w:sz w:val="24"/>
                <w:szCs w:val="24"/>
                <w:lang w:eastAsia="pl-PL"/>
              </w:rPr>
            </w:pPr>
            <w:r w:rsidRPr="008E5FEF">
              <w:rPr>
                <w:rFonts w:ascii="Times New Roman" w:hAnsi="Times New Roman"/>
                <w:sz w:val="24"/>
                <w:szCs w:val="24"/>
                <w:lang w:eastAsia="pl-PL"/>
              </w:rPr>
              <w:t>Postawa</w:t>
            </w:r>
            <w:r w:rsidRPr="003A4A28">
              <w:rPr>
                <w:rFonts w:ascii="Times New Roman" w:hAnsi="Times New Roman"/>
                <w:i/>
                <w:sz w:val="24"/>
                <w:szCs w:val="24"/>
                <w:lang w:eastAsia="pl-PL"/>
              </w:rPr>
              <w:t xml:space="preserve"> zasadnicza</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Wyjście pocztu. Postawa </w:t>
            </w:r>
            <w:r>
              <w:rPr>
                <w:rFonts w:ascii="Times New Roman" w:hAnsi="Times New Roman"/>
                <w:i/>
                <w:sz w:val="24"/>
                <w:szCs w:val="24"/>
                <w:lang w:eastAsia="pl-PL"/>
              </w:rPr>
              <w:t>na ramię w marszu</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3.</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Spocznij! Proszę usiąść</w:t>
            </w:r>
          </w:p>
        </w:tc>
        <w:tc>
          <w:tcPr>
            <w:tcW w:w="2835"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siadają</w:t>
            </w:r>
          </w:p>
        </w:tc>
        <w:tc>
          <w:tcPr>
            <w:tcW w:w="3543" w:type="dxa"/>
          </w:tcPr>
          <w:p w:rsidR="00481673" w:rsidRDefault="00481673" w:rsidP="00EA67D7">
            <w:pPr>
              <w:pStyle w:val="Akapitzlist"/>
              <w:ind w:left="0"/>
              <w:rPr>
                <w:rFonts w:ascii="Times New Roman" w:hAnsi="Times New Roman"/>
                <w:sz w:val="24"/>
                <w:szCs w:val="24"/>
                <w:lang w:eastAsia="pl-PL"/>
              </w:rPr>
            </w:pPr>
          </w:p>
        </w:tc>
      </w:tr>
    </w:tbl>
    <w:p w:rsidR="00481673" w:rsidRPr="006D1823" w:rsidRDefault="00481673" w:rsidP="00481673">
      <w:pPr>
        <w:spacing w:line="276" w:lineRule="auto"/>
        <w:jc w:val="both"/>
        <w:rPr>
          <w:rFonts w:ascii="Times New Roman" w:hAnsi="Times New Roman"/>
          <w:sz w:val="24"/>
          <w:szCs w:val="24"/>
          <w:lang w:eastAsia="pl-PL"/>
        </w:rPr>
      </w:pPr>
    </w:p>
    <w:p w:rsidR="00481673" w:rsidRPr="00311A0B" w:rsidRDefault="00AC1F79" w:rsidP="00E15286">
      <w:pPr>
        <w:pStyle w:val="punkt"/>
        <w:rPr>
          <w:lang w:eastAsia="pl-PL"/>
        </w:rPr>
      </w:pPr>
      <w:r>
        <w:rPr>
          <w:lang w:eastAsia="pl-PL"/>
        </w:rPr>
        <w:t>c</w:t>
      </w:r>
      <w:r w:rsidR="00481673" w:rsidRPr="00311A0B">
        <w:rPr>
          <w:lang w:eastAsia="pl-PL"/>
        </w:rPr>
        <w:t>eremoniał przekazania sztandaru:</w:t>
      </w:r>
    </w:p>
    <w:p w:rsidR="00481673" w:rsidRPr="005B4DF4" w:rsidRDefault="00481673" w:rsidP="00481673">
      <w:pPr>
        <w:pStyle w:val="Akapitzlist"/>
        <w:spacing w:after="0"/>
        <w:ind w:left="0"/>
        <w:jc w:val="both"/>
        <w:rPr>
          <w:rFonts w:ascii="Times New Roman" w:hAnsi="Times New Roman"/>
          <w:sz w:val="24"/>
          <w:szCs w:val="24"/>
          <w:lang w:eastAsia="pl-PL"/>
        </w:rPr>
      </w:pPr>
    </w:p>
    <w:tbl>
      <w:tblPr>
        <w:tblStyle w:val="Tabela-Siatka"/>
        <w:tblW w:w="9356" w:type="dxa"/>
        <w:tblInd w:w="-5" w:type="dxa"/>
        <w:tblLook w:val="04A0" w:firstRow="1" w:lastRow="0" w:firstColumn="1" w:lastColumn="0" w:noHBand="0" w:noVBand="1"/>
      </w:tblPr>
      <w:tblGrid>
        <w:gridCol w:w="567"/>
        <w:gridCol w:w="2127"/>
        <w:gridCol w:w="1842"/>
        <w:gridCol w:w="2694"/>
        <w:gridCol w:w="2126"/>
      </w:tblGrid>
      <w:tr w:rsidR="00481673" w:rsidTr="00EA67D7">
        <w:tc>
          <w:tcPr>
            <w:tcW w:w="56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Lp.</w:t>
            </w:r>
          </w:p>
        </w:tc>
        <w:tc>
          <w:tcPr>
            <w:tcW w:w="212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Komendy i ich kolejność</w:t>
            </w:r>
          </w:p>
        </w:tc>
        <w:tc>
          <w:tcPr>
            <w:tcW w:w="1842"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Opis zachowania się uczestników po komendzie</w:t>
            </w:r>
          </w:p>
        </w:tc>
        <w:tc>
          <w:tcPr>
            <w:tcW w:w="2694"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Poczet sztandarowy</w:t>
            </w:r>
          </w:p>
        </w:tc>
        <w:tc>
          <w:tcPr>
            <w:tcW w:w="2126"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Nowy poczet sztandarowy</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1.</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Proszę o powstanie</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powstają</w:t>
            </w:r>
          </w:p>
        </w:tc>
        <w:tc>
          <w:tcPr>
            <w:tcW w:w="2694"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spocznij</w:t>
            </w:r>
          </w:p>
        </w:tc>
        <w:tc>
          <w:tcPr>
            <w:tcW w:w="2126"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2.</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Poczet sztandarowy oraz nowy skład pocztu do przekazania sztandaru wystąp!</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2694"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2126"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Nowy skład pocztu występuje i ustawia się z przodu sztandaru</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3.</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Baczność! Sztandar szkoły przekazać!</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3A4A28">
              <w:rPr>
                <w:rFonts w:ascii="Times New Roman" w:hAnsi="Times New Roman"/>
                <w:i/>
                <w:sz w:val="24"/>
                <w:szCs w:val="24"/>
                <w:lang w:eastAsia="pl-PL"/>
              </w:rPr>
              <w:t>zasadnicza</w:t>
            </w:r>
          </w:p>
        </w:tc>
        <w:tc>
          <w:tcPr>
            <w:tcW w:w="2694"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Pr>
                <w:rFonts w:ascii="Times New Roman" w:hAnsi="Times New Roman"/>
                <w:i/>
                <w:sz w:val="24"/>
                <w:szCs w:val="24"/>
                <w:lang w:eastAsia="pl-PL"/>
              </w:rPr>
              <w:t>salutowanie w miejscu</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Chorąży podaje sztandar jednej z uczennic asysty.</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Dotychczasowa asysta przekazuje insygnia: szarfę, rękawiczki nowemu chorążemu; odbiera sztandar; przekazuje go nowemu chorążemu, mówiąc:</w:t>
            </w:r>
          </w:p>
          <w:p w:rsidR="00481673" w:rsidRDefault="00481673" w:rsidP="00EA67D7">
            <w:pPr>
              <w:pStyle w:val="Akapitzlist"/>
              <w:ind w:left="0"/>
              <w:rPr>
                <w:rFonts w:ascii="Times New Roman" w:hAnsi="Times New Roman"/>
                <w:b/>
                <w:sz w:val="24"/>
                <w:szCs w:val="24"/>
                <w:lang w:eastAsia="pl-PL"/>
              </w:rPr>
            </w:pPr>
            <w:r w:rsidRPr="00681C8D">
              <w:rPr>
                <w:rFonts w:ascii="Times New Roman" w:hAnsi="Times New Roman"/>
                <w:b/>
                <w:sz w:val="24"/>
                <w:szCs w:val="24"/>
                <w:lang w:eastAsia="pl-PL"/>
              </w:rPr>
              <w:t xml:space="preserve">„Przekazujemy Wam </w:t>
            </w:r>
            <w:r w:rsidRPr="00681C8D">
              <w:rPr>
                <w:rFonts w:ascii="Times New Roman" w:hAnsi="Times New Roman"/>
                <w:b/>
                <w:sz w:val="24"/>
                <w:szCs w:val="24"/>
                <w:lang w:eastAsia="pl-PL"/>
              </w:rPr>
              <w:lastRenderedPageBreak/>
              <w:t>sztandar szkoły – symbol naszego patriotyzmu</w:t>
            </w:r>
            <w:r>
              <w:rPr>
                <w:rFonts w:ascii="Times New Roman" w:hAnsi="Times New Roman"/>
                <w:b/>
                <w:sz w:val="24"/>
                <w:szCs w:val="24"/>
                <w:lang w:eastAsia="pl-PL"/>
              </w:rPr>
              <w:t xml:space="preserve"> i tradycji. Noście go z dumą i </w:t>
            </w:r>
            <w:r w:rsidRPr="00681C8D">
              <w:rPr>
                <w:rFonts w:ascii="Times New Roman" w:hAnsi="Times New Roman"/>
                <w:b/>
                <w:sz w:val="24"/>
                <w:szCs w:val="24"/>
                <w:lang w:eastAsia="pl-PL"/>
              </w:rPr>
              <w:t>honorem”.</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Ustępujący poczet w kolejności: uczennica, uczeń, uczennica, wykonuje krok do przodu, przyklękając na prawe kolano, całuje rąbek sztandaru</w:t>
            </w:r>
          </w:p>
        </w:tc>
        <w:tc>
          <w:tcPr>
            <w:tcW w:w="2126"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lastRenderedPageBreak/>
              <w:t>Nowy poczet w kolejności: uczennica, uczeń, uczennica, wykonuje krok do przodu, przyklękając na prawe kolano, całuje rąbek sztandaru</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b/>
                <w:sz w:val="24"/>
                <w:szCs w:val="24"/>
                <w:lang w:eastAsia="pl-PL"/>
              </w:rPr>
            </w:pPr>
          </w:p>
          <w:p w:rsidR="00481673" w:rsidRDefault="00481673" w:rsidP="00EA67D7">
            <w:pPr>
              <w:pStyle w:val="Akapitzlist"/>
              <w:ind w:left="0"/>
              <w:rPr>
                <w:rFonts w:ascii="Times New Roman" w:hAnsi="Times New Roman"/>
                <w:sz w:val="24"/>
                <w:szCs w:val="24"/>
                <w:lang w:eastAsia="pl-PL"/>
              </w:rPr>
            </w:pPr>
            <w:r w:rsidRPr="007307F9">
              <w:rPr>
                <w:rFonts w:ascii="Times New Roman" w:hAnsi="Times New Roman"/>
                <w:sz w:val="24"/>
                <w:szCs w:val="24"/>
                <w:lang w:eastAsia="pl-PL"/>
              </w:rPr>
              <w:t xml:space="preserve">Postawa </w:t>
            </w:r>
            <w:r>
              <w:rPr>
                <w:rFonts w:ascii="Times New Roman" w:hAnsi="Times New Roman"/>
                <w:i/>
                <w:sz w:val="24"/>
                <w:szCs w:val="24"/>
                <w:lang w:eastAsia="pl-PL"/>
              </w:rPr>
              <w:lastRenderedPageBreak/>
              <w:t>salutowanie w </w:t>
            </w:r>
            <w:r w:rsidRPr="00F876BE">
              <w:rPr>
                <w:rFonts w:ascii="Times New Roman" w:hAnsi="Times New Roman"/>
                <w:i/>
                <w:sz w:val="24"/>
                <w:szCs w:val="24"/>
                <w:lang w:eastAsia="pl-PL"/>
              </w:rPr>
              <w:t>miejscu</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 </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prezentuj</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Pr="00681C8D" w:rsidRDefault="00481673" w:rsidP="00EA67D7">
            <w:pPr>
              <w:pStyle w:val="Akapitzlist"/>
              <w:ind w:left="0"/>
              <w:rPr>
                <w:rFonts w:ascii="Times New Roman" w:hAnsi="Times New Roman"/>
                <w:b/>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lastRenderedPageBreak/>
              <w:t>4.</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Ustępujący poczet odmaszerować!</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Spocznij!</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w postawie zasadniczej mogą nagrodzić brawami ustępujący poczet</w:t>
            </w:r>
          </w:p>
        </w:tc>
        <w:tc>
          <w:tcPr>
            <w:tcW w:w="2694"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Ustępujący poczet przechodzi na wyznaczone miejsce</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tc>
        <w:tc>
          <w:tcPr>
            <w:tcW w:w="2126"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prezentuj</w:t>
            </w: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5.</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Baczność! </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Sztandar szkoły wyprowadzić!</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tc>
        <w:tc>
          <w:tcPr>
            <w:tcW w:w="2694"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tc>
        <w:tc>
          <w:tcPr>
            <w:tcW w:w="2126"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Wyprowadzenie sztandaru</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na ramię w marszu</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6.</w:t>
            </w:r>
          </w:p>
        </w:tc>
        <w:tc>
          <w:tcPr>
            <w:tcW w:w="212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Spocznij!</w:t>
            </w:r>
          </w:p>
        </w:tc>
        <w:tc>
          <w:tcPr>
            <w:tcW w:w="1842"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siadają</w:t>
            </w:r>
          </w:p>
        </w:tc>
        <w:tc>
          <w:tcPr>
            <w:tcW w:w="2694" w:type="dxa"/>
          </w:tcPr>
          <w:p w:rsidR="00481673" w:rsidRDefault="00481673" w:rsidP="00EA67D7">
            <w:pPr>
              <w:pStyle w:val="Akapitzlist"/>
              <w:ind w:left="0"/>
              <w:rPr>
                <w:rFonts w:ascii="Times New Roman" w:hAnsi="Times New Roman"/>
                <w:sz w:val="24"/>
                <w:szCs w:val="24"/>
                <w:lang w:eastAsia="pl-PL"/>
              </w:rPr>
            </w:pPr>
          </w:p>
        </w:tc>
        <w:tc>
          <w:tcPr>
            <w:tcW w:w="2126" w:type="dxa"/>
          </w:tcPr>
          <w:p w:rsidR="00481673" w:rsidRDefault="00481673" w:rsidP="00EA67D7">
            <w:pPr>
              <w:pStyle w:val="Akapitzlist"/>
              <w:ind w:left="0"/>
              <w:rPr>
                <w:rFonts w:ascii="Times New Roman" w:hAnsi="Times New Roman"/>
                <w:sz w:val="24"/>
                <w:szCs w:val="24"/>
                <w:lang w:eastAsia="pl-PL"/>
              </w:rPr>
            </w:pPr>
          </w:p>
        </w:tc>
      </w:tr>
    </w:tbl>
    <w:p w:rsidR="00E15286" w:rsidRPr="00E15286" w:rsidRDefault="00E15286" w:rsidP="00E15286">
      <w:pPr>
        <w:jc w:val="left"/>
        <w:rPr>
          <w:rFonts w:ascii="Times New Roman" w:hAnsi="Times New Roman"/>
          <w:sz w:val="24"/>
          <w:szCs w:val="24"/>
        </w:rPr>
      </w:pPr>
    </w:p>
    <w:p w:rsidR="00481673" w:rsidRPr="00311A0B" w:rsidRDefault="00481673" w:rsidP="00E15286">
      <w:pPr>
        <w:pStyle w:val="ustep1"/>
      </w:pPr>
      <w:r w:rsidRPr="00311A0B">
        <w:t>Ceremoniał ślubowania klas pierwszych:</w:t>
      </w:r>
    </w:p>
    <w:tbl>
      <w:tblPr>
        <w:tblStyle w:val="Tabela-Siatka"/>
        <w:tblW w:w="9356" w:type="dxa"/>
        <w:tblInd w:w="-5" w:type="dxa"/>
        <w:tblLook w:val="04A0" w:firstRow="1" w:lastRow="0" w:firstColumn="1" w:lastColumn="0" w:noHBand="0" w:noVBand="1"/>
      </w:tblPr>
      <w:tblGrid>
        <w:gridCol w:w="567"/>
        <w:gridCol w:w="2977"/>
        <w:gridCol w:w="2977"/>
        <w:gridCol w:w="2835"/>
      </w:tblGrid>
      <w:tr w:rsidR="00481673" w:rsidTr="00EA67D7">
        <w:tc>
          <w:tcPr>
            <w:tcW w:w="56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Lp.</w:t>
            </w:r>
          </w:p>
        </w:tc>
        <w:tc>
          <w:tcPr>
            <w:tcW w:w="297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Komendy i ich kolejność</w:t>
            </w:r>
          </w:p>
        </w:tc>
        <w:tc>
          <w:tcPr>
            <w:tcW w:w="2977"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Opis zachowania się uczestników po komendzie</w:t>
            </w:r>
          </w:p>
        </w:tc>
        <w:tc>
          <w:tcPr>
            <w:tcW w:w="2835" w:type="dxa"/>
            <w:vAlign w:val="center"/>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Poczet sztandarowy</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1.</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Proszę o powstanie</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wstają</w:t>
            </w:r>
          </w:p>
        </w:tc>
        <w:tc>
          <w:tcPr>
            <w:tcW w:w="2835" w:type="dxa"/>
          </w:tcPr>
          <w:p w:rsidR="00481673" w:rsidRDefault="00481673" w:rsidP="00EA67D7">
            <w:pPr>
              <w:pStyle w:val="Akapitzlist"/>
              <w:ind w:left="0"/>
              <w:rPr>
                <w:rFonts w:ascii="Times New Roman" w:hAnsi="Times New Roman"/>
                <w:sz w:val="24"/>
                <w:szCs w:val="24"/>
                <w:lang w:eastAsia="pl-PL"/>
              </w:rPr>
            </w:pP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2.</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Baczność! Sztandar szkoły wprowadzić!</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Uczestnicy </w:t>
            </w:r>
            <w:r>
              <w:rPr>
                <w:rFonts w:ascii="Times New Roman" w:hAnsi="Times New Roman"/>
                <w:i/>
                <w:sz w:val="24"/>
                <w:szCs w:val="24"/>
                <w:lang w:eastAsia="pl-PL"/>
              </w:rPr>
              <w:t>w postawie zasadniczej</w:t>
            </w:r>
          </w:p>
        </w:tc>
        <w:tc>
          <w:tcPr>
            <w:tcW w:w="2835" w:type="dxa"/>
          </w:tcPr>
          <w:p w:rsidR="00481673" w:rsidRPr="00F876BE" w:rsidRDefault="00481673" w:rsidP="00EA67D7">
            <w:pPr>
              <w:pStyle w:val="Akapitzlist"/>
              <w:ind w:left="0"/>
              <w:rPr>
                <w:rFonts w:ascii="Times New Roman" w:hAnsi="Times New Roman"/>
                <w:i/>
                <w:sz w:val="24"/>
                <w:szCs w:val="24"/>
                <w:lang w:eastAsia="pl-PL"/>
              </w:rPr>
            </w:pPr>
            <w:r>
              <w:rPr>
                <w:rFonts w:ascii="Times New Roman" w:hAnsi="Times New Roman"/>
                <w:sz w:val="24"/>
                <w:szCs w:val="24"/>
                <w:lang w:eastAsia="pl-PL"/>
              </w:rPr>
              <w:t xml:space="preserve">Postawa </w:t>
            </w:r>
            <w:r>
              <w:rPr>
                <w:rFonts w:ascii="Times New Roman" w:hAnsi="Times New Roman"/>
                <w:i/>
                <w:sz w:val="24"/>
                <w:szCs w:val="24"/>
                <w:lang w:eastAsia="pl-PL"/>
              </w:rPr>
              <w:t>na ramię w marszu</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Pr>
                <w:rFonts w:ascii="Times New Roman" w:hAnsi="Times New Roman"/>
                <w:i/>
                <w:sz w:val="24"/>
                <w:szCs w:val="24"/>
                <w:lang w:eastAsia="pl-PL"/>
              </w:rPr>
              <w:t>zasadnicza</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3.</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Do ślubowania!</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Ślubujący podnoszą prawą rękę do ślubowania</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(palce na wysokości oczu)</w:t>
            </w:r>
          </w:p>
        </w:tc>
        <w:tc>
          <w:tcPr>
            <w:tcW w:w="2835"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prezentuj</w:t>
            </w:r>
          </w:p>
          <w:p w:rsidR="00481673" w:rsidRDefault="00481673" w:rsidP="00EA67D7">
            <w:pPr>
              <w:pStyle w:val="Akapitzlist"/>
              <w:ind w:left="0"/>
              <w:rPr>
                <w:rFonts w:ascii="Times New Roman" w:hAnsi="Times New Roman"/>
                <w:sz w:val="24"/>
                <w:szCs w:val="24"/>
                <w:lang w:eastAsia="pl-PL"/>
              </w:rPr>
            </w:pPr>
          </w:p>
          <w:p w:rsidR="00481673" w:rsidRPr="00311A0B" w:rsidRDefault="00481673" w:rsidP="00EA67D7">
            <w:pPr>
              <w:pStyle w:val="Akapitzlist"/>
              <w:ind w:left="0"/>
              <w:rPr>
                <w:rFonts w:ascii="Times New Roman" w:hAnsi="Times New Roman"/>
                <w:i/>
                <w:sz w:val="24"/>
                <w:szCs w:val="24"/>
                <w:lang w:eastAsia="pl-PL"/>
              </w:rPr>
            </w:pPr>
            <w:r>
              <w:rPr>
                <w:rFonts w:ascii="Times New Roman" w:hAnsi="Times New Roman"/>
                <w:sz w:val="24"/>
                <w:szCs w:val="24"/>
                <w:lang w:eastAsia="pl-PL"/>
              </w:rPr>
              <w:t xml:space="preserve">Postawa </w:t>
            </w:r>
            <w:r>
              <w:rPr>
                <w:rFonts w:ascii="Times New Roman" w:hAnsi="Times New Roman"/>
                <w:i/>
                <w:sz w:val="24"/>
                <w:szCs w:val="24"/>
                <w:lang w:eastAsia="pl-PL"/>
              </w:rPr>
              <w:t>salutowanie w miejscu</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4.</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Po ślubowaniu!</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Ślubujący opuszczają rękę</w:t>
            </w:r>
          </w:p>
        </w:tc>
        <w:tc>
          <w:tcPr>
            <w:tcW w:w="2835"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spocznij</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lastRenderedPageBreak/>
              <w:t>5.</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Baczność! Sztandar szkoły wyprowadzić!</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tc>
        <w:tc>
          <w:tcPr>
            <w:tcW w:w="2835"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 xml:space="preserve">Postawa </w:t>
            </w:r>
            <w:r w:rsidRPr="00F876BE">
              <w:rPr>
                <w:rFonts w:ascii="Times New Roman" w:hAnsi="Times New Roman"/>
                <w:i/>
                <w:sz w:val="24"/>
                <w:szCs w:val="24"/>
                <w:lang w:eastAsia="pl-PL"/>
              </w:rPr>
              <w:t>zasadnicza</w:t>
            </w:r>
          </w:p>
          <w:p w:rsidR="00481673" w:rsidRPr="00F876BE" w:rsidRDefault="00481673" w:rsidP="00EA67D7">
            <w:pPr>
              <w:pStyle w:val="Akapitzlist"/>
              <w:ind w:left="0"/>
              <w:rPr>
                <w:rFonts w:ascii="Times New Roman" w:hAnsi="Times New Roman"/>
                <w:i/>
                <w:sz w:val="24"/>
                <w:szCs w:val="24"/>
                <w:lang w:eastAsia="pl-PL"/>
              </w:rPr>
            </w:pPr>
            <w:r>
              <w:rPr>
                <w:rFonts w:ascii="Times New Roman" w:hAnsi="Times New Roman"/>
                <w:sz w:val="24"/>
                <w:szCs w:val="24"/>
                <w:lang w:eastAsia="pl-PL"/>
              </w:rPr>
              <w:t xml:space="preserve">Postawa </w:t>
            </w:r>
            <w:r>
              <w:rPr>
                <w:rFonts w:ascii="Times New Roman" w:hAnsi="Times New Roman"/>
                <w:i/>
                <w:sz w:val="24"/>
                <w:szCs w:val="24"/>
                <w:lang w:eastAsia="pl-PL"/>
              </w:rPr>
              <w:t>na ramię w marszu</w:t>
            </w:r>
          </w:p>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Wyprowadzenie sztandaru</w:t>
            </w:r>
          </w:p>
        </w:tc>
      </w:tr>
      <w:tr w:rsidR="00481673" w:rsidTr="00EA67D7">
        <w:tc>
          <w:tcPr>
            <w:tcW w:w="567" w:type="dxa"/>
          </w:tcPr>
          <w:p w:rsidR="00481673" w:rsidRDefault="00481673" w:rsidP="00EA67D7">
            <w:pPr>
              <w:pStyle w:val="Akapitzlist"/>
              <w:ind w:left="0"/>
              <w:jc w:val="center"/>
              <w:rPr>
                <w:rFonts w:ascii="Times New Roman" w:hAnsi="Times New Roman"/>
                <w:sz w:val="24"/>
                <w:szCs w:val="24"/>
                <w:lang w:eastAsia="pl-PL"/>
              </w:rPr>
            </w:pPr>
            <w:r>
              <w:rPr>
                <w:rFonts w:ascii="Times New Roman" w:hAnsi="Times New Roman"/>
                <w:sz w:val="24"/>
                <w:szCs w:val="24"/>
                <w:lang w:eastAsia="pl-PL"/>
              </w:rPr>
              <w:t>6.</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Spocznij!</w:t>
            </w:r>
          </w:p>
        </w:tc>
        <w:tc>
          <w:tcPr>
            <w:tcW w:w="2977" w:type="dxa"/>
          </w:tcPr>
          <w:p w:rsidR="00481673" w:rsidRDefault="00481673" w:rsidP="00EA67D7">
            <w:pPr>
              <w:pStyle w:val="Akapitzlist"/>
              <w:ind w:left="0"/>
              <w:rPr>
                <w:rFonts w:ascii="Times New Roman" w:hAnsi="Times New Roman"/>
                <w:sz w:val="24"/>
                <w:szCs w:val="24"/>
                <w:lang w:eastAsia="pl-PL"/>
              </w:rPr>
            </w:pPr>
            <w:r>
              <w:rPr>
                <w:rFonts w:ascii="Times New Roman" w:hAnsi="Times New Roman"/>
                <w:sz w:val="24"/>
                <w:szCs w:val="24"/>
                <w:lang w:eastAsia="pl-PL"/>
              </w:rPr>
              <w:t>Uczestnicy siadają</w:t>
            </w:r>
          </w:p>
        </w:tc>
        <w:tc>
          <w:tcPr>
            <w:tcW w:w="2835" w:type="dxa"/>
          </w:tcPr>
          <w:p w:rsidR="00481673" w:rsidRDefault="00481673" w:rsidP="00EA67D7">
            <w:pPr>
              <w:pStyle w:val="Akapitzlist"/>
              <w:ind w:left="0"/>
              <w:rPr>
                <w:rFonts w:ascii="Times New Roman" w:hAnsi="Times New Roman"/>
                <w:sz w:val="24"/>
                <w:szCs w:val="24"/>
                <w:lang w:eastAsia="pl-PL"/>
              </w:rPr>
            </w:pPr>
          </w:p>
        </w:tc>
      </w:tr>
    </w:tbl>
    <w:p w:rsidR="00481673" w:rsidRDefault="00481673" w:rsidP="00481673">
      <w:pPr>
        <w:spacing w:line="276" w:lineRule="auto"/>
        <w:jc w:val="both"/>
        <w:rPr>
          <w:rFonts w:ascii="Times New Roman" w:hAnsi="Times New Roman"/>
          <w:sz w:val="24"/>
          <w:szCs w:val="24"/>
          <w:lang w:eastAsia="pl-PL"/>
        </w:rPr>
      </w:pPr>
    </w:p>
    <w:p w:rsidR="00E15286" w:rsidRDefault="00E15286" w:rsidP="00E15286">
      <w:pPr>
        <w:pStyle w:val="paragraf"/>
        <w:ind w:left="360" w:firstLine="0"/>
        <w:rPr>
          <w:lang w:eastAsia="pl-PL"/>
        </w:rPr>
      </w:pPr>
      <w:r w:rsidRPr="00D55739">
        <w:rPr>
          <w:b/>
        </w:rPr>
        <w:t>§ 13</w:t>
      </w:r>
      <w:r w:rsidR="00C125DE">
        <w:rPr>
          <w:b/>
        </w:rPr>
        <w:t>5</w:t>
      </w:r>
      <w:r w:rsidRPr="00D55739">
        <w:rPr>
          <w:b/>
        </w:rPr>
        <w:t>.</w:t>
      </w:r>
      <w:r w:rsidRPr="00466236">
        <w:t xml:space="preserve"> </w:t>
      </w:r>
      <w:r>
        <w:t>Teksty ślubowań i przyrzeczenia.</w:t>
      </w:r>
    </w:p>
    <w:p w:rsidR="00481673" w:rsidRDefault="00481673" w:rsidP="001D7D92">
      <w:pPr>
        <w:pStyle w:val="ustep1"/>
        <w:numPr>
          <w:ilvl w:val="0"/>
          <w:numId w:val="328"/>
        </w:numPr>
      </w:pPr>
      <w:r w:rsidRPr="008C15B5">
        <w:t>T</w:t>
      </w:r>
      <w:r>
        <w:t>ekst ślubowania klas pierwszych</w:t>
      </w:r>
    </w:p>
    <w:p w:rsidR="00481673" w:rsidRPr="00D32A6E" w:rsidRDefault="00481673" w:rsidP="00481673">
      <w:pPr>
        <w:pStyle w:val="Akapitzlist"/>
        <w:spacing w:after="0"/>
        <w:ind w:left="0"/>
        <w:jc w:val="both"/>
        <w:rPr>
          <w:rFonts w:ascii="Times New Roman" w:hAnsi="Times New Roman"/>
          <w:i/>
          <w:sz w:val="24"/>
          <w:szCs w:val="24"/>
        </w:rPr>
      </w:pPr>
      <w:r w:rsidRPr="00D32A6E">
        <w:rPr>
          <w:rFonts w:ascii="Times New Roman" w:hAnsi="Times New Roman"/>
          <w:i/>
          <w:sz w:val="24"/>
          <w:szCs w:val="24"/>
        </w:rPr>
        <w:t>My, uczniowie klas pierwszych</w:t>
      </w:r>
      <w:r w:rsidR="00CA0764">
        <w:rPr>
          <w:rFonts w:ascii="Times New Roman" w:hAnsi="Times New Roman"/>
          <w:i/>
          <w:sz w:val="24"/>
          <w:szCs w:val="24"/>
        </w:rPr>
        <w:t xml:space="preserve"> Publicznej Szkoły Podstawowej </w:t>
      </w:r>
      <w:r w:rsidR="00350AB5">
        <w:rPr>
          <w:rFonts w:ascii="Times New Roman" w:hAnsi="Times New Roman"/>
          <w:i/>
          <w:sz w:val="24"/>
          <w:szCs w:val="24"/>
        </w:rPr>
        <w:t>n</w:t>
      </w:r>
      <w:r w:rsidRPr="00D32A6E">
        <w:rPr>
          <w:rFonts w:ascii="Times New Roman" w:hAnsi="Times New Roman"/>
          <w:i/>
          <w:sz w:val="24"/>
          <w:szCs w:val="24"/>
        </w:rPr>
        <w:t xml:space="preserve">r 6 </w:t>
      </w:r>
      <w:r>
        <w:rPr>
          <w:rFonts w:ascii="Times New Roman" w:hAnsi="Times New Roman"/>
          <w:i/>
          <w:sz w:val="24"/>
          <w:szCs w:val="24"/>
        </w:rPr>
        <w:t>im. Jana Pawła II w </w:t>
      </w:r>
      <w:r w:rsidRPr="00D32A6E">
        <w:rPr>
          <w:rFonts w:ascii="Times New Roman" w:hAnsi="Times New Roman"/>
          <w:i/>
          <w:sz w:val="24"/>
          <w:szCs w:val="24"/>
        </w:rPr>
        <w:t>Kraśniku, ślubujemy na Sztandar Szkoły:</w:t>
      </w:r>
    </w:p>
    <w:p w:rsidR="00481673" w:rsidRPr="00D32A6E" w:rsidRDefault="00481673" w:rsidP="00481673">
      <w:pPr>
        <w:pStyle w:val="Akapitzlist"/>
        <w:spacing w:after="0"/>
        <w:ind w:left="0"/>
        <w:jc w:val="both"/>
        <w:rPr>
          <w:rFonts w:ascii="Times New Roman" w:hAnsi="Times New Roman"/>
          <w:i/>
          <w:sz w:val="24"/>
          <w:szCs w:val="24"/>
        </w:rPr>
      </w:pPr>
      <w:r w:rsidRPr="00D32A6E">
        <w:rPr>
          <w:rFonts w:ascii="Times New Roman" w:hAnsi="Times New Roman"/>
          <w:i/>
          <w:sz w:val="24"/>
          <w:szCs w:val="24"/>
        </w:rPr>
        <w:t>Być dobrym kolegą i koleżanką, swym zachowaniem i n</w:t>
      </w:r>
      <w:r>
        <w:rPr>
          <w:rFonts w:ascii="Times New Roman" w:hAnsi="Times New Roman"/>
          <w:i/>
          <w:sz w:val="24"/>
          <w:szCs w:val="24"/>
        </w:rPr>
        <w:t>auką sprawiać radość rodzicom i </w:t>
      </w:r>
      <w:r w:rsidRPr="00D32A6E">
        <w:rPr>
          <w:rFonts w:ascii="Times New Roman" w:hAnsi="Times New Roman"/>
          <w:i/>
          <w:sz w:val="24"/>
          <w:szCs w:val="24"/>
        </w:rPr>
        <w:t>nauczycielom.</w:t>
      </w:r>
    </w:p>
    <w:p w:rsidR="00481673" w:rsidRPr="00E235C9" w:rsidRDefault="00481673" w:rsidP="00481673">
      <w:pPr>
        <w:pStyle w:val="Akapitzlist"/>
        <w:spacing w:after="0"/>
        <w:ind w:left="0"/>
        <w:jc w:val="center"/>
        <w:rPr>
          <w:rFonts w:ascii="Times New Roman" w:hAnsi="Times New Roman"/>
          <w:b/>
          <w:i/>
          <w:spacing w:val="40"/>
          <w:sz w:val="24"/>
          <w:szCs w:val="24"/>
        </w:rPr>
      </w:pPr>
      <w:r w:rsidRPr="00D32A6E">
        <w:rPr>
          <w:rFonts w:ascii="Times New Roman" w:hAnsi="Times New Roman"/>
          <w:b/>
          <w:i/>
          <w:spacing w:val="40"/>
          <w:sz w:val="24"/>
          <w:szCs w:val="24"/>
        </w:rPr>
        <w:t>Ślubujemy!</w:t>
      </w:r>
    </w:p>
    <w:p w:rsidR="00481673" w:rsidRPr="00D32A6E" w:rsidRDefault="00481673" w:rsidP="00481673">
      <w:pPr>
        <w:spacing w:line="276" w:lineRule="auto"/>
        <w:jc w:val="both"/>
        <w:rPr>
          <w:rFonts w:ascii="Times New Roman" w:hAnsi="Times New Roman"/>
          <w:i/>
          <w:sz w:val="24"/>
          <w:szCs w:val="24"/>
        </w:rPr>
      </w:pPr>
      <w:r w:rsidRPr="00D32A6E">
        <w:rPr>
          <w:rFonts w:ascii="Times New Roman" w:hAnsi="Times New Roman"/>
          <w:i/>
          <w:sz w:val="24"/>
          <w:szCs w:val="24"/>
        </w:rPr>
        <w:t>Być dobrymi Polakami, dbać o dobre imię swojej klasy i szkoły.</w:t>
      </w:r>
    </w:p>
    <w:p w:rsidR="00481673" w:rsidRPr="00D32A6E" w:rsidRDefault="00481673" w:rsidP="00481673">
      <w:pPr>
        <w:pStyle w:val="Akapitzlist"/>
        <w:spacing w:after="0"/>
        <w:ind w:left="0"/>
        <w:jc w:val="center"/>
        <w:rPr>
          <w:rFonts w:ascii="Times New Roman" w:hAnsi="Times New Roman"/>
          <w:b/>
          <w:i/>
          <w:spacing w:val="40"/>
          <w:sz w:val="24"/>
          <w:szCs w:val="24"/>
        </w:rPr>
      </w:pPr>
      <w:r w:rsidRPr="00D32A6E">
        <w:rPr>
          <w:rFonts w:ascii="Times New Roman" w:hAnsi="Times New Roman"/>
          <w:b/>
          <w:i/>
          <w:spacing w:val="40"/>
          <w:sz w:val="24"/>
          <w:szCs w:val="24"/>
        </w:rPr>
        <w:t>Ślubujemy!</w:t>
      </w:r>
    </w:p>
    <w:p w:rsidR="00481673" w:rsidRPr="00D32A6E" w:rsidRDefault="00481673" w:rsidP="00481673">
      <w:pPr>
        <w:pStyle w:val="Akapitzlist"/>
        <w:spacing w:after="0"/>
        <w:ind w:left="0"/>
        <w:jc w:val="both"/>
        <w:rPr>
          <w:rFonts w:ascii="Times New Roman" w:hAnsi="Times New Roman"/>
          <w:i/>
          <w:sz w:val="24"/>
          <w:szCs w:val="24"/>
        </w:rPr>
      </w:pPr>
      <w:r w:rsidRPr="00D32A6E">
        <w:rPr>
          <w:rFonts w:ascii="Times New Roman" w:hAnsi="Times New Roman"/>
          <w:i/>
          <w:sz w:val="24"/>
          <w:szCs w:val="24"/>
        </w:rPr>
        <w:t>Godnie i kulturalnie zachowywać się w szkole i poza szkołą.</w:t>
      </w:r>
    </w:p>
    <w:p w:rsidR="00481673" w:rsidRPr="00D32A6E" w:rsidRDefault="00481673" w:rsidP="00481673">
      <w:pPr>
        <w:pStyle w:val="Akapitzlist"/>
        <w:spacing w:after="0"/>
        <w:ind w:left="0"/>
        <w:jc w:val="center"/>
        <w:rPr>
          <w:rFonts w:ascii="Times New Roman" w:hAnsi="Times New Roman"/>
          <w:b/>
          <w:i/>
          <w:spacing w:val="40"/>
          <w:sz w:val="24"/>
          <w:szCs w:val="24"/>
        </w:rPr>
      </w:pPr>
      <w:r w:rsidRPr="00D32A6E">
        <w:rPr>
          <w:rFonts w:ascii="Times New Roman" w:hAnsi="Times New Roman"/>
          <w:b/>
          <w:i/>
          <w:spacing w:val="40"/>
          <w:sz w:val="24"/>
          <w:szCs w:val="24"/>
        </w:rPr>
        <w:t>Ślubujemy!</w:t>
      </w:r>
    </w:p>
    <w:p w:rsidR="00481673" w:rsidRPr="00D32A6E" w:rsidRDefault="00481673" w:rsidP="00481673">
      <w:pPr>
        <w:pStyle w:val="Akapitzlist"/>
        <w:spacing w:after="0"/>
        <w:ind w:left="0"/>
        <w:jc w:val="both"/>
        <w:rPr>
          <w:rFonts w:ascii="Times New Roman" w:hAnsi="Times New Roman"/>
          <w:i/>
          <w:sz w:val="24"/>
          <w:szCs w:val="24"/>
        </w:rPr>
      </w:pPr>
      <w:r w:rsidRPr="00D32A6E">
        <w:rPr>
          <w:rFonts w:ascii="Times New Roman" w:hAnsi="Times New Roman"/>
          <w:i/>
          <w:sz w:val="24"/>
          <w:szCs w:val="24"/>
        </w:rPr>
        <w:t>Będziemy uczyć się w szkole, jak kochać Ojczyznę, jak dla niej pracować, kiedy dorośniemy.</w:t>
      </w:r>
    </w:p>
    <w:p w:rsidR="00481673" w:rsidRPr="00D32A6E" w:rsidRDefault="00481673" w:rsidP="00481673">
      <w:pPr>
        <w:pStyle w:val="Akapitzlist"/>
        <w:spacing w:after="0"/>
        <w:ind w:left="0"/>
        <w:jc w:val="center"/>
        <w:rPr>
          <w:rFonts w:ascii="Times New Roman" w:hAnsi="Times New Roman"/>
          <w:b/>
          <w:i/>
          <w:spacing w:val="40"/>
          <w:sz w:val="24"/>
          <w:szCs w:val="24"/>
        </w:rPr>
      </w:pPr>
      <w:r w:rsidRPr="00D32A6E">
        <w:rPr>
          <w:rFonts w:ascii="Times New Roman" w:hAnsi="Times New Roman"/>
          <w:b/>
          <w:i/>
          <w:spacing w:val="40"/>
          <w:sz w:val="24"/>
          <w:szCs w:val="24"/>
        </w:rPr>
        <w:t>Ślubujemy!</w:t>
      </w:r>
    </w:p>
    <w:p w:rsidR="00481673" w:rsidRDefault="00481673" w:rsidP="00AC1F79">
      <w:pPr>
        <w:pStyle w:val="ustep1"/>
      </w:pPr>
      <w:r>
        <w:t>Tekst ślubowania pocztu sztandarowego</w:t>
      </w:r>
    </w:p>
    <w:p w:rsidR="00481673" w:rsidRPr="000158A6" w:rsidRDefault="00481673" w:rsidP="00481673">
      <w:pPr>
        <w:pStyle w:val="Akapitzlist"/>
        <w:spacing w:after="0"/>
        <w:ind w:left="0"/>
        <w:jc w:val="both"/>
        <w:rPr>
          <w:rFonts w:ascii="Times New Roman" w:hAnsi="Times New Roman"/>
          <w:i/>
          <w:sz w:val="24"/>
          <w:szCs w:val="24"/>
          <w:lang w:eastAsia="pl-PL"/>
        </w:rPr>
      </w:pPr>
      <w:r w:rsidRPr="000158A6">
        <w:rPr>
          <w:rFonts w:ascii="Times New Roman" w:hAnsi="Times New Roman"/>
          <w:i/>
          <w:sz w:val="24"/>
          <w:szCs w:val="24"/>
          <w:lang w:eastAsia="pl-PL"/>
        </w:rPr>
        <w:t>Ślubuję godnie pełnić zaszczytny obowiązek członka pocztu sztandarowego</w:t>
      </w:r>
      <w:r w:rsidR="00CA0764">
        <w:rPr>
          <w:rFonts w:ascii="Times New Roman" w:hAnsi="Times New Roman"/>
          <w:i/>
          <w:sz w:val="24"/>
          <w:szCs w:val="24"/>
          <w:lang w:eastAsia="pl-PL"/>
        </w:rPr>
        <w:t xml:space="preserve"> Publicznej Szkoły Podstawowej </w:t>
      </w:r>
      <w:r w:rsidR="00350AB5">
        <w:rPr>
          <w:rFonts w:ascii="Times New Roman" w:hAnsi="Times New Roman"/>
          <w:i/>
          <w:sz w:val="24"/>
          <w:szCs w:val="24"/>
          <w:lang w:eastAsia="pl-PL"/>
        </w:rPr>
        <w:t>n</w:t>
      </w:r>
      <w:r w:rsidRPr="000158A6">
        <w:rPr>
          <w:rFonts w:ascii="Times New Roman" w:hAnsi="Times New Roman"/>
          <w:i/>
          <w:sz w:val="24"/>
          <w:szCs w:val="24"/>
          <w:lang w:eastAsia="pl-PL"/>
        </w:rPr>
        <w:t>r 6 im. Jana Pawła II w Kraśniku.</w:t>
      </w:r>
    </w:p>
    <w:p w:rsidR="00481673" w:rsidRPr="00E235C9" w:rsidRDefault="00481673" w:rsidP="00481673">
      <w:pPr>
        <w:pStyle w:val="Akapitzlist"/>
        <w:spacing w:after="0"/>
        <w:ind w:left="0"/>
        <w:jc w:val="center"/>
        <w:rPr>
          <w:rFonts w:ascii="Times New Roman" w:hAnsi="Times New Roman"/>
          <w:b/>
          <w:i/>
          <w:spacing w:val="40"/>
          <w:sz w:val="24"/>
          <w:szCs w:val="24"/>
        </w:rPr>
      </w:pPr>
      <w:r w:rsidRPr="00D32A6E">
        <w:rPr>
          <w:rFonts w:ascii="Times New Roman" w:hAnsi="Times New Roman"/>
          <w:b/>
          <w:i/>
          <w:spacing w:val="40"/>
          <w:sz w:val="24"/>
          <w:szCs w:val="24"/>
        </w:rPr>
        <w:t>Ślubujemy!</w:t>
      </w:r>
    </w:p>
    <w:p w:rsidR="00481673" w:rsidRDefault="00481673" w:rsidP="00AC1F79">
      <w:pPr>
        <w:pStyle w:val="ustep1"/>
      </w:pPr>
      <w:r w:rsidRPr="00EC6C93">
        <w:t>Teks</w:t>
      </w:r>
      <w:r>
        <w:t>t przyrzeczenia absolwentów szkoły</w:t>
      </w:r>
      <w:r w:rsidRPr="00EC6C93">
        <w:t>.</w:t>
      </w:r>
    </w:p>
    <w:p w:rsidR="00481673" w:rsidRDefault="00481673" w:rsidP="00481673">
      <w:pPr>
        <w:spacing w:line="276" w:lineRule="auto"/>
        <w:jc w:val="both"/>
        <w:rPr>
          <w:rFonts w:ascii="Times New Roman" w:hAnsi="Times New Roman"/>
          <w:i/>
          <w:sz w:val="24"/>
          <w:szCs w:val="24"/>
          <w:lang w:eastAsia="pl-PL"/>
        </w:rPr>
      </w:pPr>
      <w:r w:rsidRPr="000158A6">
        <w:rPr>
          <w:rFonts w:ascii="Times New Roman" w:hAnsi="Times New Roman"/>
          <w:i/>
          <w:sz w:val="24"/>
          <w:szCs w:val="24"/>
          <w:lang w:eastAsia="pl-PL"/>
        </w:rPr>
        <w:t>My</w:t>
      </w:r>
      <w:r>
        <w:rPr>
          <w:rFonts w:ascii="Times New Roman" w:hAnsi="Times New Roman"/>
          <w:i/>
          <w:sz w:val="24"/>
          <w:szCs w:val="24"/>
          <w:lang w:eastAsia="pl-PL"/>
        </w:rPr>
        <w:t>,</w:t>
      </w:r>
      <w:r w:rsidRPr="000158A6">
        <w:rPr>
          <w:rFonts w:ascii="Times New Roman" w:hAnsi="Times New Roman"/>
          <w:i/>
          <w:sz w:val="24"/>
          <w:szCs w:val="24"/>
          <w:lang w:eastAsia="pl-PL"/>
        </w:rPr>
        <w:t xml:space="preserve"> absolwenci Publicznej Szko</w:t>
      </w:r>
      <w:r w:rsidR="00CA0764">
        <w:rPr>
          <w:rFonts w:ascii="Times New Roman" w:hAnsi="Times New Roman"/>
          <w:i/>
          <w:sz w:val="24"/>
          <w:szCs w:val="24"/>
          <w:lang w:eastAsia="pl-PL"/>
        </w:rPr>
        <w:t xml:space="preserve">ły Podstawowej </w:t>
      </w:r>
      <w:r w:rsidR="00350AB5">
        <w:rPr>
          <w:rFonts w:ascii="Times New Roman" w:hAnsi="Times New Roman"/>
          <w:i/>
          <w:sz w:val="24"/>
          <w:szCs w:val="24"/>
          <w:lang w:eastAsia="pl-PL"/>
        </w:rPr>
        <w:t>n</w:t>
      </w:r>
      <w:r w:rsidRPr="000158A6">
        <w:rPr>
          <w:rFonts w:ascii="Times New Roman" w:hAnsi="Times New Roman"/>
          <w:i/>
          <w:sz w:val="24"/>
          <w:szCs w:val="24"/>
          <w:lang w:eastAsia="pl-PL"/>
        </w:rPr>
        <w:t>r 6 im. Jana Pawła II w Kraśniku</w:t>
      </w:r>
      <w:r>
        <w:rPr>
          <w:rFonts w:ascii="Times New Roman" w:hAnsi="Times New Roman"/>
          <w:i/>
          <w:sz w:val="24"/>
          <w:szCs w:val="24"/>
          <w:lang w:eastAsia="pl-PL"/>
        </w:rPr>
        <w:t>,</w:t>
      </w:r>
      <w:r w:rsidRPr="000158A6">
        <w:rPr>
          <w:rFonts w:ascii="Times New Roman" w:hAnsi="Times New Roman"/>
          <w:i/>
          <w:sz w:val="24"/>
          <w:szCs w:val="24"/>
          <w:lang w:eastAsia="pl-PL"/>
        </w:rPr>
        <w:t xml:space="preserve"> przyrzekamy:</w:t>
      </w:r>
    </w:p>
    <w:p w:rsidR="00481673" w:rsidRDefault="00481673" w:rsidP="00481673">
      <w:pPr>
        <w:spacing w:line="276" w:lineRule="auto"/>
        <w:jc w:val="both"/>
        <w:rPr>
          <w:rFonts w:ascii="Times New Roman" w:hAnsi="Times New Roman"/>
          <w:i/>
          <w:sz w:val="24"/>
          <w:szCs w:val="24"/>
          <w:lang w:eastAsia="pl-PL"/>
        </w:rPr>
      </w:pPr>
      <w:r w:rsidRPr="000158A6">
        <w:rPr>
          <w:rFonts w:ascii="Times New Roman" w:hAnsi="Times New Roman"/>
          <w:i/>
          <w:sz w:val="24"/>
          <w:szCs w:val="24"/>
          <w:lang w:eastAsia="pl-PL"/>
        </w:rPr>
        <w:t>Sławić dobre imię szkoły i godnie ją reprezentować.</w:t>
      </w:r>
    </w:p>
    <w:p w:rsidR="00481673" w:rsidRPr="00D32A6E" w:rsidRDefault="00481673" w:rsidP="00481673">
      <w:pPr>
        <w:spacing w:line="276" w:lineRule="auto"/>
        <w:rPr>
          <w:rFonts w:ascii="Times New Roman" w:hAnsi="Times New Roman"/>
          <w:b/>
          <w:i/>
          <w:spacing w:val="40"/>
          <w:sz w:val="24"/>
          <w:szCs w:val="24"/>
        </w:rPr>
      </w:pPr>
      <w:r w:rsidRPr="00D32A6E">
        <w:rPr>
          <w:rFonts w:ascii="Times New Roman" w:hAnsi="Times New Roman"/>
          <w:b/>
          <w:i/>
          <w:spacing w:val="40"/>
          <w:sz w:val="24"/>
          <w:szCs w:val="24"/>
        </w:rPr>
        <w:t>Przyrzekamy!</w:t>
      </w:r>
    </w:p>
    <w:p w:rsidR="00481673" w:rsidRDefault="00481673" w:rsidP="00481673">
      <w:pPr>
        <w:spacing w:line="276" w:lineRule="auto"/>
        <w:jc w:val="both"/>
        <w:rPr>
          <w:rFonts w:ascii="Times New Roman" w:hAnsi="Times New Roman"/>
          <w:i/>
          <w:sz w:val="24"/>
          <w:szCs w:val="24"/>
          <w:lang w:eastAsia="pl-PL"/>
        </w:rPr>
      </w:pPr>
      <w:r w:rsidRPr="000158A6">
        <w:rPr>
          <w:rFonts w:ascii="Times New Roman" w:hAnsi="Times New Roman"/>
          <w:i/>
          <w:sz w:val="24"/>
          <w:szCs w:val="24"/>
          <w:lang w:eastAsia="pl-PL"/>
        </w:rPr>
        <w:t>Wykorzystywać wiedzę i umiejętności zdobyte w szkole i nadal dbać o swój rozwój, by osiągnąć zamierzone cele.</w:t>
      </w:r>
    </w:p>
    <w:p w:rsidR="00481673" w:rsidRPr="00D32A6E" w:rsidRDefault="00481673" w:rsidP="00481673">
      <w:pPr>
        <w:spacing w:line="276" w:lineRule="auto"/>
        <w:rPr>
          <w:rFonts w:ascii="Times New Roman" w:hAnsi="Times New Roman"/>
          <w:i/>
          <w:spacing w:val="40"/>
          <w:sz w:val="24"/>
          <w:szCs w:val="24"/>
          <w:lang w:eastAsia="pl-PL"/>
        </w:rPr>
      </w:pPr>
      <w:r w:rsidRPr="00D32A6E">
        <w:rPr>
          <w:rFonts w:ascii="Times New Roman" w:hAnsi="Times New Roman"/>
          <w:b/>
          <w:i/>
          <w:spacing w:val="40"/>
          <w:sz w:val="24"/>
          <w:szCs w:val="24"/>
        </w:rPr>
        <w:t>Przyrzekamy!</w:t>
      </w:r>
    </w:p>
    <w:p w:rsidR="00481673" w:rsidRDefault="00481673" w:rsidP="00481673">
      <w:pPr>
        <w:spacing w:line="276" w:lineRule="auto"/>
        <w:jc w:val="both"/>
        <w:rPr>
          <w:rFonts w:ascii="Times New Roman" w:hAnsi="Times New Roman"/>
          <w:i/>
          <w:sz w:val="24"/>
          <w:szCs w:val="24"/>
          <w:lang w:eastAsia="pl-PL"/>
        </w:rPr>
      </w:pPr>
      <w:r w:rsidRPr="000158A6">
        <w:rPr>
          <w:rFonts w:ascii="Times New Roman" w:hAnsi="Times New Roman"/>
          <w:i/>
          <w:sz w:val="24"/>
          <w:szCs w:val="24"/>
          <w:lang w:eastAsia="pl-PL"/>
        </w:rPr>
        <w:t>W swych działaniach nigdy nie zapominać o wpojonych nam wartościach moralnych.</w:t>
      </w:r>
    </w:p>
    <w:p w:rsidR="00481673" w:rsidRPr="00D32A6E" w:rsidRDefault="00481673" w:rsidP="00481673">
      <w:pPr>
        <w:spacing w:line="276" w:lineRule="auto"/>
        <w:rPr>
          <w:rFonts w:ascii="Times New Roman" w:hAnsi="Times New Roman"/>
          <w:b/>
          <w:i/>
          <w:spacing w:val="40"/>
          <w:sz w:val="24"/>
          <w:szCs w:val="24"/>
        </w:rPr>
      </w:pPr>
      <w:r w:rsidRPr="00D32A6E">
        <w:rPr>
          <w:rFonts w:ascii="Times New Roman" w:hAnsi="Times New Roman"/>
          <w:b/>
          <w:i/>
          <w:spacing w:val="40"/>
          <w:sz w:val="24"/>
          <w:szCs w:val="24"/>
        </w:rPr>
        <w:t>Przyrzekamy!</w:t>
      </w:r>
    </w:p>
    <w:p w:rsidR="00481673" w:rsidRDefault="00481673" w:rsidP="00481673">
      <w:pPr>
        <w:spacing w:line="276" w:lineRule="auto"/>
        <w:jc w:val="both"/>
        <w:rPr>
          <w:rFonts w:ascii="Times New Roman" w:hAnsi="Times New Roman"/>
          <w:i/>
          <w:sz w:val="24"/>
          <w:szCs w:val="24"/>
          <w:lang w:eastAsia="pl-PL"/>
        </w:rPr>
      </w:pPr>
      <w:r w:rsidRPr="000158A6">
        <w:rPr>
          <w:rFonts w:ascii="Times New Roman" w:hAnsi="Times New Roman"/>
          <w:i/>
          <w:sz w:val="24"/>
          <w:szCs w:val="24"/>
          <w:lang w:eastAsia="pl-PL"/>
        </w:rPr>
        <w:t xml:space="preserve">Zawsze pracować sumiennie i uczciwie, czynnie współuczestniczyć w </w:t>
      </w:r>
      <w:r w:rsidR="00F15E09">
        <w:rPr>
          <w:rFonts w:ascii="Times New Roman" w:hAnsi="Times New Roman"/>
          <w:i/>
          <w:sz w:val="24"/>
          <w:szCs w:val="24"/>
          <w:lang w:eastAsia="pl-PL"/>
        </w:rPr>
        <w:t xml:space="preserve">życiu społecznym, kulturalnym </w:t>
      </w:r>
      <w:r w:rsidR="00F15E09" w:rsidRPr="00ED4CFF">
        <w:rPr>
          <w:rFonts w:ascii="Times New Roman" w:hAnsi="Times New Roman"/>
          <w:i/>
          <w:sz w:val="24"/>
          <w:szCs w:val="24"/>
          <w:lang w:eastAsia="pl-PL"/>
        </w:rPr>
        <w:t>i</w:t>
      </w:r>
      <w:r w:rsidR="00ED4CFF" w:rsidRPr="00ED4CFF">
        <w:rPr>
          <w:rFonts w:ascii="Times New Roman" w:hAnsi="Times New Roman"/>
          <w:i/>
          <w:sz w:val="24"/>
          <w:szCs w:val="24"/>
          <w:lang w:eastAsia="pl-PL"/>
        </w:rPr>
        <w:t> </w:t>
      </w:r>
      <w:r w:rsidRPr="00ED4CFF">
        <w:rPr>
          <w:rFonts w:ascii="Times New Roman" w:hAnsi="Times New Roman"/>
          <w:i/>
          <w:sz w:val="24"/>
          <w:szCs w:val="24"/>
          <w:lang w:eastAsia="pl-PL"/>
        </w:rPr>
        <w:t>gospodarczym</w:t>
      </w:r>
      <w:r w:rsidRPr="000158A6">
        <w:rPr>
          <w:rFonts w:ascii="Times New Roman" w:hAnsi="Times New Roman"/>
          <w:i/>
          <w:sz w:val="24"/>
          <w:szCs w:val="24"/>
          <w:lang w:eastAsia="pl-PL"/>
        </w:rPr>
        <w:t xml:space="preserve"> kraju.</w:t>
      </w:r>
    </w:p>
    <w:p w:rsidR="00481673" w:rsidRPr="00D32A6E" w:rsidRDefault="00481673" w:rsidP="00481673">
      <w:pPr>
        <w:spacing w:line="276" w:lineRule="auto"/>
        <w:rPr>
          <w:rFonts w:ascii="Times New Roman" w:hAnsi="Times New Roman"/>
          <w:b/>
          <w:i/>
          <w:spacing w:val="40"/>
          <w:sz w:val="24"/>
          <w:szCs w:val="24"/>
        </w:rPr>
      </w:pPr>
      <w:r w:rsidRPr="00D32A6E">
        <w:rPr>
          <w:rFonts w:ascii="Times New Roman" w:hAnsi="Times New Roman"/>
          <w:b/>
          <w:i/>
          <w:spacing w:val="40"/>
          <w:sz w:val="24"/>
          <w:szCs w:val="24"/>
        </w:rPr>
        <w:t>Przyrzekamy!</w:t>
      </w:r>
    </w:p>
    <w:p w:rsidR="00481673" w:rsidRPr="00BE7AF2" w:rsidRDefault="00481673" w:rsidP="00AC1F79">
      <w:pPr>
        <w:pStyle w:val="ustep1"/>
      </w:pPr>
      <w:r w:rsidRPr="00BE7AF2">
        <w:t>Teksty ślubowania klas pierwszych, ślubowania pocztu sztandarowego oraz przyrzeczenia uczniów klas ósmych przechowywane są w gabinecie dyrektora szkoły.</w:t>
      </w:r>
    </w:p>
    <w:p w:rsidR="00B03105" w:rsidRPr="00466236" w:rsidRDefault="00B03105" w:rsidP="00AC1F79">
      <w:pPr>
        <w:pStyle w:val="Nagwek1"/>
      </w:pPr>
      <w:r w:rsidRPr="00466236">
        <w:lastRenderedPageBreak/>
        <w:t>DZIAŁ X</w:t>
      </w:r>
      <w:bookmarkEnd w:id="38"/>
    </w:p>
    <w:p w:rsidR="00B03105" w:rsidRPr="004D24BD" w:rsidRDefault="00B03105" w:rsidP="004D24BD">
      <w:pPr>
        <w:pStyle w:val="Nagwek2"/>
      </w:pPr>
      <w:bookmarkStart w:id="39" w:name="_Toc497772396"/>
      <w:r w:rsidRPr="004D24BD">
        <w:t>Postanowienia końcowe</w:t>
      </w:r>
      <w:bookmarkEnd w:id="39"/>
    </w:p>
    <w:p w:rsidR="00B03105" w:rsidRPr="00466236" w:rsidRDefault="00CE019E" w:rsidP="00D55739">
      <w:pPr>
        <w:pStyle w:val="paragraf"/>
        <w:rPr>
          <w:b/>
        </w:rPr>
      </w:pPr>
      <w:r w:rsidRPr="00466236">
        <w:rPr>
          <w:b/>
        </w:rPr>
        <w:t xml:space="preserve">§ </w:t>
      </w:r>
      <w:r w:rsidR="00CE6F37" w:rsidRPr="00466236">
        <w:rPr>
          <w:b/>
        </w:rPr>
        <w:t>1</w:t>
      </w:r>
      <w:r w:rsidR="00D55739">
        <w:rPr>
          <w:b/>
        </w:rPr>
        <w:t>3</w:t>
      </w:r>
      <w:r w:rsidR="00C125DE">
        <w:rPr>
          <w:b/>
        </w:rPr>
        <w:t>6</w:t>
      </w:r>
      <w:r w:rsidR="00CE6F37" w:rsidRPr="00466236">
        <w:rPr>
          <w:b/>
        </w:rPr>
        <w:t>.</w:t>
      </w:r>
      <w:r w:rsidR="00B03105" w:rsidRPr="00466236">
        <w:rPr>
          <w:b/>
        </w:rPr>
        <w:t xml:space="preserve"> 1.</w:t>
      </w:r>
      <w:r w:rsidR="00B03105" w:rsidRPr="00466236">
        <w:t>Szkoła używa pieczęci urzędowej zgodnie z odrębnymi przepisami.</w:t>
      </w:r>
    </w:p>
    <w:p w:rsidR="00B03105" w:rsidRPr="00466236" w:rsidRDefault="00B03105" w:rsidP="001D7D92">
      <w:pPr>
        <w:pStyle w:val="ustep"/>
        <w:numPr>
          <w:ilvl w:val="0"/>
          <w:numId w:val="241"/>
        </w:numPr>
      </w:pPr>
      <w:r w:rsidRPr="00466236">
        <w:t>Regulaminy określające działalność organów szkoły, nie mogą być sprzeczne z zapisami niniejszego statutu, jak również z przepisami wykonawczymi do ustawy o systemie oświaty.</w:t>
      </w:r>
    </w:p>
    <w:p w:rsidR="00B03105" w:rsidRPr="00466236" w:rsidRDefault="00B03105" w:rsidP="001D7D92">
      <w:pPr>
        <w:pStyle w:val="ustep"/>
        <w:numPr>
          <w:ilvl w:val="0"/>
          <w:numId w:val="241"/>
        </w:numPr>
      </w:pPr>
      <w:r w:rsidRPr="00466236">
        <w:t>Szkoła prowadzi i przechowuje dokumentację zgodnie z odrębnymi przepisami.</w:t>
      </w:r>
    </w:p>
    <w:p w:rsidR="00B03105" w:rsidRPr="00466236" w:rsidRDefault="00B03105" w:rsidP="001D7D92">
      <w:pPr>
        <w:pStyle w:val="ustep"/>
        <w:numPr>
          <w:ilvl w:val="0"/>
          <w:numId w:val="241"/>
        </w:numPr>
      </w:pPr>
      <w:r w:rsidRPr="00466236">
        <w:t>Zasady prowadzenia przez szkołę gospodarki finansowej i materiałowej określają odrębne przepisy.</w:t>
      </w:r>
    </w:p>
    <w:p w:rsidR="00B03105" w:rsidRPr="00466236" w:rsidRDefault="00CE019E" w:rsidP="00D55739">
      <w:pPr>
        <w:pStyle w:val="paragraf"/>
      </w:pPr>
      <w:r w:rsidRPr="00466236">
        <w:rPr>
          <w:b/>
        </w:rPr>
        <w:t>§ 1</w:t>
      </w:r>
      <w:r w:rsidR="00D55739">
        <w:rPr>
          <w:b/>
        </w:rPr>
        <w:t>3</w:t>
      </w:r>
      <w:r w:rsidR="00C125DE">
        <w:rPr>
          <w:b/>
        </w:rPr>
        <w:t>7</w:t>
      </w:r>
      <w:r w:rsidR="00B03105" w:rsidRPr="00466236">
        <w:rPr>
          <w:b/>
        </w:rPr>
        <w:t xml:space="preserve">. 1. </w:t>
      </w:r>
      <w:r w:rsidR="00B03105" w:rsidRPr="00466236">
        <w:t xml:space="preserve">Zmiany w statucie dokonywane mogą być z inicjatywy: </w:t>
      </w:r>
    </w:p>
    <w:p w:rsidR="00B03105" w:rsidRPr="00466236" w:rsidRDefault="00B03105" w:rsidP="001D7D92">
      <w:pPr>
        <w:pStyle w:val="punkt"/>
        <w:numPr>
          <w:ilvl w:val="0"/>
          <w:numId w:val="242"/>
        </w:numPr>
      </w:pPr>
      <w:r w:rsidRPr="00466236">
        <w:t>dyrektora szkoły jako przewodniczącego rady pedagogicznej;</w:t>
      </w:r>
    </w:p>
    <w:p w:rsidR="00B03105" w:rsidRPr="00466236" w:rsidRDefault="00B03105" w:rsidP="001D7D92">
      <w:pPr>
        <w:pStyle w:val="punkt"/>
        <w:numPr>
          <w:ilvl w:val="0"/>
          <w:numId w:val="242"/>
        </w:numPr>
      </w:pPr>
      <w:r w:rsidRPr="00466236">
        <w:t xml:space="preserve"> organu sprawującego nadzór pedagogiczny;</w:t>
      </w:r>
    </w:p>
    <w:p w:rsidR="00B03105" w:rsidRPr="00466236" w:rsidRDefault="00B03105" w:rsidP="001D7D92">
      <w:pPr>
        <w:pStyle w:val="punkt"/>
        <w:numPr>
          <w:ilvl w:val="0"/>
          <w:numId w:val="242"/>
        </w:numPr>
      </w:pPr>
      <w:r w:rsidRPr="00466236">
        <w:t xml:space="preserve"> rady rodziców;</w:t>
      </w:r>
    </w:p>
    <w:p w:rsidR="00B03105" w:rsidRPr="00466236" w:rsidRDefault="00B03105" w:rsidP="001D7D92">
      <w:pPr>
        <w:pStyle w:val="punkt"/>
        <w:numPr>
          <w:ilvl w:val="0"/>
          <w:numId w:val="242"/>
        </w:numPr>
      </w:pPr>
      <w:r w:rsidRPr="00466236">
        <w:t xml:space="preserve"> organu prowadzącego szkołę;</w:t>
      </w:r>
    </w:p>
    <w:p w:rsidR="00B03105" w:rsidRPr="00466236" w:rsidRDefault="00B03105" w:rsidP="001D7D92">
      <w:pPr>
        <w:pStyle w:val="punkt"/>
        <w:numPr>
          <w:ilvl w:val="0"/>
          <w:numId w:val="242"/>
        </w:numPr>
      </w:pPr>
      <w:r w:rsidRPr="00466236">
        <w:t xml:space="preserve"> oraz co najmniej 1/3 członków rady pedagogicznej.</w:t>
      </w:r>
    </w:p>
    <w:p w:rsidR="00B03105" w:rsidRPr="00466236" w:rsidRDefault="00B03105" w:rsidP="001D7D92">
      <w:pPr>
        <w:pStyle w:val="ustep"/>
        <w:numPr>
          <w:ilvl w:val="0"/>
          <w:numId w:val="243"/>
        </w:numPr>
      </w:pPr>
      <w:r w:rsidRPr="00466236">
        <w:t>Rada pedagogiczna uchwala zmiany i nowelizacje statutu szkoły.</w:t>
      </w:r>
    </w:p>
    <w:p w:rsidR="00B03105" w:rsidRPr="00466236" w:rsidRDefault="006B46DE" w:rsidP="006B46DE">
      <w:pPr>
        <w:pStyle w:val="paragraf"/>
      </w:pPr>
      <w:r>
        <w:rPr>
          <w:b/>
        </w:rPr>
        <w:t>§ </w:t>
      </w:r>
      <w:r w:rsidR="00EA78FE" w:rsidRPr="00466236">
        <w:rPr>
          <w:b/>
        </w:rPr>
        <w:t>1</w:t>
      </w:r>
      <w:r w:rsidR="00C125DE">
        <w:rPr>
          <w:b/>
        </w:rPr>
        <w:t>38</w:t>
      </w:r>
      <w:r>
        <w:rPr>
          <w:b/>
        </w:rPr>
        <w:t>. </w:t>
      </w:r>
      <w:r w:rsidR="00B03105" w:rsidRPr="00466236">
        <w:t>Dyrektor szkoły ma prawo do podejmowania doraźnych decyzji w sprawach nie ujętych w statucie.</w:t>
      </w:r>
    </w:p>
    <w:p w:rsidR="00083142" w:rsidRPr="00466236" w:rsidRDefault="00083142" w:rsidP="008C5DB6">
      <w:pPr>
        <w:pStyle w:val="Nagwek1"/>
      </w:pPr>
      <w:bookmarkStart w:id="40" w:name="_Toc497772397"/>
      <w:r w:rsidRPr="00466236">
        <w:t>DZIAŁ XI</w:t>
      </w:r>
      <w:bookmarkEnd w:id="40"/>
    </w:p>
    <w:p w:rsidR="00083142" w:rsidRPr="008C5DB6" w:rsidRDefault="00083142" w:rsidP="008C5DB6">
      <w:pPr>
        <w:pStyle w:val="Nagwek2"/>
      </w:pPr>
      <w:bookmarkStart w:id="41" w:name="_Toc497772398"/>
      <w:r w:rsidRPr="008C5DB6">
        <w:t>Przepisy przejściowe</w:t>
      </w:r>
      <w:bookmarkEnd w:id="41"/>
    </w:p>
    <w:p w:rsidR="00083142" w:rsidRPr="00466236" w:rsidRDefault="00D069BC" w:rsidP="006B46DE">
      <w:pPr>
        <w:pStyle w:val="paragraf"/>
      </w:pPr>
      <w:r w:rsidRPr="00466236">
        <w:rPr>
          <w:b/>
        </w:rPr>
        <w:t>§</w:t>
      </w:r>
      <w:r w:rsidR="006B46DE">
        <w:rPr>
          <w:b/>
        </w:rPr>
        <w:t> </w:t>
      </w:r>
      <w:r w:rsidRPr="00466236">
        <w:rPr>
          <w:b/>
        </w:rPr>
        <w:t>1</w:t>
      </w:r>
      <w:r w:rsidR="00C125DE">
        <w:rPr>
          <w:b/>
        </w:rPr>
        <w:t>39</w:t>
      </w:r>
      <w:r w:rsidR="006B46DE">
        <w:t>. </w:t>
      </w:r>
      <w:r w:rsidR="00083142" w:rsidRPr="00466236">
        <w:t>Dla uczniów, posiadających orzeczenie o potrzebie nauczania indywidualnego wydane przed 1 września 2017 roku, w  przypadku, gdy w orzeczeniu wskazano możliwość prowadzenia zajęć indywidualnego nauczania w odrębnym pomieszczeniu w szkole,  dyrektor realizuje to zalecenie pod warunkiem spełnienia łącznie dwóch warunków:</w:t>
      </w:r>
    </w:p>
    <w:p w:rsidR="00083142" w:rsidRPr="00466236" w:rsidRDefault="00083142" w:rsidP="001D7D92">
      <w:pPr>
        <w:pStyle w:val="punkt"/>
        <w:numPr>
          <w:ilvl w:val="0"/>
          <w:numId w:val="244"/>
        </w:numPr>
      </w:pPr>
      <w:r w:rsidRPr="00466236">
        <w:t xml:space="preserve">w orzeczeniu wskazano taką możliwość oraz </w:t>
      </w:r>
    </w:p>
    <w:p w:rsidR="00083142" w:rsidRPr="00466236" w:rsidRDefault="00083142" w:rsidP="001D7D92">
      <w:pPr>
        <w:pStyle w:val="punkt"/>
        <w:numPr>
          <w:ilvl w:val="0"/>
          <w:numId w:val="244"/>
        </w:numPr>
      </w:pPr>
      <w:r w:rsidRPr="00466236">
        <w:t xml:space="preserve">szkoła dysponuje pomieszczeniami na prowadzenie indywidualnych zajęć. </w:t>
      </w:r>
    </w:p>
    <w:p w:rsidR="00083142" w:rsidRPr="00466236" w:rsidRDefault="00083142" w:rsidP="00887A87">
      <w:pPr>
        <w:pStyle w:val="DefaultText"/>
        <w:ind w:firstLine="567"/>
        <w:jc w:val="both"/>
        <w:outlineLvl w:val="0"/>
        <w:rPr>
          <w:b/>
          <w:sz w:val="22"/>
          <w:szCs w:val="22"/>
          <w:lang w:val="pl-PL"/>
        </w:rPr>
      </w:pPr>
    </w:p>
    <w:sectPr w:rsidR="00083142" w:rsidRPr="00466236" w:rsidSect="008C5DB6">
      <w:headerReference w:type="default" r:id="rId29"/>
      <w:footerReference w:type="even" r:id="rId30"/>
      <w:footerReference w:type="default" r:id="rId31"/>
      <w:pgSz w:w="11906" w:h="16838" w:code="9"/>
      <w:pgMar w:top="851" w:right="567" w:bottom="851" w:left="1418" w:header="45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E0F" w:rsidRDefault="00FE0E0F" w:rsidP="00961B67">
      <w:r>
        <w:separator/>
      </w:r>
    </w:p>
  </w:endnote>
  <w:endnote w:type="continuationSeparator" w:id="0">
    <w:p w:rsidR="00FE0E0F" w:rsidRDefault="00FE0E0F" w:rsidP="0096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tarBats">
    <w:altName w:val="Symbol"/>
    <w:panose1 w:val="00000000000000000000"/>
    <w:charset w:val="02"/>
    <w:family w:val="auto"/>
    <w:notTrueType/>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Arial,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93" w:type="pct"/>
      <w:tblBorders>
        <w:top w:val="single" w:sz="4" w:space="0" w:color="C4652D"/>
      </w:tblBorders>
      <w:tblLook w:val="04A0" w:firstRow="1" w:lastRow="0" w:firstColumn="1" w:lastColumn="0" w:noHBand="0" w:noVBand="1"/>
    </w:tblPr>
    <w:tblGrid>
      <w:gridCol w:w="1202"/>
      <w:gridCol w:w="7096"/>
    </w:tblGrid>
    <w:tr w:rsidR="0060487A" w:rsidRPr="00BF3264" w:rsidTr="00CF34A1">
      <w:trPr>
        <w:trHeight w:val="360"/>
      </w:trPr>
      <w:tc>
        <w:tcPr>
          <w:tcW w:w="724" w:type="pct"/>
          <w:tcBorders>
            <w:top w:val="single" w:sz="4" w:space="0" w:color="C4652D"/>
          </w:tcBorders>
          <w:shd w:val="clear" w:color="auto" w:fill="F5DFD3"/>
        </w:tcPr>
        <w:p w:rsidR="0060487A" w:rsidRPr="00DB7B6F" w:rsidRDefault="0060487A" w:rsidP="00CF34A1">
          <w:pPr>
            <w:pStyle w:val="Stopka"/>
            <w:tabs>
              <w:tab w:val="clear" w:pos="4536"/>
              <w:tab w:val="left" w:pos="851"/>
            </w:tabs>
            <w:ind w:left="-1700" w:right="34" w:firstLine="1377"/>
            <w:rPr>
              <w:rFonts w:ascii="Arial Black" w:hAnsi="Arial Black"/>
              <w:sz w:val="22"/>
              <w:szCs w:val="22"/>
            </w:rPr>
          </w:pPr>
          <w:r w:rsidRPr="00DB7B6F">
            <w:rPr>
              <w:rFonts w:ascii="Arial Black" w:hAnsi="Arial Black"/>
              <w:sz w:val="22"/>
              <w:szCs w:val="22"/>
            </w:rPr>
            <w:fldChar w:fldCharType="begin"/>
          </w:r>
          <w:r w:rsidRPr="00DB7B6F">
            <w:rPr>
              <w:rFonts w:ascii="Arial Black" w:hAnsi="Arial Black"/>
              <w:sz w:val="22"/>
              <w:szCs w:val="22"/>
            </w:rPr>
            <w:instrText xml:space="preserve"> PAGE   \* MERGEFORMAT </w:instrText>
          </w:r>
          <w:r w:rsidRPr="00DB7B6F">
            <w:rPr>
              <w:rFonts w:ascii="Arial Black" w:hAnsi="Arial Black"/>
              <w:sz w:val="22"/>
              <w:szCs w:val="22"/>
            </w:rPr>
            <w:fldChar w:fldCharType="separate"/>
          </w:r>
          <w:r w:rsidRPr="00DB7B6F">
            <w:rPr>
              <w:rFonts w:ascii="Arial Black" w:hAnsi="Arial Black"/>
              <w:sz w:val="22"/>
              <w:szCs w:val="22"/>
            </w:rPr>
            <w:t>38</w:t>
          </w:r>
          <w:r w:rsidRPr="00DB7B6F">
            <w:rPr>
              <w:rFonts w:ascii="Arial Black" w:hAnsi="Arial Black"/>
              <w:sz w:val="22"/>
              <w:szCs w:val="22"/>
            </w:rPr>
            <w:fldChar w:fldCharType="end"/>
          </w:r>
          <w:r w:rsidRPr="00DB7B6F">
            <w:rPr>
              <w:rFonts w:ascii="Arial Black" w:hAnsi="Arial Black"/>
              <w:sz w:val="22"/>
              <w:szCs w:val="22"/>
            </w:rPr>
            <w:t xml:space="preserve"> </w:t>
          </w:r>
        </w:p>
      </w:tc>
      <w:tc>
        <w:tcPr>
          <w:tcW w:w="4276" w:type="pct"/>
          <w:tcBorders>
            <w:top w:val="single" w:sz="4" w:space="0" w:color="C4652D"/>
          </w:tcBorders>
        </w:tcPr>
        <w:p w:rsidR="0060487A" w:rsidRPr="00DB7B6F" w:rsidRDefault="0060487A" w:rsidP="00CF34A1">
          <w:pPr>
            <w:pStyle w:val="Stopka"/>
            <w:tabs>
              <w:tab w:val="clear" w:pos="4536"/>
              <w:tab w:val="left" w:pos="317"/>
            </w:tabs>
            <w:ind w:left="-1438" w:firstLine="850"/>
            <w:jc w:val="right"/>
            <w:rPr>
              <w:rFonts w:ascii="Cambria" w:hAnsi="Cambria"/>
            </w:rPr>
          </w:pPr>
          <w:r w:rsidRPr="00DB7B6F">
            <w:rPr>
              <w:rFonts w:ascii="Cambria" w:hAnsi="Cambria"/>
            </w:rPr>
            <w:t>Statut Gimnazjum im. Unitów Podlaskich w Zespole Szkół w Łomazach</w:t>
          </w:r>
        </w:p>
      </w:tc>
    </w:tr>
  </w:tbl>
  <w:p w:rsidR="0060487A" w:rsidRDefault="006048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7A" w:rsidRPr="00466236" w:rsidRDefault="0060487A">
    <w:pPr>
      <w:pStyle w:val="Stopka"/>
      <w:rPr>
        <w:rFonts w:ascii="Times New Roman" w:hAnsi="Times New Roman"/>
      </w:rPr>
    </w:pPr>
    <w:r w:rsidRPr="00466236">
      <w:rPr>
        <w:rFonts w:ascii="Times New Roman" w:hAnsi="Times New Roman"/>
      </w:rPr>
      <w:fldChar w:fldCharType="begin"/>
    </w:r>
    <w:r w:rsidRPr="00466236">
      <w:rPr>
        <w:rFonts w:ascii="Times New Roman" w:hAnsi="Times New Roman"/>
      </w:rPr>
      <w:instrText>PAGE   \* MERGEFORMAT</w:instrText>
    </w:r>
    <w:r w:rsidRPr="00466236">
      <w:rPr>
        <w:rFonts w:ascii="Times New Roman" w:hAnsi="Times New Roman"/>
      </w:rPr>
      <w:fldChar w:fldCharType="separate"/>
    </w:r>
    <w:r w:rsidR="00F56310">
      <w:rPr>
        <w:rFonts w:ascii="Times New Roman" w:hAnsi="Times New Roman"/>
      </w:rPr>
      <w:t>118</w:t>
    </w:r>
    <w:r w:rsidRPr="00466236">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E0F" w:rsidRDefault="00FE0E0F" w:rsidP="00961B67">
      <w:r>
        <w:separator/>
      </w:r>
    </w:p>
  </w:footnote>
  <w:footnote w:type="continuationSeparator" w:id="0">
    <w:p w:rsidR="00FE0E0F" w:rsidRDefault="00FE0E0F" w:rsidP="00961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7A" w:rsidRPr="00466236" w:rsidRDefault="0060487A" w:rsidP="00466236">
    <w:pPr>
      <w:pStyle w:val="Nagwek"/>
      <w:pBdr>
        <w:bottom w:val="single" w:sz="4" w:space="1" w:color="auto"/>
      </w:pBdr>
      <w:rPr>
        <w:rFonts w:ascii="Times New Roman" w:hAnsi="Times New Roman"/>
      </w:rPr>
    </w:pPr>
    <w:r w:rsidRPr="00466236">
      <w:rPr>
        <w:rFonts w:ascii="Times New Roman" w:hAnsi="Times New Roman"/>
      </w:rPr>
      <w:t>S</w:t>
    </w:r>
    <w:r>
      <w:rPr>
        <w:rFonts w:ascii="Times New Roman" w:hAnsi="Times New Roman"/>
      </w:rPr>
      <w:t>tatut Publicznej Szkoły Podstawowej n</w:t>
    </w:r>
    <w:r w:rsidRPr="00466236">
      <w:rPr>
        <w:rFonts w:ascii="Times New Roman" w:hAnsi="Times New Roman"/>
      </w:rPr>
      <w:t>r 6 im. Jana Pawła</w:t>
    </w:r>
    <w:r>
      <w:rPr>
        <w:rFonts w:ascii="Times New Roman" w:hAnsi="Times New Roman"/>
      </w:rPr>
      <w:t xml:space="preserve"> II</w:t>
    </w:r>
    <w:r w:rsidRPr="00466236">
      <w:rPr>
        <w:rFonts w:ascii="Times New Roman" w:hAnsi="Times New Roman"/>
      </w:rPr>
      <w:t xml:space="preserve"> w Kraśniku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86A01070"/>
    <w:name w:val="WW8Num3"/>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5"/>
    <w:multiLevelType w:val="multilevel"/>
    <w:tmpl w:val="EE829800"/>
    <w:name w:val="WW8Num6"/>
    <w:lvl w:ilvl="0">
      <w:start w:val="1"/>
      <w:numFmt w:val="decimal"/>
      <w:lvlText w:val="%1)"/>
      <w:lvlJc w:val="left"/>
      <w:pPr>
        <w:tabs>
          <w:tab w:val="num" w:pos="0"/>
        </w:tabs>
      </w:pPr>
      <w:rPr>
        <w:rFonts w:cs="Times New Roman"/>
        <w:sz w:val="22"/>
        <w:szCs w:val="22"/>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6"/>
    <w:multiLevelType w:val="multilevel"/>
    <w:tmpl w:val="D1263A0A"/>
    <w:name w:val="WW8Num7"/>
    <w:lvl w:ilvl="0">
      <w:start w:val="1"/>
      <w:numFmt w:val="decimal"/>
      <w:lvlText w:val="%1)"/>
      <w:lvlJc w:val="left"/>
      <w:pPr>
        <w:tabs>
          <w:tab w:val="num" w:pos="680"/>
        </w:tabs>
      </w:pPr>
      <w:rPr>
        <w:rFonts w:cs="Times New Roman"/>
        <w:b w:val="0"/>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4">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5">
    <w:nsid w:val="00000012"/>
    <w:multiLevelType w:val="multilevel"/>
    <w:tmpl w:val="00000012"/>
    <w:name w:val="WW8Num29"/>
    <w:lvl w:ilvl="0">
      <w:start w:val="1"/>
      <w:numFmt w:val="decimal"/>
      <w:lvlText w:val="%1)"/>
      <w:lvlJc w:val="left"/>
      <w:pPr>
        <w:tabs>
          <w:tab w:val="num" w:pos="1304"/>
        </w:tabs>
      </w:pPr>
      <w:rPr>
        <w:rFonts w:cs="Times New Roman"/>
      </w:rPr>
    </w:lvl>
    <w:lvl w:ilvl="1">
      <w:start w:val="1"/>
      <w:numFmt w:val="lowerLetter"/>
      <w:lvlText w:val="%2)"/>
      <w:lvlJc w:val="left"/>
      <w:pPr>
        <w:tabs>
          <w:tab w:val="num" w:pos="720"/>
        </w:tabs>
      </w:pPr>
      <w:rPr>
        <w:rFonts w:cs="Times New Roman"/>
      </w:rPr>
    </w:lvl>
    <w:lvl w:ilvl="2">
      <w:start w:val="1"/>
      <w:numFmt w:val="lowerRoman"/>
      <w:lvlText w:val="%3)"/>
      <w:lvlJc w:val="left"/>
      <w:pPr>
        <w:tabs>
          <w:tab w:val="num" w:pos="1080"/>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6">
    <w:nsid w:val="00000016"/>
    <w:multiLevelType w:val="singleLevel"/>
    <w:tmpl w:val="00000016"/>
    <w:name w:val="WW8Num22"/>
    <w:lvl w:ilvl="0">
      <w:start w:val="1"/>
      <w:numFmt w:val="lowerLetter"/>
      <w:lvlText w:val="%1)"/>
      <w:lvlJc w:val="left"/>
      <w:pPr>
        <w:tabs>
          <w:tab w:val="num" w:pos="2880"/>
        </w:tabs>
        <w:ind w:left="2880" w:hanging="360"/>
      </w:pPr>
      <w:rPr>
        <w:rFonts w:cs="Times New Roman"/>
      </w:rPr>
    </w:lvl>
  </w:abstractNum>
  <w:abstractNum w:abstractNumId="7">
    <w:nsid w:val="00000019"/>
    <w:multiLevelType w:val="singleLevel"/>
    <w:tmpl w:val="00000019"/>
    <w:name w:val="WW8Num25"/>
    <w:lvl w:ilvl="0">
      <w:start w:val="1"/>
      <w:numFmt w:val="decimal"/>
      <w:lvlText w:val="%1)"/>
      <w:lvlJc w:val="left"/>
      <w:pPr>
        <w:tabs>
          <w:tab w:val="num" w:pos="720"/>
        </w:tabs>
        <w:ind w:left="720" w:hanging="360"/>
      </w:pPr>
      <w:rPr>
        <w:rFonts w:cs="Times New Roman"/>
        <w:b w:val="0"/>
        <w:i w:val="0"/>
        <w:color w:val="auto"/>
      </w:rPr>
    </w:lvl>
  </w:abstractNum>
  <w:abstractNum w:abstractNumId="8">
    <w:nsid w:val="0000001A"/>
    <w:multiLevelType w:val="multilevel"/>
    <w:tmpl w:val="8BF8097C"/>
    <w:name w:val="WW8Num57"/>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9">
    <w:nsid w:val="0000001B"/>
    <w:multiLevelType w:val="multilevel"/>
    <w:tmpl w:val="98465B40"/>
    <w:name w:val="WW8Num64"/>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10">
    <w:nsid w:val="0000001E"/>
    <w:multiLevelType w:val="multilevel"/>
    <w:tmpl w:val="252A39D8"/>
    <w:name w:val="WW8Num23"/>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0000020"/>
    <w:multiLevelType w:val="multilevel"/>
    <w:tmpl w:val="00000020"/>
    <w:name w:val="WW8Num76"/>
    <w:lvl w:ilvl="0">
      <w:start w:val="1"/>
      <w:numFmt w:val="decimal"/>
      <w:lvlText w:val="%1)"/>
      <w:lvlJc w:val="left"/>
      <w:pPr>
        <w:tabs>
          <w:tab w:val="num" w:pos="1304"/>
        </w:tabs>
      </w:pPr>
      <w:rPr>
        <w:rFonts w:cs="Times New Roman"/>
      </w:rPr>
    </w:lvl>
    <w:lvl w:ilvl="1">
      <w:start w:val="1"/>
      <w:numFmt w:val="lowerLetter"/>
      <w:lvlText w:val="%2)"/>
      <w:lvlJc w:val="left"/>
      <w:pPr>
        <w:tabs>
          <w:tab w:val="num" w:pos="720"/>
        </w:tabs>
      </w:pPr>
      <w:rPr>
        <w:rFonts w:cs="Times New Roman"/>
      </w:rPr>
    </w:lvl>
    <w:lvl w:ilvl="2">
      <w:start w:val="1"/>
      <w:numFmt w:val="lowerRoman"/>
      <w:lvlText w:val="%3)"/>
      <w:lvlJc w:val="left"/>
      <w:pPr>
        <w:tabs>
          <w:tab w:val="num" w:pos="1080"/>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2">
    <w:nsid w:val="00000025"/>
    <w:multiLevelType w:val="multilevel"/>
    <w:tmpl w:val="422641FE"/>
    <w:name w:val="WW8Num4"/>
    <w:lvl w:ilvl="0">
      <w:start w:val="1"/>
      <w:numFmt w:val="decimal"/>
      <w:suff w:val="nothing"/>
      <w:lvlText w:val="%1)"/>
      <w:lvlJc w:val="left"/>
      <w:pPr>
        <w:ind w:left="360" w:hanging="360"/>
      </w:pPr>
      <w:rPr>
        <w:rFonts w:cs="Times New Roman"/>
      </w:rPr>
    </w:lvl>
    <w:lvl w:ilvl="1">
      <w:start w:val="1"/>
      <w:numFmt w:val="lowerLetter"/>
      <w:lvlText w:val="%2)"/>
      <w:lvlJc w:val="left"/>
      <w:pPr>
        <w:tabs>
          <w:tab w:val="num" w:pos="360"/>
        </w:tabs>
        <w:ind w:left="360" w:hanging="360"/>
      </w:pPr>
      <w:rPr>
        <w:rFonts w:cs="Times New Roman"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0000026"/>
    <w:multiLevelType w:val="singleLevel"/>
    <w:tmpl w:val="00000026"/>
    <w:name w:val="WW8Num38"/>
    <w:lvl w:ilvl="0">
      <w:start w:val="1"/>
      <w:numFmt w:val="decimal"/>
      <w:lvlText w:val="%1)"/>
      <w:lvlJc w:val="left"/>
      <w:pPr>
        <w:tabs>
          <w:tab w:val="num" w:pos="720"/>
        </w:tabs>
        <w:ind w:left="720" w:hanging="360"/>
      </w:pPr>
      <w:rPr>
        <w:rFonts w:cs="Times New Roman"/>
      </w:rPr>
    </w:lvl>
  </w:abstractNum>
  <w:abstractNum w:abstractNumId="14">
    <w:nsid w:val="0000002C"/>
    <w:multiLevelType w:val="singleLevel"/>
    <w:tmpl w:val="0000002C"/>
    <w:name w:val="WW8Num44"/>
    <w:lvl w:ilvl="0">
      <w:start w:val="1"/>
      <w:numFmt w:val="lowerLetter"/>
      <w:lvlText w:val="%1)"/>
      <w:lvlJc w:val="left"/>
      <w:pPr>
        <w:tabs>
          <w:tab w:val="num" w:pos="720"/>
        </w:tabs>
        <w:ind w:left="720" w:hanging="360"/>
      </w:pPr>
      <w:rPr>
        <w:rFonts w:cs="Times New Roman"/>
      </w:rPr>
    </w:lvl>
  </w:abstractNum>
  <w:abstractNum w:abstractNumId="15">
    <w:nsid w:val="00000030"/>
    <w:multiLevelType w:val="singleLevel"/>
    <w:tmpl w:val="00000030"/>
    <w:name w:val="WW8Num48"/>
    <w:lvl w:ilvl="0">
      <w:start w:val="1"/>
      <w:numFmt w:val="lowerLetter"/>
      <w:lvlText w:val="%1)"/>
      <w:lvlJc w:val="left"/>
      <w:pPr>
        <w:tabs>
          <w:tab w:val="num" w:pos="720"/>
        </w:tabs>
        <w:ind w:left="720" w:hanging="360"/>
      </w:pPr>
      <w:rPr>
        <w:rFonts w:cs="Times New Roman"/>
      </w:rPr>
    </w:lvl>
  </w:abstractNum>
  <w:abstractNum w:abstractNumId="16">
    <w:nsid w:val="00000034"/>
    <w:multiLevelType w:val="singleLevel"/>
    <w:tmpl w:val="00000034"/>
    <w:name w:val="WW8Num52"/>
    <w:lvl w:ilvl="0">
      <w:start w:val="1"/>
      <w:numFmt w:val="decimal"/>
      <w:lvlText w:val="%1)"/>
      <w:lvlJc w:val="left"/>
      <w:pPr>
        <w:tabs>
          <w:tab w:val="num" w:pos="1429"/>
        </w:tabs>
        <w:ind w:left="1429" w:hanging="360"/>
      </w:pPr>
      <w:rPr>
        <w:rFonts w:cs="Times New Roman"/>
      </w:rPr>
    </w:lvl>
  </w:abstractNum>
  <w:abstractNum w:abstractNumId="17">
    <w:nsid w:val="0000003C"/>
    <w:multiLevelType w:val="singleLevel"/>
    <w:tmpl w:val="0000003C"/>
    <w:name w:val="WW8Num60"/>
    <w:lvl w:ilvl="0">
      <w:start w:val="1"/>
      <w:numFmt w:val="decimal"/>
      <w:lvlText w:val="%1)"/>
      <w:lvlJc w:val="left"/>
      <w:pPr>
        <w:tabs>
          <w:tab w:val="num" w:pos="720"/>
        </w:tabs>
        <w:ind w:left="720" w:hanging="360"/>
      </w:pPr>
      <w:rPr>
        <w:rFonts w:cs="Times New Roman"/>
      </w:rPr>
    </w:lvl>
  </w:abstractNum>
  <w:abstractNum w:abstractNumId="18">
    <w:nsid w:val="0000003F"/>
    <w:multiLevelType w:val="singleLevel"/>
    <w:tmpl w:val="0000003F"/>
    <w:name w:val="WW8Num63"/>
    <w:lvl w:ilvl="0">
      <w:start w:val="1"/>
      <w:numFmt w:val="lowerLetter"/>
      <w:lvlText w:val="%1)"/>
      <w:lvlJc w:val="left"/>
      <w:pPr>
        <w:tabs>
          <w:tab w:val="num" w:pos="1080"/>
        </w:tabs>
        <w:ind w:left="1080"/>
      </w:pPr>
      <w:rPr>
        <w:rFonts w:cs="Times New Roman"/>
      </w:rPr>
    </w:lvl>
  </w:abstractNum>
  <w:abstractNum w:abstractNumId="19">
    <w:nsid w:val="00000047"/>
    <w:multiLevelType w:val="singleLevel"/>
    <w:tmpl w:val="00000047"/>
    <w:name w:val="WW8Num71"/>
    <w:lvl w:ilvl="0">
      <w:start w:val="1"/>
      <w:numFmt w:val="lowerLetter"/>
      <w:lvlText w:val="%1)"/>
      <w:lvlJc w:val="left"/>
      <w:pPr>
        <w:tabs>
          <w:tab w:val="num" w:pos="1429"/>
        </w:tabs>
        <w:ind w:left="1429" w:hanging="360"/>
      </w:pPr>
      <w:rPr>
        <w:rFonts w:cs="Times New Roman"/>
      </w:rPr>
    </w:lvl>
  </w:abstractNum>
  <w:abstractNum w:abstractNumId="20">
    <w:nsid w:val="0000004B"/>
    <w:multiLevelType w:val="singleLevel"/>
    <w:tmpl w:val="0000004B"/>
    <w:name w:val="WW8Num75"/>
    <w:lvl w:ilvl="0">
      <w:start w:val="1"/>
      <w:numFmt w:val="decimal"/>
      <w:lvlText w:val="%1)"/>
      <w:lvlJc w:val="left"/>
      <w:pPr>
        <w:tabs>
          <w:tab w:val="num" w:pos="720"/>
        </w:tabs>
        <w:ind w:left="720" w:hanging="360"/>
      </w:pPr>
      <w:rPr>
        <w:rFonts w:cs="Times New Roman"/>
      </w:rPr>
    </w:lvl>
  </w:abstractNum>
  <w:abstractNum w:abstractNumId="21">
    <w:nsid w:val="00000055"/>
    <w:multiLevelType w:val="singleLevel"/>
    <w:tmpl w:val="00000055"/>
    <w:name w:val="WW8Num85"/>
    <w:lvl w:ilvl="0">
      <w:start w:val="1"/>
      <w:numFmt w:val="decimal"/>
      <w:lvlText w:val="%1)"/>
      <w:lvlJc w:val="left"/>
      <w:pPr>
        <w:tabs>
          <w:tab w:val="num" w:pos="1429"/>
        </w:tabs>
        <w:ind w:left="1429" w:hanging="360"/>
      </w:pPr>
      <w:rPr>
        <w:rFonts w:cs="Times New Roman"/>
      </w:rPr>
    </w:lvl>
  </w:abstractNum>
  <w:abstractNum w:abstractNumId="22">
    <w:nsid w:val="00000058"/>
    <w:multiLevelType w:val="singleLevel"/>
    <w:tmpl w:val="00000058"/>
    <w:name w:val="WW8Num88"/>
    <w:lvl w:ilvl="0">
      <w:start w:val="1"/>
      <w:numFmt w:val="decimal"/>
      <w:lvlText w:val="%1)"/>
      <w:lvlJc w:val="left"/>
      <w:pPr>
        <w:tabs>
          <w:tab w:val="num" w:pos="1920"/>
        </w:tabs>
        <w:ind w:left="1920" w:hanging="360"/>
      </w:pPr>
      <w:rPr>
        <w:rFonts w:cs="Times New Roman"/>
      </w:rPr>
    </w:lvl>
  </w:abstractNum>
  <w:abstractNum w:abstractNumId="23">
    <w:nsid w:val="00000061"/>
    <w:multiLevelType w:val="singleLevel"/>
    <w:tmpl w:val="00000061"/>
    <w:name w:val="WW8Num97"/>
    <w:lvl w:ilvl="0">
      <w:start w:val="1"/>
      <w:numFmt w:val="decimal"/>
      <w:lvlText w:val="%1)"/>
      <w:lvlJc w:val="left"/>
      <w:pPr>
        <w:tabs>
          <w:tab w:val="num" w:pos="720"/>
        </w:tabs>
        <w:ind w:left="720" w:hanging="360"/>
      </w:pPr>
      <w:rPr>
        <w:rFonts w:cs="Times New Roman"/>
      </w:rPr>
    </w:lvl>
  </w:abstractNum>
  <w:abstractNum w:abstractNumId="24">
    <w:nsid w:val="00000062"/>
    <w:multiLevelType w:val="singleLevel"/>
    <w:tmpl w:val="00000062"/>
    <w:name w:val="WW8Num98"/>
    <w:lvl w:ilvl="0">
      <w:start w:val="1"/>
      <w:numFmt w:val="decimal"/>
      <w:lvlText w:val="%1)"/>
      <w:lvlJc w:val="left"/>
      <w:pPr>
        <w:tabs>
          <w:tab w:val="num" w:pos="720"/>
        </w:tabs>
        <w:ind w:left="720" w:hanging="360"/>
      </w:pPr>
      <w:rPr>
        <w:rFonts w:cs="Times New Roman"/>
        <w:b w:val="0"/>
        <w:i w:val="0"/>
        <w:color w:val="auto"/>
      </w:rPr>
    </w:lvl>
  </w:abstractNum>
  <w:abstractNum w:abstractNumId="25">
    <w:nsid w:val="00000068"/>
    <w:multiLevelType w:val="singleLevel"/>
    <w:tmpl w:val="00000068"/>
    <w:name w:val="WW8Num104"/>
    <w:lvl w:ilvl="0">
      <w:start w:val="1"/>
      <w:numFmt w:val="lowerLetter"/>
      <w:lvlText w:val="%1)"/>
      <w:lvlJc w:val="left"/>
      <w:pPr>
        <w:tabs>
          <w:tab w:val="num" w:pos="1429"/>
        </w:tabs>
        <w:ind w:left="1429" w:hanging="360"/>
      </w:pPr>
      <w:rPr>
        <w:rFonts w:cs="Times New Roman"/>
      </w:rPr>
    </w:lvl>
  </w:abstractNum>
  <w:abstractNum w:abstractNumId="26">
    <w:nsid w:val="0000006A"/>
    <w:multiLevelType w:val="singleLevel"/>
    <w:tmpl w:val="0000006A"/>
    <w:name w:val="WW8Num106"/>
    <w:lvl w:ilvl="0">
      <w:start w:val="1"/>
      <w:numFmt w:val="lowerLetter"/>
      <w:lvlText w:val="%1)"/>
      <w:lvlJc w:val="left"/>
      <w:pPr>
        <w:tabs>
          <w:tab w:val="num" w:pos="737"/>
        </w:tabs>
        <w:ind w:left="737" w:hanging="397"/>
      </w:pPr>
      <w:rPr>
        <w:rFonts w:cs="Times New Roman"/>
      </w:rPr>
    </w:lvl>
  </w:abstractNum>
  <w:abstractNum w:abstractNumId="27">
    <w:nsid w:val="0000006E"/>
    <w:multiLevelType w:val="multilevel"/>
    <w:tmpl w:val="0000006E"/>
    <w:name w:val="WW8Num110"/>
    <w:lvl w:ilvl="0">
      <w:start w:val="1"/>
      <w:numFmt w:val="decimal"/>
      <w:lvlText w:val="%1."/>
      <w:lvlJc w:val="left"/>
      <w:pPr>
        <w:tabs>
          <w:tab w:val="num" w:pos="340"/>
        </w:tabs>
        <w:ind w:left="340" w:hanging="340"/>
      </w:pPr>
      <w:rPr>
        <w:rFonts w:cs="Times New Roman"/>
        <w:b w:val="0"/>
        <w:i w:val="0"/>
      </w:rPr>
    </w:lvl>
    <w:lvl w:ilvl="1">
      <w:start w:val="1"/>
      <w:numFmt w:val="decimal"/>
      <w:lvlText w:val="%2)"/>
      <w:lvlJc w:val="left"/>
      <w:pPr>
        <w:tabs>
          <w:tab w:val="num" w:pos="1304"/>
        </w:tabs>
        <w:ind w:left="1304" w:hanging="397"/>
      </w:pPr>
      <w:rPr>
        <w:rFonts w:cs="Times New Roman"/>
        <w:b w:val="0"/>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74"/>
    <w:multiLevelType w:val="singleLevel"/>
    <w:tmpl w:val="00000074"/>
    <w:name w:val="WW8Num116"/>
    <w:lvl w:ilvl="0">
      <w:start w:val="1"/>
      <w:numFmt w:val="lowerLetter"/>
      <w:lvlText w:val="%1)"/>
      <w:lvlJc w:val="left"/>
      <w:pPr>
        <w:tabs>
          <w:tab w:val="num" w:pos="720"/>
        </w:tabs>
        <w:ind w:left="720" w:hanging="360"/>
      </w:pPr>
      <w:rPr>
        <w:rFonts w:cs="Times New Roman"/>
      </w:rPr>
    </w:lvl>
  </w:abstractNum>
  <w:abstractNum w:abstractNumId="29">
    <w:nsid w:val="00000076"/>
    <w:multiLevelType w:val="singleLevel"/>
    <w:tmpl w:val="00000076"/>
    <w:name w:val="WW8Num118"/>
    <w:lvl w:ilvl="0">
      <w:start w:val="1"/>
      <w:numFmt w:val="lowerLetter"/>
      <w:lvlText w:val="%1)"/>
      <w:lvlJc w:val="left"/>
      <w:pPr>
        <w:tabs>
          <w:tab w:val="num" w:pos="1429"/>
        </w:tabs>
        <w:ind w:left="1429" w:hanging="360"/>
      </w:pPr>
      <w:rPr>
        <w:rFonts w:cs="Times New Roman"/>
      </w:rPr>
    </w:lvl>
  </w:abstractNum>
  <w:abstractNum w:abstractNumId="30">
    <w:nsid w:val="00000078"/>
    <w:multiLevelType w:val="singleLevel"/>
    <w:tmpl w:val="00000078"/>
    <w:name w:val="WW8Num120"/>
    <w:lvl w:ilvl="0">
      <w:start w:val="1"/>
      <w:numFmt w:val="lowerLetter"/>
      <w:lvlText w:val="%1)"/>
      <w:lvlJc w:val="left"/>
      <w:pPr>
        <w:tabs>
          <w:tab w:val="num" w:pos="720"/>
        </w:tabs>
        <w:ind w:left="720" w:hanging="360"/>
      </w:pPr>
      <w:rPr>
        <w:rFonts w:cs="Times New Roman"/>
      </w:rPr>
    </w:lvl>
  </w:abstractNum>
  <w:abstractNum w:abstractNumId="31">
    <w:nsid w:val="0000007C"/>
    <w:multiLevelType w:val="singleLevel"/>
    <w:tmpl w:val="0000007C"/>
    <w:name w:val="WW8Num124"/>
    <w:lvl w:ilvl="0">
      <w:start w:val="1"/>
      <w:numFmt w:val="decimal"/>
      <w:lvlText w:val="%1)"/>
      <w:lvlJc w:val="left"/>
      <w:pPr>
        <w:tabs>
          <w:tab w:val="num" w:pos="720"/>
        </w:tabs>
        <w:ind w:left="720" w:hanging="360"/>
      </w:pPr>
      <w:rPr>
        <w:rFonts w:cs="Times New Roman"/>
      </w:rPr>
    </w:lvl>
  </w:abstractNum>
  <w:abstractNum w:abstractNumId="32">
    <w:nsid w:val="00000080"/>
    <w:multiLevelType w:val="singleLevel"/>
    <w:tmpl w:val="00000080"/>
    <w:name w:val="WW8Num128"/>
    <w:lvl w:ilvl="0">
      <w:start w:val="1"/>
      <w:numFmt w:val="decimal"/>
      <w:lvlText w:val="%1)"/>
      <w:lvlJc w:val="left"/>
      <w:pPr>
        <w:tabs>
          <w:tab w:val="num" w:pos="720"/>
        </w:tabs>
        <w:ind w:left="720" w:hanging="360"/>
      </w:pPr>
      <w:rPr>
        <w:rFonts w:cs="Times New Roman"/>
      </w:rPr>
    </w:lvl>
  </w:abstractNum>
  <w:abstractNum w:abstractNumId="33">
    <w:nsid w:val="00000081"/>
    <w:multiLevelType w:val="singleLevel"/>
    <w:tmpl w:val="00000081"/>
    <w:name w:val="WW8Num129"/>
    <w:lvl w:ilvl="0">
      <w:start w:val="1"/>
      <w:numFmt w:val="lowerLetter"/>
      <w:lvlText w:val="%1)"/>
      <w:lvlJc w:val="left"/>
      <w:pPr>
        <w:tabs>
          <w:tab w:val="num" w:pos="737"/>
        </w:tabs>
        <w:ind w:left="737" w:hanging="397"/>
      </w:pPr>
      <w:rPr>
        <w:rFonts w:cs="Times New Roman"/>
      </w:rPr>
    </w:lvl>
  </w:abstractNum>
  <w:abstractNum w:abstractNumId="34">
    <w:nsid w:val="00000085"/>
    <w:multiLevelType w:val="multilevel"/>
    <w:tmpl w:val="00000085"/>
    <w:name w:val="WW8Num133"/>
    <w:lvl w:ilvl="0">
      <w:start w:val="1"/>
      <w:numFmt w:val="decimal"/>
      <w:lvlText w:val="%1."/>
      <w:lvlJc w:val="left"/>
      <w:pPr>
        <w:tabs>
          <w:tab w:val="num" w:pos="340"/>
        </w:tabs>
        <w:ind w:left="340" w:hanging="340"/>
      </w:pPr>
      <w:rPr>
        <w:rFonts w:cs="Times New Roman"/>
        <w:b/>
        <w:i w:val="0"/>
      </w:rPr>
    </w:lvl>
    <w:lvl w:ilvl="1">
      <w:start w:val="1"/>
      <w:numFmt w:val="decimal"/>
      <w:lvlText w:val="%2)"/>
      <w:lvlJc w:val="left"/>
      <w:pPr>
        <w:tabs>
          <w:tab w:val="num" w:pos="737"/>
        </w:tabs>
        <w:ind w:left="737" w:hanging="397"/>
      </w:pPr>
      <w:rPr>
        <w:rFonts w:cs="Times New Roman"/>
        <w:b/>
        <w:i w:val="0"/>
      </w:rPr>
    </w:lvl>
    <w:lvl w:ilvl="2">
      <w:start w:val="1"/>
      <w:numFmt w:val="lowerLetter"/>
      <w:lvlText w:val="%3)"/>
      <w:lvlJc w:val="left"/>
      <w:pPr>
        <w:tabs>
          <w:tab w:val="num" w:pos="737"/>
        </w:tabs>
        <w:ind w:left="737" w:hanging="397"/>
      </w:pPr>
      <w:rPr>
        <w:rFonts w:cs="Times New Roman"/>
      </w:rPr>
    </w:lvl>
    <w:lvl w:ilvl="3">
      <w:start w:val="2"/>
      <w:numFmt w:val="decimal"/>
      <w:lvlText w:val="%4)"/>
      <w:lvlJc w:val="left"/>
      <w:pPr>
        <w:tabs>
          <w:tab w:val="num" w:pos="737"/>
        </w:tabs>
        <w:ind w:left="737" w:hanging="397"/>
      </w:pPr>
      <w:rPr>
        <w:rFonts w:cs="Times New Roman"/>
        <w:b/>
        <w:i w:val="0"/>
      </w:rPr>
    </w:lvl>
    <w:lvl w:ilvl="4">
      <w:start w:val="1"/>
      <w:numFmt w:val="lowerLetter"/>
      <w:lvlText w:val="%5)"/>
      <w:lvlJc w:val="left"/>
      <w:pPr>
        <w:tabs>
          <w:tab w:val="num" w:pos="737"/>
        </w:tabs>
        <w:ind w:left="737" w:hanging="397"/>
      </w:pPr>
      <w:rPr>
        <w:rFonts w:cs="Times New Roman"/>
      </w:rPr>
    </w:lvl>
    <w:lvl w:ilvl="5">
      <w:start w:val="3"/>
      <w:numFmt w:val="decimal"/>
      <w:lvlText w:val="%6)"/>
      <w:lvlJc w:val="left"/>
      <w:pPr>
        <w:tabs>
          <w:tab w:val="num" w:pos="737"/>
        </w:tabs>
        <w:ind w:left="737" w:hanging="397"/>
      </w:pPr>
      <w:rPr>
        <w:rFonts w:cs="Times New Roman"/>
        <w:b/>
        <w:i w:val="0"/>
      </w:rPr>
    </w:lvl>
    <w:lvl w:ilvl="6">
      <w:start w:val="1"/>
      <w:numFmt w:val="lowerLetter"/>
      <w:lvlText w:val="%7)"/>
      <w:lvlJc w:val="left"/>
      <w:pPr>
        <w:tabs>
          <w:tab w:val="num" w:pos="737"/>
        </w:tabs>
        <w:ind w:left="737" w:hanging="397"/>
      </w:pPr>
      <w:rPr>
        <w:rFonts w:cs="Times New Roman"/>
      </w:rPr>
    </w:lvl>
    <w:lvl w:ilvl="7">
      <w:start w:val="4"/>
      <w:numFmt w:val="decimal"/>
      <w:lvlText w:val="%8)"/>
      <w:lvlJc w:val="left"/>
      <w:pPr>
        <w:tabs>
          <w:tab w:val="num" w:pos="737"/>
        </w:tabs>
        <w:ind w:left="737" w:hanging="397"/>
      </w:pPr>
      <w:rPr>
        <w:rFonts w:cs="Times New Roman"/>
        <w:b/>
        <w:i w:val="0"/>
      </w:rPr>
    </w:lvl>
    <w:lvl w:ilvl="8">
      <w:start w:val="1"/>
      <w:numFmt w:val="lowerLetter"/>
      <w:lvlText w:val="%9)"/>
      <w:lvlJc w:val="left"/>
      <w:pPr>
        <w:tabs>
          <w:tab w:val="num" w:pos="737"/>
        </w:tabs>
        <w:ind w:left="737" w:hanging="397"/>
      </w:pPr>
      <w:rPr>
        <w:rFonts w:cs="Times New Roman"/>
      </w:rPr>
    </w:lvl>
  </w:abstractNum>
  <w:abstractNum w:abstractNumId="35">
    <w:nsid w:val="00000087"/>
    <w:multiLevelType w:val="singleLevel"/>
    <w:tmpl w:val="00000087"/>
    <w:name w:val="WW8Num135"/>
    <w:lvl w:ilvl="0">
      <w:start w:val="1"/>
      <w:numFmt w:val="lowerLetter"/>
      <w:lvlText w:val="%1)"/>
      <w:lvlJc w:val="left"/>
      <w:pPr>
        <w:tabs>
          <w:tab w:val="num" w:pos="720"/>
        </w:tabs>
        <w:ind w:left="720" w:hanging="360"/>
      </w:pPr>
      <w:rPr>
        <w:rFonts w:cs="Times New Roman"/>
      </w:rPr>
    </w:lvl>
  </w:abstractNum>
  <w:abstractNum w:abstractNumId="36">
    <w:nsid w:val="00000088"/>
    <w:multiLevelType w:val="multilevel"/>
    <w:tmpl w:val="00000088"/>
    <w:name w:val="WW8Num136"/>
    <w:lvl w:ilvl="0">
      <w:start w:val="1"/>
      <w:numFmt w:val="decimal"/>
      <w:lvlText w:val="%1."/>
      <w:lvlJc w:val="left"/>
      <w:pPr>
        <w:tabs>
          <w:tab w:val="num" w:pos="340"/>
        </w:tabs>
        <w:ind w:left="340" w:hanging="340"/>
      </w:pPr>
      <w:rPr>
        <w:rFonts w:ascii="Times New Roman" w:eastAsia="Times New Roman" w:hAnsi="Times New Roman" w:cs="Times New Roman"/>
        <w:b w:val="0"/>
        <w:i w:val="0"/>
        <w:sz w:val="24"/>
        <w:szCs w:val="24"/>
      </w:rPr>
    </w:lvl>
    <w:lvl w:ilvl="1">
      <w:start w:val="1"/>
      <w:numFmt w:val="decimal"/>
      <w:lvlText w:val="%2)"/>
      <w:lvlJc w:val="left"/>
      <w:pPr>
        <w:tabs>
          <w:tab w:val="num" w:pos="1420"/>
        </w:tabs>
        <w:ind w:left="1420" w:hanging="340"/>
      </w:pPr>
      <w:rPr>
        <w:rFonts w:cs="Times New Roman"/>
        <w:b w:val="0"/>
        <w:i w:val="0"/>
        <w:color w:val="auto"/>
      </w:rPr>
    </w:lvl>
    <w:lvl w:ilvl="2">
      <w:start w:val="1"/>
      <w:numFmt w:val="lowerLetter"/>
      <w:lvlText w:val="%3)"/>
      <w:lvlJc w:val="left"/>
      <w:pPr>
        <w:tabs>
          <w:tab w:val="num" w:pos="680"/>
        </w:tabs>
        <w:ind w:left="680" w:hanging="340"/>
      </w:pPr>
      <w:rPr>
        <w:rFonts w:cs="Times New Roman"/>
      </w:rPr>
    </w:lvl>
    <w:lvl w:ilvl="3">
      <w:start w:val="3"/>
      <w:numFmt w:val="decimal"/>
      <w:lvlText w:val="%4."/>
      <w:lvlJc w:val="left"/>
      <w:pPr>
        <w:tabs>
          <w:tab w:val="num" w:pos="340"/>
        </w:tabs>
        <w:ind w:left="340" w:hanging="340"/>
      </w:pPr>
      <w:rPr>
        <w:rFonts w:cs="Times New Roman"/>
        <w:b w:val="0"/>
        <w:i w:val="0"/>
      </w:rPr>
    </w:lvl>
    <w:lvl w:ilvl="4">
      <w:start w:val="1"/>
      <w:numFmt w:val="decimal"/>
      <w:lvlText w:val="%5)"/>
      <w:lvlJc w:val="left"/>
      <w:pPr>
        <w:tabs>
          <w:tab w:val="num" w:pos="340"/>
        </w:tabs>
        <w:ind w:left="340" w:hanging="340"/>
      </w:pPr>
      <w:rPr>
        <w:rFonts w:cs="Times New Roman"/>
        <w:b w:val="0"/>
        <w:i w:val="0"/>
      </w:rPr>
    </w:lvl>
    <w:lvl w:ilvl="5">
      <w:start w:val="4"/>
      <w:numFmt w:val="decimal"/>
      <w:lvlText w:val="%6."/>
      <w:lvlJc w:val="left"/>
      <w:pPr>
        <w:tabs>
          <w:tab w:val="num" w:pos="340"/>
        </w:tabs>
        <w:ind w:left="340" w:hanging="340"/>
      </w:pPr>
      <w:rPr>
        <w:rFonts w:cs="Times New Roman"/>
        <w:b w:val="0"/>
        <w:i w:val="0"/>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00000092"/>
    <w:multiLevelType w:val="singleLevel"/>
    <w:tmpl w:val="00000092"/>
    <w:name w:val="WW8Num146"/>
    <w:lvl w:ilvl="0">
      <w:start w:val="1"/>
      <w:numFmt w:val="lowerLetter"/>
      <w:lvlText w:val="%1)"/>
      <w:lvlJc w:val="left"/>
      <w:pPr>
        <w:tabs>
          <w:tab w:val="num" w:pos="900"/>
        </w:tabs>
        <w:ind w:left="900" w:hanging="360"/>
      </w:pPr>
      <w:rPr>
        <w:rFonts w:cs="Times New Roman"/>
      </w:rPr>
    </w:lvl>
  </w:abstractNum>
  <w:abstractNum w:abstractNumId="38">
    <w:nsid w:val="00000099"/>
    <w:multiLevelType w:val="singleLevel"/>
    <w:tmpl w:val="00000099"/>
    <w:name w:val="WW8Num153"/>
    <w:lvl w:ilvl="0">
      <w:start w:val="1"/>
      <w:numFmt w:val="decimal"/>
      <w:lvlText w:val="%1)"/>
      <w:lvlJc w:val="left"/>
      <w:pPr>
        <w:tabs>
          <w:tab w:val="num" w:pos="1429"/>
        </w:tabs>
        <w:ind w:left="1429" w:hanging="360"/>
      </w:pPr>
      <w:rPr>
        <w:rFonts w:cs="Times New Roman"/>
      </w:rPr>
    </w:lvl>
  </w:abstractNum>
  <w:abstractNum w:abstractNumId="39">
    <w:nsid w:val="000000AA"/>
    <w:multiLevelType w:val="singleLevel"/>
    <w:tmpl w:val="000000AA"/>
    <w:name w:val="WW8Num170"/>
    <w:lvl w:ilvl="0">
      <w:start w:val="1"/>
      <w:numFmt w:val="lowerLetter"/>
      <w:lvlText w:val="%1)"/>
      <w:lvlJc w:val="left"/>
      <w:pPr>
        <w:tabs>
          <w:tab w:val="num" w:pos="1429"/>
        </w:tabs>
        <w:ind w:left="1429" w:hanging="360"/>
      </w:pPr>
      <w:rPr>
        <w:rFonts w:cs="Times New Roman"/>
      </w:rPr>
    </w:lvl>
  </w:abstractNum>
  <w:abstractNum w:abstractNumId="40">
    <w:nsid w:val="000000B1"/>
    <w:multiLevelType w:val="singleLevel"/>
    <w:tmpl w:val="000000B1"/>
    <w:name w:val="WW8Num177"/>
    <w:lvl w:ilvl="0">
      <w:start w:val="1"/>
      <w:numFmt w:val="lowerLetter"/>
      <w:lvlText w:val="%1)"/>
      <w:lvlJc w:val="left"/>
      <w:pPr>
        <w:tabs>
          <w:tab w:val="num" w:pos="900"/>
        </w:tabs>
        <w:ind w:left="900" w:hanging="360"/>
      </w:pPr>
      <w:rPr>
        <w:rFonts w:cs="Times New Roman"/>
      </w:rPr>
    </w:lvl>
  </w:abstractNum>
  <w:abstractNum w:abstractNumId="41">
    <w:nsid w:val="000000B2"/>
    <w:multiLevelType w:val="singleLevel"/>
    <w:tmpl w:val="000000B2"/>
    <w:name w:val="WW8Num178"/>
    <w:lvl w:ilvl="0">
      <w:start w:val="2"/>
      <w:numFmt w:val="lowerLetter"/>
      <w:lvlText w:val="%1)"/>
      <w:lvlJc w:val="left"/>
      <w:pPr>
        <w:tabs>
          <w:tab w:val="num" w:pos="1080"/>
        </w:tabs>
        <w:ind w:left="1080"/>
      </w:pPr>
      <w:rPr>
        <w:rFonts w:cs="Times New Roman"/>
      </w:rPr>
    </w:lvl>
  </w:abstractNum>
  <w:abstractNum w:abstractNumId="42">
    <w:nsid w:val="000000B4"/>
    <w:multiLevelType w:val="singleLevel"/>
    <w:tmpl w:val="000000B4"/>
    <w:name w:val="WW8Num180"/>
    <w:lvl w:ilvl="0">
      <w:start w:val="1"/>
      <w:numFmt w:val="decimal"/>
      <w:lvlText w:val="%1)"/>
      <w:lvlJc w:val="left"/>
      <w:pPr>
        <w:tabs>
          <w:tab w:val="num" w:pos="720"/>
        </w:tabs>
        <w:ind w:left="720" w:hanging="360"/>
      </w:pPr>
      <w:rPr>
        <w:rFonts w:cs="Times New Roman"/>
      </w:rPr>
    </w:lvl>
  </w:abstractNum>
  <w:abstractNum w:abstractNumId="43">
    <w:nsid w:val="000000B8"/>
    <w:multiLevelType w:val="singleLevel"/>
    <w:tmpl w:val="000000B8"/>
    <w:name w:val="WW8Num184"/>
    <w:lvl w:ilvl="0">
      <w:start w:val="1"/>
      <w:numFmt w:val="decimal"/>
      <w:lvlText w:val="%1)"/>
      <w:lvlJc w:val="left"/>
      <w:pPr>
        <w:tabs>
          <w:tab w:val="num" w:pos="814"/>
        </w:tabs>
        <w:ind w:left="814" w:hanging="360"/>
      </w:pPr>
      <w:rPr>
        <w:rFonts w:cs="Times New Roman"/>
      </w:rPr>
    </w:lvl>
  </w:abstractNum>
  <w:abstractNum w:abstractNumId="44">
    <w:nsid w:val="000000BB"/>
    <w:multiLevelType w:val="singleLevel"/>
    <w:tmpl w:val="000000BB"/>
    <w:name w:val="WW8Num187"/>
    <w:lvl w:ilvl="0">
      <w:start w:val="1"/>
      <w:numFmt w:val="decimal"/>
      <w:lvlText w:val="%1)"/>
      <w:lvlJc w:val="left"/>
      <w:pPr>
        <w:tabs>
          <w:tab w:val="num" w:pos="1429"/>
        </w:tabs>
        <w:ind w:left="1429" w:hanging="360"/>
      </w:pPr>
      <w:rPr>
        <w:rFonts w:cs="Times New Roman"/>
      </w:rPr>
    </w:lvl>
  </w:abstractNum>
  <w:abstractNum w:abstractNumId="45">
    <w:nsid w:val="000000BC"/>
    <w:multiLevelType w:val="multilevel"/>
    <w:tmpl w:val="000000BC"/>
    <w:name w:val="WW8Num188"/>
    <w:lvl w:ilvl="0">
      <w:start w:val="5"/>
      <w:numFmt w:val="decimal"/>
      <w:lvlText w:val="%1)"/>
      <w:lvlJc w:val="left"/>
      <w:pPr>
        <w:tabs>
          <w:tab w:val="num" w:pos="737"/>
        </w:tabs>
        <w:ind w:left="737" w:hanging="397"/>
      </w:pPr>
      <w:rPr>
        <w:rFonts w:cs="Times New Roman"/>
        <w:b/>
        <w:i w:val="0"/>
      </w:rPr>
    </w:lvl>
    <w:lvl w:ilvl="1">
      <w:start w:val="1"/>
      <w:numFmt w:val="lowerLetter"/>
      <w:lvlText w:val="%2)"/>
      <w:lvlJc w:val="left"/>
      <w:pPr>
        <w:tabs>
          <w:tab w:val="num" w:pos="737"/>
        </w:tabs>
        <w:ind w:left="737" w:hanging="397"/>
      </w:pPr>
      <w:rPr>
        <w:rFonts w:cs="Times New Roman"/>
      </w:rPr>
    </w:lvl>
    <w:lvl w:ilvl="2">
      <w:start w:val="2"/>
      <w:numFmt w:val="decimal"/>
      <w:lvlText w:val="%3."/>
      <w:lvlJc w:val="left"/>
      <w:pPr>
        <w:tabs>
          <w:tab w:val="num" w:pos="340"/>
        </w:tabs>
        <w:ind w:left="340" w:hanging="340"/>
      </w:pPr>
      <w:rPr>
        <w:rFonts w:cs="Times New Roman"/>
        <w:b/>
        <w:i w:val="0"/>
      </w:rPr>
    </w:lvl>
    <w:lvl w:ilvl="3">
      <w:start w:val="1"/>
      <w:numFmt w:val="decimal"/>
      <w:lvlText w:val="%4)"/>
      <w:lvlJc w:val="left"/>
      <w:pPr>
        <w:tabs>
          <w:tab w:val="num" w:pos="737"/>
        </w:tabs>
        <w:ind w:left="737" w:hanging="397"/>
      </w:pPr>
      <w:rPr>
        <w:rFonts w:cs="Times New Roman"/>
        <w:b/>
        <w:i w:val="0"/>
      </w:rPr>
    </w:lvl>
    <w:lvl w:ilvl="4">
      <w:start w:val="3"/>
      <w:numFmt w:val="decimal"/>
      <w:lvlText w:val="%5)"/>
      <w:lvlJc w:val="left"/>
      <w:pPr>
        <w:tabs>
          <w:tab w:val="num" w:pos="340"/>
        </w:tabs>
        <w:ind w:left="340" w:hanging="340"/>
      </w:pPr>
      <w:rPr>
        <w:rFonts w:cs="Times New Roman"/>
        <w:b/>
        <w:i w:val="0"/>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nsid w:val="000000CC"/>
    <w:multiLevelType w:val="singleLevel"/>
    <w:tmpl w:val="000000CC"/>
    <w:name w:val="WW8Num204"/>
    <w:lvl w:ilvl="0">
      <w:start w:val="1"/>
      <w:numFmt w:val="decimal"/>
      <w:lvlText w:val="%1)"/>
      <w:lvlJc w:val="left"/>
      <w:pPr>
        <w:tabs>
          <w:tab w:val="num" w:pos="720"/>
        </w:tabs>
        <w:ind w:left="720" w:hanging="360"/>
      </w:pPr>
      <w:rPr>
        <w:rFonts w:cs="Times New Roman"/>
      </w:rPr>
    </w:lvl>
  </w:abstractNum>
  <w:abstractNum w:abstractNumId="47">
    <w:nsid w:val="000000D1"/>
    <w:multiLevelType w:val="singleLevel"/>
    <w:tmpl w:val="000000D1"/>
    <w:name w:val="WW8Num209"/>
    <w:lvl w:ilvl="0">
      <w:start w:val="1"/>
      <w:numFmt w:val="lowerLetter"/>
      <w:lvlText w:val="%1)"/>
      <w:lvlJc w:val="left"/>
      <w:pPr>
        <w:tabs>
          <w:tab w:val="num" w:pos="1429"/>
        </w:tabs>
        <w:ind w:left="1429" w:hanging="360"/>
      </w:pPr>
      <w:rPr>
        <w:rFonts w:cs="Times New Roman"/>
      </w:rPr>
    </w:lvl>
  </w:abstractNum>
  <w:abstractNum w:abstractNumId="48">
    <w:nsid w:val="000000DE"/>
    <w:multiLevelType w:val="singleLevel"/>
    <w:tmpl w:val="000000DE"/>
    <w:name w:val="WW8Num222"/>
    <w:lvl w:ilvl="0">
      <w:start w:val="1"/>
      <w:numFmt w:val="decimal"/>
      <w:lvlText w:val="%1)"/>
      <w:lvlJc w:val="left"/>
      <w:pPr>
        <w:tabs>
          <w:tab w:val="num" w:pos="720"/>
        </w:tabs>
        <w:ind w:left="720" w:hanging="360"/>
      </w:pPr>
      <w:rPr>
        <w:rFonts w:cs="Times New Roman"/>
      </w:rPr>
    </w:lvl>
  </w:abstractNum>
  <w:abstractNum w:abstractNumId="49">
    <w:nsid w:val="000000DF"/>
    <w:multiLevelType w:val="singleLevel"/>
    <w:tmpl w:val="000000DF"/>
    <w:name w:val="WW8Num223"/>
    <w:lvl w:ilvl="0">
      <w:start w:val="1"/>
      <w:numFmt w:val="decimal"/>
      <w:lvlText w:val="%1)"/>
      <w:lvlJc w:val="left"/>
      <w:pPr>
        <w:tabs>
          <w:tab w:val="num" w:pos="720"/>
        </w:tabs>
        <w:ind w:left="720" w:hanging="360"/>
      </w:pPr>
      <w:rPr>
        <w:rFonts w:cs="Times New Roman"/>
      </w:rPr>
    </w:lvl>
  </w:abstractNum>
  <w:abstractNum w:abstractNumId="50">
    <w:nsid w:val="000000E1"/>
    <w:multiLevelType w:val="singleLevel"/>
    <w:tmpl w:val="000000E1"/>
    <w:name w:val="WW8Num225"/>
    <w:lvl w:ilvl="0">
      <w:start w:val="1"/>
      <w:numFmt w:val="decimal"/>
      <w:lvlText w:val="%1)"/>
      <w:lvlJc w:val="left"/>
      <w:pPr>
        <w:tabs>
          <w:tab w:val="num" w:pos="967"/>
        </w:tabs>
        <w:ind w:left="967" w:hanging="360"/>
      </w:pPr>
      <w:rPr>
        <w:rFonts w:cs="Times New Roman"/>
      </w:rPr>
    </w:lvl>
  </w:abstractNum>
  <w:abstractNum w:abstractNumId="51">
    <w:nsid w:val="000000E7"/>
    <w:multiLevelType w:val="singleLevel"/>
    <w:tmpl w:val="000000E7"/>
    <w:name w:val="WW8Num231"/>
    <w:lvl w:ilvl="0">
      <w:start w:val="1"/>
      <w:numFmt w:val="decimal"/>
      <w:lvlText w:val="%1)"/>
      <w:lvlJc w:val="left"/>
      <w:pPr>
        <w:tabs>
          <w:tab w:val="num" w:pos="720"/>
        </w:tabs>
        <w:ind w:left="720" w:hanging="360"/>
      </w:pPr>
      <w:rPr>
        <w:rFonts w:cs="Times New Roman"/>
      </w:rPr>
    </w:lvl>
  </w:abstractNum>
  <w:abstractNum w:abstractNumId="52">
    <w:nsid w:val="005B5511"/>
    <w:multiLevelType w:val="hybridMultilevel"/>
    <w:tmpl w:val="8E0E4426"/>
    <w:lvl w:ilvl="0" w:tplc="CB1C76A4">
      <w:start w:val="1"/>
      <w:numFmt w:val="decimal"/>
      <w:suff w:val="space"/>
      <w:lvlText w:val="%1)"/>
      <w:lvlJc w:val="left"/>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019E26A8"/>
    <w:multiLevelType w:val="hybridMultilevel"/>
    <w:tmpl w:val="47E697D4"/>
    <w:lvl w:ilvl="0" w:tplc="92FA16EE">
      <w:start w:val="1"/>
      <w:numFmt w:val="decimal"/>
      <w:suff w:val="space"/>
      <w:lvlText w:val="%1)"/>
      <w:lvlJc w:val="left"/>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03DF2E76"/>
    <w:multiLevelType w:val="multilevel"/>
    <w:tmpl w:val="0000000E"/>
    <w:name w:val="WW8Num252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55">
    <w:nsid w:val="051F1CC7"/>
    <w:multiLevelType w:val="hybridMultilevel"/>
    <w:tmpl w:val="6B32E374"/>
    <w:name w:val="WW8Num1243"/>
    <w:lvl w:ilvl="0" w:tplc="57D26786">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05CE4DBF"/>
    <w:multiLevelType w:val="multilevel"/>
    <w:tmpl w:val="3CA28648"/>
    <w:name w:val="WW8Num5722"/>
    <w:lvl w:ilvl="0">
      <w:start w:val="7"/>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ascii="Arial Narrow" w:eastAsia="Times New Roman" w:hAnsi="Arial Narrow"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57">
    <w:nsid w:val="060362EA"/>
    <w:multiLevelType w:val="multilevel"/>
    <w:tmpl w:val="35A69CBC"/>
    <w:name w:val="WW8Num23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58">
    <w:nsid w:val="07213376"/>
    <w:multiLevelType w:val="hybridMultilevel"/>
    <w:tmpl w:val="04161F90"/>
    <w:lvl w:ilvl="0" w:tplc="A1EA182E">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095C42F9"/>
    <w:multiLevelType w:val="hybridMultilevel"/>
    <w:tmpl w:val="12B03312"/>
    <w:lvl w:ilvl="0" w:tplc="A90E02C2">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60">
    <w:nsid w:val="099A7D8A"/>
    <w:multiLevelType w:val="hybridMultilevel"/>
    <w:tmpl w:val="BEFEBCF4"/>
    <w:name w:val="WW8Num1233222222222222222225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1">
    <w:nsid w:val="0B4801C3"/>
    <w:multiLevelType w:val="hybridMultilevel"/>
    <w:tmpl w:val="87C87D10"/>
    <w:lvl w:ilvl="0" w:tplc="393ACF58">
      <w:start w:val="1"/>
      <w:numFmt w:val="decimal"/>
      <w:pStyle w:val="punkt"/>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62">
    <w:nsid w:val="0DD43347"/>
    <w:multiLevelType w:val="multilevel"/>
    <w:tmpl w:val="00000021"/>
    <w:name w:val="WW8Num823"/>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63">
    <w:nsid w:val="0DE12DD9"/>
    <w:multiLevelType w:val="multilevel"/>
    <w:tmpl w:val="00000021"/>
    <w:name w:val="WW8Num8222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64">
    <w:nsid w:val="12A56993"/>
    <w:multiLevelType w:val="multilevel"/>
    <w:tmpl w:val="97B6B88A"/>
    <w:name w:val="WW8Num623"/>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65">
    <w:nsid w:val="133E7314"/>
    <w:multiLevelType w:val="multilevel"/>
    <w:tmpl w:val="A5842CC0"/>
    <w:name w:val="WW8Num683"/>
    <w:lvl w:ilvl="0">
      <w:start w:val="1"/>
      <w:numFmt w:val="decimal"/>
      <w:suff w:val="space"/>
      <w:lvlText w:val="%1."/>
      <w:lvlJc w:val="left"/>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66">
    <w:nsid w:val="13EA31D2"/>
    <w:multiLevelType w:val="hybridMultilevel"/>
    <w:tmpl w:val="C5B68DFC"/>
    <w:lvl w:ilvl="0" w:tplc="6DEC747E">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15E6445F"/>
    <w:multiLevelType w:val="hybridMultilevel"/>
    <w:tmpl w:val="42369802"/>
    <w:name w:val="WW8Num123322222222222222222522222222222222"/>
    <w:lvl w:ilvl="0" w:tplc="3AD8C796">
      <w:start w:val="1"/>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8">
    <w:nsid w:val="166C5876"/>
    <w:multiLevelType w:val="hybridMultilevel"/>
    <w:tmpl w:val="CDAE1716"/>
    <w:lvl w:ilvl="0" w:tplc="C688CA22">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69">
    <w:nsid w:val="1C3E1C1C"/>
    <w:multiLevelType w:val="multilevel"/>
    <w:tmpl w:val="5C5A6E20"/>
    <w:name w:val="WW8Num2523"/>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70">
    <w:nsid w:val="1D267FEB"/>
    <w:multiLevelType w:val="hybridMultilevel"/>
    <w:tmpl w:val="456837A2"/>
    <w:lvl w:ilvl="0" w:tplc="911099A0">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71">
    <w:nsid w:val="1DD117ED"/>
    <w:multiLevelType w:val="multilevel"/>
    <w:tmpl w:val="252A39D8"/>
    <w:name w:val="WW8Num232"/>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1E3D477F"/>
    <w:multiLevelType w:val="hybridMultilevel"/>
    <w:tmpl w:val="3C78552A"/>
    <w:name w:val="WW8Num12432"/>
    <w:lvl w:ilvl="0" w:tplc="C2C209B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1E600C8C"/>
    <w:multiLevelType w:val="multilevel"/>
    <w:tmpl w:val="85267F7C"/>
    <w:lvl w:ilvl="0">
      <w:start w:val="1"/>
      <w:numFmt w:val="decimal"/>
      <w:pStyle w:val="Mojenumerowanie"/>
      <w:lvlText w:val="%1."/>
      <w:lvlJc w:val="left"/>
      <w:pPr>
        <w:tabs>
          <w:tab w:val="num" w:pos="766"/>
        </w:tabs>
        <w:ind w:left="766" w:hanging="340"/>
      </w:pPr>
      <w:rPr>
        <w:rFonts w:ascii="Times New Roman" w:eastAsia="Times New Roman" w:hAnsi="Times New Roman" w:cs="Times New Roman"/>
      </w:rPr>
    </w:lvl>
    <w:lvl w:ilvl="1">
      <w:start w:val="1"/>
      <w:numFmt w:val="decimal"/>
      <w:lvlText w:val="%2)"/>
      <w:lvlJc w:val="left"/>
      <w:pPr>
        <w:tabs>
          <w:tab w:val="num" w:pos="1277"/>
        </w:tabs>
        <w:ind w:left="1277" w:hanging="567"/>
      </w:pPr>
      <w:rPr>
        <w:rFonts w:ascii="Times New Roman" w:eastAsia="Times New Roman" w:hAnsi="Times New Roman" w:cs="Times New Roman"/>
      </w:rPr>
    </w:lvl>
    <w:lvl w:ilvl="2">
      <w:start w:val="1"/>
      <w:numFmt w:val="lowerLetter"/>
      <w:lvlText w:val="%3)"/>
      <w:lvlJc w:val="left"/>
      <w:pPr>
        <w:tabs>
          <w:tab w:val="num" w:pos="1475"/>
        </w:tabs>
        <w:ind w:left="1475" w:hanging="851"/>
      </w:pPr>
      <w:rPr>
        <w:rFonts w:ascii="Times New Roman" w:eastAsia="Times New Roman" w:hAnsi="Times New Roman" w:cs="Times New Roman"/>
      </w:rPr>
    </w:lvl>
    <w:lvl w:ilvl="3">
      <w:start w:val="1"/>
      <w:numFmt w:val="lowerLetter"/>
      <w:lvlText w:val="%4)"/>
      <w:lvlJc w:val="left"/>
      <w:pPr>
        <w:tabs>
          <w:tab w:val="num" w:pos="1191"/>
        </w:tabs>
        <w:ind w:left="1191" w:hanging="283"/>
      </w:pPr>
      <w:rPr>
        <w:rFonts w:cs="Times New Roman" w:hint="default"/>
      </w:rPr>
    </w:lvl>
    <w:lvl w:ilvl="4">
      <w:start w:val="1"/>
      <w:numFmt w:val="decimal"/>
      <w:lvlText w:val="%1.%2.%3.%4.%5."/>
      <w:lvlJc w:val="left"/>
      <w:pPr>
        <w:ind w:left="2856" w:hanging="792"/>
      </w:pPr>
      <w:rPr>
        <w:rFonts w:cs="Times New Roman" w:hint="default"/>
      </w:rPr>
    </w:lvl>
    <w:lvl w:ilvl="5">
      <w:start w:val="1"/>
      <w:numFmt w:val="decimal"/>
      <w:lvlText w:val="%1.%2.%3.%4.%5.%6."/>
      <w:lvlJc w:val="left"/>
      <w:pPr>
        <w:ind w:left="3360" w:hanging="936"/>
      </w:pPr>
      <w:rPr>
        <w:rFonts w:cs="Times New Roman" w:hint="default"/>
      </w:rPr>
    </w:lvl>
    <w:lvl w:ilvl="6">
      <w:start w:val="1"/>
      <w:numFmt w:val="decimal"/>
      <w:lvlText w:val="%1.%2.%3.%4.%5.%6.%7."/>
      <w:lvlJc w:val="left"/>
      <w:pPr>
        <w:ind w:left="3864" w:hanging="1080"/>
      </w:pPr>
      <w:rPr>
        <w:rFonts w:cs="Times New Roman" w:hint="default"/>
      </w:rPr>
    </w:lvl>
    <w:lvl w:ilvl="7">
      <w:start w:val="1"/>
      <w:numFmt w:val="decimal"/>
      <w:lvlText w:val="%1.%2.%3.%4.%5.%6.%7.%8."/>
      <w:lvlJc w:val="left"/>
      <w:pPr>
        <w:ind w:left="4368" w:hanging="1224"/>
      </w:pPr>
      <w:rPr>
        <w:rFonts w:cs="Times New Roman" w:hint="default"/>
      </w:rPr>
    </w:lvl>
    <w:lvl w:ilvl="8">
      <w:start w:val="1"/>
      <w:numFmt w:val="decimal"/>
      <w:lvlText w:val="%1.%2.%3.%4.%5.%6.%7.%8.%9."/>
      <w:lvlJc w:val="left"/>
      <w:pPr>
        <w:ind w:left="4944" w:hanging="1440"/>
      </w:pPr>
      <w:rPr>
        <w:rFonts w:cs="Times New Roman" w:hint="default"/>
      </w:rPr>
    </w:lvl>
  </w:abstractNum>
  <w:abstractNum w:abstractNumId="74">
    <w:nsid w:val="203D716E"/>
    <w:multiLevelType w:val="hybridMultilevel"/>
    <w:tmpl w:val="BFB4DF76"/>
    <w:name w:val="WW8Num12332222222222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5">
    <w:nsid w:val="21D77A20"/>
    <w:multiLevelType w:val="hybridMultilevel"/>
    <w:tmpl w:val="8A2AEE78"/>
    <w:lvl w:ilvl="0" w:tplc="1C927F3C">
      <w:start w:val="1"/>
      <w:numFmt w:val="decimal"/>
      <w:pStyle w:val="ustep1"/>
      <w:suff w:val="space"/>
      <w:lvlText w:val="%1."/>
      <w:lvlJc w:val="left"/>
      <w:pPr>
        <w:ind w:firstLine="567"/>
      </w:pPr>
      <w:rPr>
        <w:rFonts w:ascii="Times New Roman" w:hAnsi="Times New Roman" w:cs="Times New Roman" w:hint="default"/>
        <w:b/>
        <w:i w:val="0"/>
        <w:caps w:val="0"/>
        <w:strike w:val="0"/>
        <w:dstrike w:val="0"/>
        <w:vanish w:val="0"/>
        <w:sz w:val="24"/>
        <w:vertAlign w:val="baseline"/>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nsid w:val="224A17E2"/>
    <w:multiLevelType w:val="multilevel"/>
    <w:tmpl w:val="E77E745A"/>
    <w:name w:val="WW8Num13323"/>
    <w:lvl w:ilvl="0">
      <w:start w:val="1"/>
      <w:numFmt w:val="decimal"/>
      <w:lvlText w:val="%1."/>
      <w:lvlJc w:val="left"/>
      <w:pPr>
        <w:tabs>
          <w:tab w:val="num" w:pos="340"/>
        </w:tabs>
        <w:ind w:left="340" w:hanging="340"/>
      </w:pPr>
      <w:rPr>
        <w:rFonts w:cs="Times New Roman" w:hint="default"/>
        <w:b/>
        <w:i w:val="0"/>
      </w:rPr>
    </w:lvl>
    <w:lvl w:ilvl="1">
      <w:start w:val="1"/>
      <w:numFmt w:val="decimal"/>
      <w:lvlText w:val="%2)"/>
      <w:lvlJc w:val="left"/>
      <w:pPr>
        <w:tabs>
          <w:tab w:val="num" w:pos="737"/>
        </w:tabs>
        <w:ind w:left="737" w:hanging="397"/>
      </w:pPr>
      <w:rPr>
        <w:rFonts w:cs="Times New Roman" w:hint="default"/>
        <w:b/>
        <w:i w:val="0"/>
      </w:rPr>
    </w:lvl>
    <w:lvl w:ilvl="2">
      <w:start w:val="1"/>
      <w:numFmt w:val="lowerLetter"/>
      <w:lvlText w:val="%3)"/>
      <w:lvlJc w:val="left"/>
      <w:pPr>
        <w:tabs>
          <w:tab w:val="num" w:pos="737"/>
        </w:tabs>
        <w:ind w:left="737" w:hanging="397"/>
      </w:pPr>
      <w:rPr>
        <w:rFonts w:cs="Times New Roman" w:hint="default"/>
      </w:rPr>
    </w:lvl>
    <w:lvl w:ilvl="3">
      <w:start w:val="2"/>
      <w:numFmt w:val="decimal"/>
      <w:lvlText w:val="%4)"/>
      <w:lvlJc w:val="left"/>
      <w:pPr>
        <w:tabs>
          <w:tab w:val="num" w:pos="737"/>
        </w:tabs>
        <w:ind w:left="737" w:hanging="397"/>
      </w:pPr>
      <w:rPr>
        <w:rFonts w:cs="Times New Roman" w:hint="default"/>
        <w:b/>
        <w:i w:val="0"/>
      </w:rPr>
    </w:lvl>
    <w:lvl w:ilvl="4">
      <w:start w:val="1"/>
      <w:numFmt w:val="lowerLetter"/>
      <w:lvlText w:val="%5)"/>
      <w:lvlJc w:val="left"/>
      <w:pPr>
        <w:tabs>
          <w:tab w:val="num" w:pos="737"/>
        </w:tabs>
        <w:ind w:left="737" w:hanging="397"/>
      </w:pPr>
      <w:rPr>
        <w:rFonts w:cs="Times New Roman" w:hint="default"/>
      </w:rPr>
    </w:lvl>
    <w:lvl w:ilvl="5">
      <w:start w:val="3"/>
      <w:numFmt w:val="decimal"/>
      <w:lvlText w:val="%6)"/>
      <w:lvlJc w:val="left"/>
      <w:pPr>
        <w:tabs>
          <w:tab w:val="num" w:pos="737"/>
        </w:tabs>
        <w:ind w:left="737" w:hanging="397"/>
      </w:pPr>
      <w:rPr>
        <w:rFonts w:cs="Times New Roman" w:hint="default"/>
        <w:b/>
        <w:i w:val="0"/>
      </w:rPr>
    </w:lvl>
    <w:lvl w:ilvl="6">
      <w:start w:val="1"/>
      <w:numFmt w:val="lowerLetter"/>
      <w:lvlText w:val="%7)"/>
      <w:lvlJc w:val="left"/>
      <w:pPr>
        <w:tabs>
          <w:tab w:val="num" w:pos="737"/>
        </w:tabs>
        <w:ind w:left="737" w:hanging="397"/>
      </w:pPr>
      <w:rPr>
        <w:rFonts w:cs="Times New Roman" w:hint="default"/>
      </w:rPr>
    </w:lvl>
    <w:lvl w:ilvl="7">
      <w:start w:val="4"/>
      <w:numFmt w:val="decimal"/>
      <w:lvlText w:val="%8)"/>
      <w:lvlJc w:val="left"/>
      <w:pPr>
        <w:tabs>
          <w:tab w:val="num" w:pos="737"/>
        </w:tabs>
        <w:ind w:left="737" w:hanging="397"/>
      </w:pPr>
      <w:rPr>
        <w:rFonts w:cs="Times New Roman" w:hint="default"/>
        <w:b/>
        <w:i w:val="0"/>
      </w:rPr>
    </w:lvl>
    <w:lvl w:ilvl="8">
      <w:start w:val="1"/>
      <w:numFmt w:val="lowerLetter"/>
      <w:lvlText w:val="%9)"/>
      <w:lvlJc w:val="left"/>
      <w:pPr>
        <w:tabs>
          <w:tab w:val="num" w:pos="737"/>
        </w:tabs>
        <w:ind w:left="737" w:hanging="397"/>
      </w:pPr>
      <w:rPr>
        <w:rFonts w:cs="Times New Roman" w:hint="default"/>
      </w:rPr>
    </w:lvl>
  </w:abstractNum>
  <w:abstractNum w:abstractNumId="77">
    <w:nsid w:val="22F24601"/>
    <w:multiLevelType w:val="hybridMultilevel"/>
    <w:tmpl w:val="8D08E160"/>
    <w:lvl w:ilvl="0" w:tplc="D87465F0">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78">
    <w:nsid w:val="23175034"/>
    <w:multiLevelType w:val="hybridMultilevel"/>
    <w:tmpl w:val="62420FAE"/>
    <w:lvl w:ilvl="0" w:tplc="3774C482">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23762AD4"/>
    <w:multiLevelType w:val="hybridMultilevel"/>
    <w:tmpl w:val="89B09BD0"/>
    <w:name w:val="WW8Num124322"/>
    <w:lvl w:ilvl="0" w:tplc="ADB0D8F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238A2AD1"/>
    <w:multiLevelType w:val="hybridMultilevel"/>
    <w:tmpl w:val="8D906586"/>
    <w:lvl w:ilvl="0" w:tplc="76669B7A">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24CF4EBB"/>
    <w:multiLevelType w:val="multilevel"/>
    <w:tmpl w:val="00000014"/>
    <w:name w:val="WW8Num34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82">
    <w:nsid w:val="29BD60A9"/>
    <w:multiLevelType w:val="hybridMultilevel"/>
    <w:tmpl w:val="16A41212"/>
    <w:lvl w:ilvl="0" w:tplc="1494CE8C">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83">
    <w:nsid w:val="29BD7DBF"/>
    <w:multiLevelType w:val="multilevel"/>
    <w:tmpl w:val="32EAA6E6"/>
    <w:name w:val="WW8Num232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84">
    <w:nsid w:val="2E4F5B11"/>
    <w:multiLevelType w:val="multilevel"/>
    <w:tmpl w:val="17F44704"/>
    <w:lvl w:ilvl="0">
      <w:start w:val="1"/>
      <w:numFmt w:val="decimal"/>
      <w:pStyle w:val="Listapunktowana21"/>
      <w:lvlText w:val="%1."/>
      <w:lvlJc w:val="left"/>
      <w:pPr>
        <w:tabs>
          <w:tab w:val="num" w:pos="680"/>
        </w:tabs>
        <w:ind w:left="680" w:hanging="680"/>
      </w:pPr>
      <w:rPr>
        <w:rFonts w:ascii="Cambria" w:hAnsi="Cambria" w:cs="Times New Roman" w:hint="default"/>
        <w:b/>
        <w:i w:val="0"/>
      </w:rPr>
    </w:lvl>
    <w:lvl w:ilvl="1">
      <w:start w:val="1"/>
      <w:numFmt w:val="decimal"/>
      <w:lvlText w:val="%2)"/>
      <w:lvlJc w:val="left"/>
      <w:pPr>
        <w:tabs>
          <w:tab w:val="num" w:pos="1304"/>
        </w:tabs>
        <w:ind w:left="1304" w:hanging="680"/>
      </w:pPr>
      <w:rPr>
        <w:rFonts w:cs="Times New Roman" w:hint="default"/>
      </w:rPr>
    </w:lvl>
    <w:lvl w:ilvl="2">
      <w:start w:val="1"/>
      <w:numFmt w:val="lowerLetter"/>
      <w:lvlText w:val="%3)"/>
      <w:lvlJc w:val="left"/>
      <w:pPr>
        <w:tabs>
          <w:tab w:val="num" w:pos="2041"/>
        </w:tabs>
        <w:ind w:left="2041"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5">
    <w:nsid w:val="2F4C4237"/>
    <w:multiLevelType w:val="hybridMultilevel"/>
    <w:tmpl w:val="F84C1C6E"/>
    <w:name w:val="WW8Num123322222222222222222522222222"/>
    <w:lvl w:ilvl="0" w:tplc="3AD8C796">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31F01453"/>
    <w:multiLevelType w:val="hybridMultilevel"/>
    <w:tmpl w:val="ACF269CE"/>
    <w:lvl w:ilvl="0" w:tplc="A196910E">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326A378B"/>
    <w:multiLevelType w:val="multilevel"/>
    <w:tmpl w:val="00000021"/>
    <w:name w:val="WW8Num8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88">
    <w:nsid w:val="350549F6"/>
    <w:multiLevelType w:val="hybridMultilevel"/>
    <w:tmpl w:val="6EC4C59E"/>
    <w:lvl w:ilvl="0" w:tplc="CDB07DA4">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3AF3374B"/>
    <w:multiLevelType w:val="multilevel"/>
    <w:tmpl w:val="00000021"/>
    <w:name w:val="WW8Num82223"/>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90">
    <w:nsid w:val="3C43174B"/>
    <w:multiLevelType w:val="hybridMultilevel"/>
    <w:tmpl w:val="9D985656"/>
    <w:lvl w:ilvl="0" w:tplc="A3487B9C">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3EF15774"/>
    <w:multiLevelType w:val="hybridMultilevel"/>
    <w:tmpl w:val="A426B3A0"/>
    <w:name w:val="WW8Num1233222222222222222225222222222222"/>
    <w:lvl w:ilvl="0" w:tplc="3AD8C796">
      <w:start w:val="1"/>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2">
    <w:nsid w:val="3FC11D5B"/>
    <w:multiLevelType w:val="hybridMultilevel"/>
    <w:tmpl w:val="A9001536"/>
    <w:name w:val="WW8Num2232"/>
    <w:lvl w:ilvl="0" w:tplc="860AC5B6">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3FC471C2"/>
    <w:multiLevelType w:val="multilevel"/>
    <w:tmpl w:val="00000005"/>
    <w:name w:val="WW8Num6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94">
    <w:nsid w:val="400707D3"/>
    <w:multiLevelType w:val="multilevel"/>
    <w:tmpl w:val="0000000E"/>
    <w:name w:val="WW8Num25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95">
    <w:nsid w:val="40606A7F"/>
    <w:multiLevelType w:val="hybridMultilevel"/>
    <w:tmpl w:val="9BF222DE"/>
    <w:name w:val="WW8Num123322222222222222222522222222222222222"/>
    <w:lvl w:ilvl="0" w:tplc="FC90E6CA">
      <w:start w:val="1"/>
      <w:numFmt w:val="decimal"/>
      <w:lvlText w:val="%1."/>
      <w:lvlJc w:val="left"/>
      <w:pPr>
        <w:ind w:left="36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424D3C3D"/>
    <w:multiLevelType w:val="hybridMultilevel"/>
    <w:tmpl w:val="68A6FE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42C00D01"/>
    <w:multiLevelType w:val="multilevel"/>
    <w:tmpl w:val="779ABCF4"/>
    <w:name w:val="WW8Num6833"/>
    <w:lvl w:ilvl="0">
      <w:start w:val="17"/>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98">
    <w:nsid w:val="442C0F4F"/>
    <w:multiLevelType w:val="multilevel"/>
    <w:tmpl w:val="742414CC"/>
    <w:name w:val="WW8Num23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99">
    <w:nsid w:val="456570E6"/>
    <w:multiLevelType w:val="multilevel"/>
    <w:tmpl w:val="B6404FCA"/>
    <w:name w:val="WW8Num1332"/>
    <w:lvl w:ilvl="0">
      <w:start w:val="1"/>
      <w:numFmt w:val="decimal"/>
      <w:lvlText w:val="%1."/>
      <w:lvlJc w:val="left"/>
      <w:pPr>
        <w:tabs>
          <w:tab w:val="num" w:pos="340"/>
        </w:tabs>
        <w:ind w:left="340" w:hanging="340"/>
      </w:pPr>
      <w:rPr>
        <w:rFonts w:cs="Times New Roman" w:hint="default"/>
        <w:b/>
        <w:i w:val="0"/>
      </w:rPr>
    </w:lvl>
    <w:lvl w:ilvl="1">
      <w:start w:val="1"/>
      <w:numFmt w:val="decimal"/>
      <w:lvlText w:val="%2)"/>
      <w:lvlJc w:val="left"/>
      <w:pPr>
        <w:tabs>
          <w:tab w:val="num" w:pos="737"/>
        </w:tabs>
        <w:ind w:left="737" w:hanging="397"/>
      </w:pPr>
      <w:rPr>
        <w:rFonts w:cs="Times New Roman" w:hint="default"/>
        <w:b/>
        <w:i w:val="0"/>
      </w:rPr>
    </w:lvl>
    <w:lvl w:ilvl="2">
      <w:start w:val="1"/>
      <w:numFmt w:val="lowerLetter"/>
      <w:lvlText w:val="%3)"/>
      <w:lvlJc w:val="left"/>
      <w:pPr>
        <w:tabs>
          <w:tab w:val="num" w:pos="737"/>
        </w:tabs>
        <w:ind w:left="737" w:hanging="397"/>
      </w:pPr>
      <w:rPr>
        <w:rFonts w:cs="Times New Roman" w:hint="default"/>
      </w:rPr>
    </w:lvl>
    <w:lvl w:ilvl="3">
      <w:start w:val="2"/>
      <w:numFmt w:val="decimal"/>
      <w:lvlText w:val="%4)"/>
      <w:lvlJc w:val="left"/>
      <w:pPr>
        <w:tabs>
          <w:tab w:val="num" w:pos="737"/>
        </w:tabs>
        <w:ind w:left="737" w:hanging="397"/>
      </w:pPr>
      <w:rPr>
        <w:rFonts w:cs="Times New Roman" w:hint="default"/>
        <w:b/>
        <w:i w:val="0"/>
      </w:rPr>
    </w:lvl>
    <w:lvl w:ilvl="4">
      <w:start w:val="1"/>
      <w:numFmt w:val="lowerLetter"/>
      <w:lvlText w:val="%5)"/>
      <w:lvlJc w:val="left"/>
      <w:pPr>
        <w:tabs>
          <w:tab w:val="num" w:pos="737"/>
        </w:tabs>
        <w:ind w:left="737" w:hanging="397"/>
      </w:pPr>
      <w:rPr>
        <w:rFonts w:cs="Times New Roman" w:hint="default"/>
      </w:rPr>
    </w:lvl>
    <w:lvl w:ilvl="5">
      <w:start w:val="3"/>
      <w:numFmt w:val="decimal"/>
      <w:lvlText w:val="%6)"/>
      <w:lvlJc w:val="left"/>
      <w:pPr>
        <w:tabs>
          <w:tab w:val="num" w:pos="737"/>
        </w:tabs>
        <w:ind w:left="737" w:hanging="397"/>
      </w:pPr>
      <w:rPr>
        <w:rFonts w:cs="Times New Roman" w:hint="default"/>
        <w:b/>
        <w:i w:val="0"/>
      </w:rPr>
    </w:lvl>
    <w:lvl w:ilvl="6">
      <w:start w:val="1"/>
      <w:numFmt w:val="lowerLetter"/>
      <w:lvlText w:val="%7)"/>
      <w:lvlJc w:val="left"/>
      <w:pPr>
        <w:tabs>
          <w:tab w:val="num" w:pos="737"/>
        </w:tabs>
        <w:ind w:left="737" w:hanging="397"/>
      </w:pPr>
      <w:rPr>
        <w:rFonts w:cs="Times New Roman" w:hint="default"/>
      </w:rPr>
    </w:lvl>
    <w:lvl w:ilvl="7">
      <w:start w:val="4"/>
      <w:numFmt w:val="decimal"/>
      <w:lvlText w:val="%8)"/>
      <w:lvlJc w:val="left"/>
      <w:pPr>
        <w:tabs>
          <w:tab w:val="num" w:pos="737"/>
        </w:tabs>
        <w:ind w:left="737" w:hanging="397"/>
      </w:pPr>
      <w:rPr>
        <w:rFonts w:cs="Times New Roman" w:hint="default"/>
        <w:b/>
        <w:i w:val="0"/>
      </w:rPr>
    </w:lvl>
    <w:lvl w:ilvl="8">
      <w:start w:val="1"/>
      <w:numFmt w:val="lowerLetter"/>
      <w:lvlText w:val="%9)"/>
      <w:lvlJc w:val="left"/>
      <w:pPr>
        <w:tabs>
          <w:tab w:val="num" w:pos="737"/>
        </w:tabs>
        <w:ind w:left="737" w:hanging="397"/>
      </w:pPr>
      <w:rPr>
        <w:rFonts w:cs="Times New Roman" w:hint="default"/>
      </w:rPr>
    </w:lvl>
  </w:abstractNum>
  <w:abstractNum w:abstractNumId="100">
    <w:nsid w:val="45A6288C"/>
    <w:multiLevelType w:val="hybridMultilevel"/>
    <w:tmpl w:val="8A1E3476"/>
    <w:name w:val="WW8Num12332222222222222222252222222222222"/>
    <w:lvl w:ilvl="0" w:tplc="3AD8C796">
      <w:start w:val="1"/>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1">
    <w:nsid w:val="461D0BCC"/>
    <w:multiLevelType w:val="hybridMultilevel"/>
    <w:tmpl w:val="7A3AA23E"/>
    <w:name w:val="WW8Num1233222222222222222225222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2">
    <w:nsid w:val="470B336D"/>
    <w:multiLevelType w:val="hybridMultilevel"/>
    <w:tmpl w:val="BE9A977E"/>
    <w:lvl w:ilvl="0" w:tplc="3C96A478">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103">
    <w:nsid w:val="4BC04DD0"/>
    <w:multiLevelType w:val="multilevel"/>
    <w:tmpl w:val="81ECD5B0"/>
    <w:name w:val="WW8Num5532"/>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104">
    <w:nsid w:val="4C7144C2"/>
    <w:multiLevelType w:val="hybridMultilevel"/>
    <w:tmpl w:val="0CDE1746"/>
    <w:name w:val="WW8Num123322222222222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5">
    <w:nsid w:val="4D196C27"/>
    <w:multiLevelType w:val="hybridMultilevel"/>
    <w:tmpl w:val="BB7ACED6"/>
    <w:lvl w:ilvl="0" w:tplc="7102B5C4">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24151D3"/>
    <w:multiLevelType w:val="hybridMultilevel"/>
    <w:tmpl w:val="94224890"/>
    <w:lvl w:ilvl="0" w:tplc="7F5EC8B6">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52E56909"/>
    <w:multiLevelType w:val="hybridMultilevel"/>
    <w:tmpl w:val="AE325AC0"/>
    <w:name w:val="WW8Num12332222222222222222252222"/>
    <w:lvl w:ilvl="0" w:tplc="3AD8C796">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57A10510"/>
    <w:multiLevelType w:val="multilevel"/>
    <w:tmpl w:val="00000021"/>
    <w:name w:val="WW8Num822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09">
    <w:nsid w:val="5A511A21"/>
    <w:multiLevelType w:val="multilevel"/>
    <w:tmpl w:val="01267670"/>
    <w:name w:val="WW8Num23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110">
    <w:nsid w:val="5B06431C"/>
    <w:multiLevelType w:val="multilevel"/>
    <w:tmpl w:val="EE141F7A"/>
    <w:name w:val="WW8Num252"/>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111">
    <w:nsid w:val="60031C1E"/>
    <w:multiLevelType w:val="multilevel"/>
    <w:tmpl w:val="6ECE3194"/>
    <w:name w:val="WW8Num57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ascii="Arial Narrow" w:eastAsia="Times New Roman" w:hAnsi="Arial Narrow"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12">
    <w:nsid w:val="60265FA1"/>
    <w:multiLevelType w:val="multilevel"/>
    <w:tmpl w:val="00000005"/>
    <w:name w:val="WW8Num62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13">
    <w:nsid w:val="61DF79DD"/>
    <w:multiLevelType w:val="hybridMultilevel"/>
    <w:tmpl w:val="D75A4016"/>
    <w:lvl w:ilvl="0" w:tplc="DB281F58">
      <w:start w:val="1"/>
      <w:numFmt w:val="decimal"/>
      <w:suff w:val="space"/>
      <w:lvlText w:val="%1)"/>
      <w:lvlJc w:val="left"/>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nsid w:val="620A7561"/>
    <w:multiLevelType w:val="multilevel"/>
    <w:tmpl w:val="00000021"/>
    <w:name w:val="WW8Num82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15">
    <w:nsid w:val="643471C5"/>
    <w:multiLevelType w:val="hybridMultilevel"/>
    <w:tmpl w:val="A0E623A0"/>
    <w:name w:val="WW8Num1243222"/>
    <w:lvl w:ilvl="0" w:tplc="997EF09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nsid w:val="64DB6A92"/>
    <w:multiLevelType w:val="hybridMultilevel"/>
    <w:tmpl w:val="3FA64C22"/>
    <w:name w:val="WW8Num1233222222222222222225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7">
    <w:nsid w:val="658D1B60"/>
    <w:multiLevelType w:val="hybridMultilevel"/>
    <w:tmpl w:val="BB04421C"/>
    <w:name w:val="WW8Num1233222222222222222225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8">
    <w:nsid w:val="65AC46F5"/>
    <w:multiLevelType w:val="hybridMultilevel"/>
    <w:tmpl w:val="C5ACE8F0"/>
    <w:lvl w:ilvl="0" w:tplc="41D84E86">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673B123F"/>
    <w:multiLevelType w:val="hybridMultilevel"/>
    <w:tmpl w:val="60644EDC"/>
    <w:name w:val="WW8Num1233222222222222222225222"/>
    <w:lvl w:ilvl="0" w:tplc="3AD8C796">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68A96C16"/>
    <w:multiLevelType w:val="hybridMultilevel"/>
    <w:tmpl w:val="8C96DBEE"/>
    <w:lvl w:ilvl="0" w:tplc="2BB668C6">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68C05D8A"/>
    <w:multiLevelType w:val="multilevel"/>
    <w:tmpl w:val="996EB6B2"/>
    <w:lvl w:ilvl="0">
      <w:start w:val="1"/>
      <w:numFmt w:val="decimal"/>
      <w:lvlText w:val="art.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 %2."/>
      <w:lvlJc w:val="left"/>
      <w:pPr>
        <w:tabs>
          <w:tab w:val="num" w:pos="397"/>
        </w:tabs>
        <w:ind w:left="397" w:hanging="397"/>
      </w:pPr>
      <w:rPr>
        <w:rFonts w:cs="Times New Roman" w:hint="default"/>
        <w:b/>
        <w:i w:val="0"/>
        <w:color w:val="auto"/>
        <w:sz w:val="24"/>
        <w:szCs w:val="24"/>
      </w:rPr>
    </w:lvl>
    <w:lvl w:ilvl="2">
      <w:start w:val="1"/>
      <w:numFmt w:val="decimal"/>
      <w:pStyle w:val="NormalnyWyjustowany"/>
      <w:lvlText w:val="ust. %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rFonts w:cs="Times New Roman" w:hint="default"/>
        <w:i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2">
    <w:nsid w:val="6A7B476B"/>
    <w:multiLevelType w:val="hybridMultilevel"/>
    <w:tmpl w:val="4A7AAAAC"/>
    <w:lvl w:ilvl="0" w:tplc="2A5A31BE">
      <w:start w:val="1"/>
      <w:numFmt w:val="lowerLetter"/>
      <w:pStyle w:val="litera"/>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6A8957E6"/>
    <w:multiLevelType w:val="multilevel"/>
    <w:tmpl w:val="137E2096"/>
    <w:lvl w:ilvl="0">
      <w:start w:val="10"/>
      <w:numFmt w:val="decimal"/>
      <w:pStyle w:val="Tytu1"/>
      <w:lvlText w:val="%1."/>
      <w:lvlJc w:val="left"/>
      <w:pPr>
        <w:ind w:left="720" w:hanging="360"/>
      </w:pPr>
      <w:rPr>
        <w:rFonts w:cs="Times New Roman" w:hint="default"/>
      </w:rPr>
    </w:lvl>
    <w:lvl w:ilvl="1">
      <w:start w:val="1"/>
      <w:numFmt w:val="decimal"/>
      <w:pStyle w:val="Tytu2"/>
      <w:isLgl/>
      <w:lvlText w:val="%1.%2."/>
      <w:lvlJc w:val="left"/>
      <w:pPr>
        <w:ind w:left="720" w:hanging="360"/>
      </w:pPr>
      <w:rPr>
        <w:rFonts w:cs="Times New Roman" w:hint="default"/>
        <w:sz w:val="20"/>
        <w:szCs w:val="20"/>
      </w:rPr>
    </w:lvl>
    <w:lvl w:ilvl="2">
      <w:start w:val="1"/>
      <w:numFmt w:val="decimal"/>
      <w:pStyle w:val="Tytu3"/>
      <w:isLgl/>
      <w:lvlText w:val="%1.%2.%3."/>
      <w:lvlJc w:val="left"/>
      <w:pPr>
        <w:ind w:left="1080" w:hanging="720"/>
      </w:pPr>
      <w:rPr>
        <w:rFonts w:cs="Times New Roman" w:hint="default"/>
      </w:rPr>
    </w:lvl>
    <w:lvl w:ilvl="3">
      <w:start w:val="1"/>
      <w:numFmt w:val="decimal"/>
      <w:pStyle w:val="Tytu4"/>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4">
    <w:nsid w:val="6B0A3ABA"/>
    <w:multiLevelType w:val="multilevel"/>
    <w:tmpl w:val="00000005"/>
    <w:name w:val="WW8Num622"/>
    <w:lvl w:ilvl="0">
      <w:start w:val="1"/>
      <w:numFmt w:val="decimal"/>
      <w:lvlText w:val="%1."/>
      <w:lvlJc w:val="left"/>
      <w:pPr>
        <w:tabs>
          <w:tab w:val="num" w:pos="680"/>
        </w:tabs>
      </w:pPr>
      <w:rPr>
        <w:rFonts w:cs="Times New Roman"/>
        <w:b/>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25">
    <w:nsid w:val="6C2B090B"/>
    <w:multiLevelType w:val="hybridMultilevel"/>
    <w:tmpl w:val="C3AAD3DE"/>
    <w:lvl w:ilvl="0" w:tplc="B7001206">
      <w:start w:val="2"/>
      <w:numFmt w:val="decimal"/>
      <w:pStyle w:val="ustep"/>
      <w:suff w:val="space"/>
      <w:lvlText w:val="%1."/>
      <w:lvlJc w:val="left"/>
      <w:pPr>
        <w:ind w:firstLine="567"/>
      </w:pPr>
      <w:rPr>
        <w:rFonts w:ascii="Times New Roman" w:hAnsi="Times New Roman" w:cs="Times New Roman" w:hint="default"/>
        <w:b/>
        <w:i w:val="0"/>
        <w:caps w:val="0"/>
        <w:strike w:val="0"/>
        <w:dstrike w:val="0"/>
        <w:vanish w:val="0"/>
        <w:sz w:val="24"/>
        <w:vertAlign w:val="baseline"/>
      </w:rPr>
    </w:lvl>
    <w:lvl w:ilvl="1" w:tplc="04150019" w:tentative="1">
      <w:start w:val="1"/>
      <w:numFmt w:val="lowerLetter"/>
      <w:lvlText w:val="%2."/>
      <w:lvlJc w:val="left"/>
      <w:pPr>
        <w:ind w:left="2432" w:hanging="360"/>
      </w:pPr>
      <w:rPr>
        <w:rFonts w:cs="Times New Roman"/>
      </w:rPr>
    </w:lvl>
    <w:lvl w:ilvl="2" w:tplc="0415001B" w:tentative="1">
      <w:start w:val="1"/>
      <w:numFmt w:val="lowerRoman"/>
      <w:lvlText w:val="%3."/>
      <w:lvlJc w:val="right"/>
      <w:pPr>
        <w:ind w:left="3152" w:hanging="180"/>
      </w:pPr>
      <w:rPr>
        <w:rFonts w:cs="Times New Roman"/>
      </w:rPr>
    </w:lvl>
    <w:lvl w:ilvl="3" w:tplc="0415000F" w:tentative="1">
      <w:start w:val="1"/>
      <w:numFmt w:val="decimal"/>
      <w:lvlText w:val="%4."/>
      <w:lvlJc w:val="left"/>
      <w:pPr>
        <w:ind w:left="3872" w:hanging="360"/>
      </w:pPr>
      <w:rPr>
        <w:rFonts w:cs="Times New Roman"/>
      </w:rPr>
    </w:lvl>
    <w:lvl w:ilvl="4" w:tplc="04150019" w:tentative="1">
      <w:start w:val="1"/>
      <w:numFmt w:val="lowerLetter"/>
      <w:lvlText w:val="%5."/>
      <w:lvlJc w:val="left"/>
      <w:pPr>
        <w:ind w:left="4592" w:hanging="360"/>
      </w:pPr>
      <w:rPr>
        <w:rFonts w:cs="Times New Roman"/>
      </w:rPr>
    </w:lvl>
    <w:lvl w:ilvl="5" w:tplc="0415001B" w:tentative="1">
      <w:start w:val="1"/>
      <w:numFmt w:val="lowerRoman"/>
      <w:lvlText w:val="%6."/>
      <w:lvlJc w:val="right"/>
      <w:pPr>
        <w:ind w:left="5312" w:hanging="180"/>
      </w:pPr>
      <w:rPr>
        <w:rFonts w:cs="Times New Roman"/>
      </w:rPr>
    </w:lvl>
    <w:lvl w:ilvl="6" w:tplc="0415000F" w:tentative="1">
      <w:start w:val="1"/>
      <w:numFmt w:val="decimal"/>
      <w:lvlText w:val="%7."/>
      <w:lvlJc w:val="left"/>
      <w:pPr>
        <w:ind w:left="6032" w:hanging="360"/>
      </w:pPr>
      <w:rPr>
        <w:rFonts w:cs="Times New Roman"/>
      </w:rPr>
    </w:lvl>
    <w:lvl w:ilvl="7" w:tplc="04150019" w:tentative="1">
      <w:start w:val="1"/>
      <w:numFmt w:val="lowerLetter"/>
      <w:lvlText w:val="%8."/>
      <w:lvlJc w:val="left"/>
      <w:pPr>
        <w:ind w:left="6752" w:hanging="360"/>
      </w:pPr>
      <w:rPr>
        <w:rFonts w:cs="Times New Roman"/>
      </w:rPr>
    </w:lvl>
    <w:lvl w:ilvl="8" w:tplc="0415001B" w:tentative="1">
      <w:start w:val="1"/>
      <w:numFmt w:val="lowerRoman"/>
      <w:lvlText w:val="%9."/>
      <w:lvlJc w:val="right"/>
      <w:pPr>
        <w:ind w:left="7472" w:hanging="180"/>
      </w:pPr>
      <w:rPr>
        <w:rFonts w:cs="Times New Roman"/>
      </w:rPr>
    </w:lvl>
  </w:abstractNum>
  <w:abstractNum w:abstractNumId="126">
    <w:nsid w:val="6EEE5D2F"/>
    <w:multiLevelType w:val="hybridMultilevel"/>
    <w:tmpl w:val="360CB81E"/>
    <w:name w:val="WW8Num12332222222222222222252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7">
    <w:nsid w:val="719E0C37"/>
    <w:multiLevelType w:val="hybridMultilevel"/>
    <w:tmpl w:val="892C0302"/>
    <w:lvl w:ilvl="0" w:tplc="A54CE6AC">
      <w:start w:val="1"/>
      <w:numFmt w:val="decimal"/>
      <w:suff w:val="space"/>
      <w:lvlText w:val="%1)"/>
      <w:lvlJc w:val="left"/>
      <w:rPr>
        <w:rFonts w:cs="Times New Roman" w:hint="default"/>
        <w:b w:val="0"/>
        <w:i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128">
    <w:nsid w:val="74547923"/>
    <w:multiLevelType w:val="hybridMultilevel"/>
    <w:tmpl w:val="DCEE4B5A"/>
    <w:name w:val="WW8Num12332222222222222222252"/>
    <w:lvl w:ilvl="0" w:tplc="9142296E">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9">
    <w:nsid w:val="76E03DB8"/>
    <w:multiLevelType w:val="hybridMultilevel"/>
    <w:tmpl w:val="E2404842"/>
    <w:lvl w:ilvl="0" w:tplc="73D080BA">
      <w:start w:val="1"/>
      <w:numFmt w:val="lowerLetter"/>
      <w:suff w:val="space"/>
      <w:lvlText w:val="%1)"/>
      <w:lvlJc w:val="left"/>
      <w:pPr>
        <w:ind w:left="567" w:hanging="283"/>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77D03D0B"/>
    <w:multiLevelType w:val="multilevel"/>
    <w:tmpl w:val="65FCD3C0"/>
    <w:name w:val="WW8Num133232"/>
    <w:lvl w:ilvl="0">
      <w:start w:val="1"/>
      <w:numFmt w:val="decimal"/>
      <w:lvlText w:val="%1."/>
      <w:lvlJc w:val="left"/>
      <w:pPr>
        <w:tabs>
          <w:tab w:val="num" w:pos="340"/>
        </w:tabs>
        <w:ind w:left="340" w:hanging="340"/>
      </w:pPr>
      <w:rPr>
        <w:rFonts w:cs="Times New Roman" w:hint="default"/>
        <w:b/>
        <w:i w:val="0"/>
      </w:rPr>
    </w:lvl>
    <w:lvl w:ilvl="1">
      <w:start w:val="1"/>
      <w:numFmt w:val="decimal"/>
      <w:lvlText w:val="%2)"/>
      <w:lvlJc w:val="left"/>
      <w:pPr>
        <w:tabs>
          <w:tab w:val="num" w:pos="737"/>
        </w:tabs>
        <w:ind w:left="737" w:hanging="397"/>
      </w:pPr>
      <w:rPr>
        <w:rFonts w:cs="Times New Roman" w:hint="default"/>
        <w:b/>
        <w:i w:val="0"/>
      </w:rPr>
    </w:lvl>
    <w:lvl w:ilvl="2">
      <w:start w:val="1"/>
      <w:numFmt w:val="lowerLetter"/>
      <w:lvlText w:val="%3)"/>
      <w:lvlJc w:val="left"/>
      <w:pPr>
        <w:tabs>
          <w:tab w:val="num" w:pos="737"/>
        </w:tabs>
        <w:ind w:left="737" w:hanging="397"/>
      </w:pPr>
      <w:rPr>
        <w:rFonts w:cs="Times New Roman" w:hint="default"/>
      </w:rPr>
    </w:lvl>
    <w:lvl w:ilvl="3">
      <w:start w:val="2"/>
      <w:numFmt w:val="decimal"/>
      <w:lvlText w:val="%4)"/>
      <w:lvlJc w:val="left"/>
      <w:pPr>
        <w:tabs>
          <w:tab w:val="num" w:pos="737"/>
        </w:tabs>
        <w:ind w:left="737" w:hanging="397"/>
      </w:pPr>
      <w:rPr>
        <w:rFonts w:cs="Times New Roman" w:hint="default"/>
        <w:b/>
        <w:i w:val="0"/>
      </w:rPr>
    </w:lvl>
    <w:lvl w:ilvl="4">
      <w:start w:val="1"/>
      <w:numFmt w:val="lowerLetter"/>
      <w:lvlText w:val="%5)"/>
      <w:lvlJc w:val="left"/>
      <w:pPr>
        <w:tabs>
          <w:tab w:val="num" w:pos="737"/>
        </w:tabs>
        <w:ind w:left="737" w:hanging="397"/>
      </w:pPr>
      <w:rPr>
        <w:rFonts w:cs="Times New Roman" w:hint="default"/>
      </w:rPr>
    </w:lvl>
    <w:lvl w:ilvl="5">
      <w:start w:val="3"/>
      <w:numFmt w:val="decimal"/>
      <w:lvlText w:val="%6)"/>
      <w:lvlJc w:val="left"/>
      <w:pPr>
        <w:tabs>
          <w:tab w:val="num" w:pos="737"/>
        </w:tabs>
        <w:ind w:left="737" w:hanging="397"/>
      </w:pPr>
      <w:rPr>
        <w:rFonts w:cs="Times New Roman" w:hint="default"/>
        <w:b/>
        <w:i w:val="0"/>
      </w:rPr>
    </w:lvl>
    <w:lvl w:ilvl="6">
      <w:start w:val="1"/>
      <w:numFmt w:val="lowerLetter"/>
      <w:lvlText w:val="%7)"/>
      <w:lvlJc w:val="left"/>
      <w:pPr>
        <w:tabs>
          <w:tab w:val="num" w:pos="737"/>
        </w:tabs>
        <w:ind w:left="737" w:hanging="397"/>
      </w:pPr>
      <w:rPr>
        <w:rFonts w:cs="Times New Roman" w:hint="default"/>
      </w:rPr>
    </w:lvl>
    <w:lvl w:ilvl="7">
      <w:start w:val="4"/>
      <w:numFmt w:val="decimal"/>
      <w:lvlText w:val="%8)"/>
      <w:lvlJc w:val="left"/>
      <w:pPr>
        <w:tabs>
          <w:tab w:val="num" w:pos="737"/>
        </w:tabs>
        <w:ind w:left="737" w:hanging="397"/>
      </w:pPr>
      <w:rPr>
        <w:rFonts w:cs="Times New Roman" w:hint="default"/>
        <w:b/>
        <w:i w:val="0"/>
      </w:rPr>
    </w:lvl>
    <w:lvl w:ilvl="8">
      <w:start w:val="1"/>
      <w:numFmt w:val="lowerLetter"/>
      <w:lvlText w:val="%9)"/>
      <w:lvlJc w:val="left"/>
      <w:pPr>
        <w:tabs>
          <w:tab w:val="num" w:pos="737"/>
        </w:tabs>
        <w:ind w:left="737" w:hanging="397"/>
      </w:pPr>
      <w:rPr>
        <w:rFonts w:cs="Times New Roman" w:hint="default"/>
      </w:rPr>
    </w:lvl>
  </w:abstractNum>
  <w:abstractNum w:abstractNumId="131">
    <w:nsid w:val="78B47484"/>
    <w:multiLevelType w:val="hybridMultilevel"/>
    <w:tmpl w:val="8092CC90"/>
    <w:name w:val="WW8Num1233222222222222222225"/>
    <w:lvl w:ilvl="0" w:tplc="3AD8C796">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EA14310"/>
    <w:multiLevelType w:val="hybridMultilevel"/>
    <w:tmpl w:val="F22C49B4"/>
    <w:name w:val="WW8Num1233222222222222222"/>
    <w:lvl w:ilvl="0" w:tplc="02F27864">
      <w:start w:val="2"/>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3">
    <w:nsid w:val="7FC460AC"/>
    <w:multiLevelType w:val="multilevel"/>
    <w:tmpl w:val="2DF6BF56"/>
    <w:name w:val="WW8Num62222"/>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num w:numId="1">
    <w:abstractNumId w:val="84"/>
  </w:num>
  <w:num w:numId="2">
    <w:abstractNumId w:val="123"/>
  </w:num>
  <w:num w:numId="3">
    <w:abstractNumId w:val="121"/>
  </w:num>
  <w:num w:numId="4">
    <w:abstractNumId w:val="125"/>
  </w:num>
  <w:num w:numId="5">
    <w:abstractNumId w:val="96"/>
  </w:num>
  <w:num w:numId="6">
    <w:abstractNumId w:val="73"/>
  </w:num>
  <w:num w:numId="7">
    <w:abstractNumId w:val="102"/>
    <w:lvlOverride w:ilvl="0">
      <w:startOverride w:val="1"/>
    </w:lvlOverride>
  </w:num>
  <w:num w:numId="8">
    <w:abstractNumId w:val="102"/>
    <w:lvlOverride w:ilvl="0">
      <w:startOverride w:val="1"/>
    </w:lvlOverride>
  </w:num>
  <w:num w:numId="9">
    <w:abstractNumId w:val="125"/>
    <w:lvlOverride w:ilvl="0">
      <w:startOverride w:val="2"/>
    </w:lvlOverride>
  </w:num>
  <w:num w:numId="10">
    <w:abstractNumId w:val="125"/>
    <w:lvlOverride w:ilvl="0">
      <w:startOverride w:val="2"/>
    </w:lvlOverride>
  </w:num>
  <w:num w:numId="11">
    <w:abstractNumId w:val="102"/>
    <w:lvlOverride w:ilvl="0">
      <w:startOverride w:val="1"/>
    </w:lvlOverride>
  </w:num>
  <w:num w:numId="12">
    <w:abstractNumId w:val="102"/>
    <w:lvlOverride w:ilvl="0">
      <w:startOverride w:val="1"/>
    </w:lvlOverride>
  </w:num>
  <w:num w:numId="13">
    <w:abstractNumId w:val="125"/>
    <w:lvlOverride w:ilvl="0">
      <w:startOverride w:val="2"/>
    </w:lvlOverride>
  </w:num>
  <w:num w:numId="14">
    <w:abstractNumId w:val="102"/>
    <w:lvlOverride w:ilvl="0">
      <w:startOverride w:val="1"/>
    </w:lvlOverride>
  </w:num>
  <w:num w:numId="15">
    <w:abstractNumId w:val="125"/>
    <w:lvlOverride w:ilvl="0">
      <w:startOverride w:val="2"/>
    </w:lvlOverride>
  </w:num>
  <w:num w:numId="16">
    <w:abstractNumId w:val="102"/>
    <w:lvlOverride w:ilvl="0">
      <w:startOverride w:val="1"/>
    </w:lvlOverride>
  </w:num>
  <w:num w:numId="17">
    <w:abstractNumId w:val="102"/>
    <w:lvlOverride w:ilvl="0">
      <w:startOverride w:val="1"/>
    </w:lvlOverride>
  </w:num>
  <w:num w:numId="18">
    <w:abstractNumId w:val="102"/>
    <w:lvlOverride w:ilvl="0">
      <w:startOverride w:val="1"/>
    </w:lvlOverride>
  </w:num>
  <w:num w:numId="19">
    <w:abstractNumId w:val="102"/>
    <w:lvlOverride w:ilvl="0">
      <w:startOverride w:val="1"/>
    </w:lvlOverride>
  </w:num>
  <w:num w:numId="20">
    <w:abstractNumId w:val="75"/>
    <w:lvlOverride w:ilvl="0">
      <w:startOverride w:val="1"/>
    </w:lvlOverride>
  </w:num>
  <w:num w:numId="21">
    <w:abstractNumId w:val="102"/>
    <w:lvlOverride w:ilvl="0">
      <w:startOverride w:val="1"/>
    </w:lvlOverride>
  </w:num>
  <w:num w:numId="22">
    <w:abstractNumId w:val="102"/>
    <w:lvlOverride w:ilvl="0">
      <w:startOverride w:val="1"/>
    </w:lvlOverride>
  </w:num>
  <w:num w:numId="23">
    <w:abstractNumId w:val="102"/>
    <w:lvlOverride w:ilvl="0">
      <w:startOverride w:val="1"/>
    </w:lvlOverride>
  </w:num>
  <w:num w:numId="24">
    <w:abstractNumId w:val="102"/>
    <w:lvlOverride w:ilvl="0">
      <w:startOverride w:val="1"/>
    </w:lvlOverride>
  </w:num>
  <w:num w:numId="25">
    <w:abstractNumId w:val="102"/>
    <w:lvlOverride w:ilvl="0">
      <w:startOverride w:val="1"/>
    </w:lvlOverride>
  </w:num>
  <w:num w:numId="26">
    <w:abstractNumId w:val="102"/>
    <w:lvlOverride w:ilvl="0">
      <w:startOverride w:val="1"/>
    </w:lvlOverride>
  </w:num>
  <w:num w:numId="27">
    <w:abstractNumId w:val="102"/>
    <w:lvlOverride w:ilvl="0">
      <w:startOverride w:val="1"/>
    </w:lvlOverride>
  </w:num>
  <w:num w:numId="28">
    <w:abstractNumId w:val="75"/>
    <w:lvlOverride w:ilvl="0">
      <w:startOverride w:val="1"/>
    </w:lvlOverride>
  </w:num>
  <w:num w:numId="29">
    <w:abstractNumId w:val="102"/>
    <w:lvlOverride w:ilvl="0">
      <w:startOverride w:val="1"/>
    </w:lvlOverride>
  </w:num>
  <w:num w:numId="30">
    <w:abstractNumId w:val="102"/>
    <w:lvlOverride w:ilvl="0">
      <w:startOverride w:val="1"/>
    </w:lvlOverride>
  </w:num>
  <w:num w:numId="31">
    <w:abstractNumId w:val="102"/>
    <w:lvlOverride w:ilvl="0">
      <w:startOverride w:val="1"/>
    </w:lvlOverride>
  </w:num>
  <w:num w:numId="32">
    <w:abstractNumId w:val="102"/>
    <w:lvlOverride w:ilvl="0">
      <w:startOverride w:val="1"/>
    </w:lvlOverride>
  </w:num>
  <w:num w:numId="33">
    <w:abstractNumId w:val="75"/>
    <w:lvlOverride w:ilvl="0">
      <w:startOverride w:val="1"/>
    </w:lvlOverride>
  </w:num>
  <w:num w:numId="34">
    <w:abstractNumId w:val="102"/>
    <w:lvlOverride w:ilvl="0">
      <w:startOverride w:val="1"/>
    </w:lvlOverride>
  </w:num>
  <w:num w:numId="35">
    <w:abstractNumId w:val="102"/>
    <w:lvlOverride w:ilvl="0">
      <w:startOverride w:val="1"/>
    </w:lvlOverride>
  </w:num>
  <w:num w:numId="36">
    <w:abstractNumId w:val="102"/>
    <w:lvlOverride w:ilvl="0">
      <w:startOverride w:val="1"/>
    </w:lvlOverride>
  </w:num>
  <w:num w:numId="37">
    <w:abstractNumId w:val="75"/>
    <w:lvlOverride w:ilvl="0">
      <w:startOverride w:val="1"/>
    </w:lvlOverride>
  </w:num>
  <w:num w:numId="38">
    <w:abstractNumId w:val="102"/>
    <w:lvlOverride w:ilvl="0">
      <w:startOverride w:val="1"/>
    </w:lvlOverride>
  </w:num>
  <w:num w:numId="39">
    <w:abstractNumId w:val="102"/>
    <w:lvlOverride w:ilvl="0">
      <w:startOverride w:val="1"/>
    </w:lvlOverride>
  </w:num>
  <w:num w:numId="40">
    <w:abstractNumId w:val="102"/>
    <w:lvlOverride w:ilvl="0">
      <w:startOverride w:val="1"/>
    </w:lvlOverride>
  </w:num>
  <w:num w:numId="41">
    <w:abstractNumId w:val="102"/>
    <w:lvlOverride w:ilvl="0">
      <w:startOverride w:val="1"/>
    </w:lvlOverride>
  </w:num>
  <w:num w:numId="42">
    <w:abstractNumId w:val="75"/>
    <w:lvlOverride w:ilvl="0">
      <w:startOverride w:val="1"/>
    </w:lvlOverride>
  </w:num>
  <w:num w:numId="43">
    <w:abstractNumId w:val="102"/>
    <w:lvlOverride w:ilvl="0">
      <w:startOverride w:val="1"/>
    </w:lvlOverride>
  </w:num>
  <w:num w:numId="44">
    <w:abstractNumId w:val="75"/>
    <w:lvlOverride w:ilvl="0">
      <w:startOverride w:val="1"/>
    </w:lvlOverride>
  </w:num>
  <w:num w:numId="45">
    <w:abstractNumId w:val="102"/>
    <w:lvlOverride w:ilvl="0">
      <w:startOverride w:val="1"/>
    </w:lvlOverride>
  </w:num>
  <w:num w:numId="46">
    <w:abstractNumId w:val="102"/>
    <w:lvlOverride w:ilvl="0">
      <w:startOverride w:val="1"/>
    </w:lvlOverride>
  </w:num>
  <w:num w:numId="47">
    <w:abstractNumId w:val="102"/>
    <w:lvlOverride w:ilvl="0">
      <w:startOverride w:val="1"/>
    </w:lvlOverride>
  </w:num>
  <w:num w:numId="48">
    <w:abstractNumId w:val="102"/>
    <w:lvlOverride w:ilvl="0">
      <w:startOverride w:val="1"/>
    </w:lvlOverride>
  </w:num>
  <w:num w:numId="49">
    <w:abstractNumId w:val="102"/>
    <w:lvlOverride w:ilvl="0">
      <w:startOverride w:val="1"/>
    </w:lvlOverride>
  </w:num>
  <w:num w:numId="50">
    <w:abstractNumId w:val="102"/>
    <w:lvlOverride w:ilvl="0">
      <w:startOverride w:val="1"/>
    </w:lvlOverride>
  </w:num>
  <w:num w:numId="51">
    <w:abstractNumId w:val="102"/>
    <w:lvlOverride w:ilvl="0">
      <w:startOverride w:val="1"/>
    </w:lvlOverride>
  </w:num>
  <w:num w:numId="52">
    <w:abstractNumId w:val="125"/>
    <w:lvlOverride w:ilvl="0">
      <w:startOverride w:val="2"/>
    </w:lvlOverride>
  </w:num>
  <w:num w:numId="53">
    <w:abstractNumId w:val="125"/>
    <w:lvlOverride w:ilvl="0">
      <w:startOverride w:val="2"/>
    </w:lvlOverride>
  </w:num>
  <w:num w:numId="54">
    <w:abstractNumId w:val="102"/>
    <w:lvlOverride w:ilvl="0">
      <w:startOverride w:val="1"/>
    </w:lvlOverride>
  </w:num>
  <w:num w:numId="55">
    <w:abstractNumId w:val="125"/>
    <w:lvlOverride w:ilvl="0">
      <w:startOverride w:val="2"/>
    </w:lvlOverride>
  </w:num>
  <w:num w:numId="56">
    <w:abstractNumId w:val="102"/>
    <w:lvlOverride w:ilvl="0">
      <w:startOverride w:val="1"/>
    </w:lvlOverride>
  </w:num>
  <w:num w:numId="57">
    <w:abstractNumId w:val="125"/>
    <w:lvlOverride w:ilvl="0">
      <w:startOverride w:val="2"/>
    </w:lvlOverride>
  </w:num>
  <w:num w:numId="58">
    <w:abstractNumId w:val="102"/>
    <w:lvlOverride w:ilvl="0">
      <w:startOverride w:val="1"/>
    </w:lvlOverride>
  </w:num>
  <w:num w:numId="59">
    <w:abstractNumId w:val="102"/>
    <w:lvlOverride w:ilvl="0">
      <w:startOverride w:val="1"/>
    </w:lvlOverride>
  </w:num>
  <w:num w:numId="60">
    <w:abstractNumId w:val="125"/>
    <w:lvlOverride w:ilvl="0">
      <w:startOverride w:val="2"/>
    </w:lvlOverride>
  </w:num>
  <w:num w:numId="61">
    <w:abstractNumId w:val="102"/>
    <w:lvlOverride w:ilvl="0">
      <w:startOverride w:val="1"/>
    </w:lvlOverride>
  </w:num>
  <w:num w:numId="62">
    <w:abstractNumId w:val="102"/>
    <w:lvlOverride w:ilvl="0">
      <w:startOverride w:val="1"/>
    </w:lvlOverride>
  </w:num>
  <w:num w:numId="63">
    <w:abstractNumId w:val="102"/>
    <w:lvlOverride w:ilvl="0">
      <w:startOverride w:val="1"/>
    </w:lvlOverride>
  </w:num>
  <w:num w:numId="64">
    <w:abstractNumId w:val="125"/>
    <w:lvlOverride w:ilvl="0">
      <w:startOverride w:val="2"/>
    </w:lvlOverride>
  </w:num>
  <w:num w:numId="65">
    <w:abstractNumId w:val="102"/>
    <w:lvlOverride w:ilvl="0">
      <w:startOverride w:val="1"/>
    </w:lvlOverride>
  </w:num>
  <w:num w:numId="66">
    <w:abstractNumId w:val="102"/>
    <w:lvlOverride w:ilvl="0">
      <w:startOverride w:val="1"/>
    </w:lvlOverride>
  </w:num>
  <w:num w:numId="67">
    <w:abstractNumId w:val="125"/>
    <w:lvlOverride w:ilvl="0">
      <w:startOverride w:val="2"/>
    </w:lvlOverride>
  </w:num>
  <w:num w:numId="68">
    <w:abstractNumId w:val="102"/>
    <w:lvlOverride w:ilvl="0">
      <w:startOverride w:val="1"/>
    </w:lvlOverride>
  </w:num>
  <w:num w:numId="69">
    <w:abstractNumId w:val="102"/>
    <w:lvlOverride w:ilvl="0">
      <w:startOverride w:val="1"/>
    </w:lvlOverride>
  </w:num>
  <w:num w:numId="70">
    <w:abstractNumId w:val="102"/>
    <w:lvlOverride w:ilvl="0">
      <w:startOverride w:val="1"/>
    </w:lvlOverride>
  </w:num>
  <w:num w:numId="71">
    <w:abstractNumId w:val="102"/>
    <w:lvlOverride w:ilvl="0">
      <w:startOverride w:val="1"/>
    </w:lvlOverride>
  </w:num>
  <w:num w:numId="72">
    <w:abstractNumId w:val="102"/>
    <w:lvlOverride w:ilvl="0">
      <w:startOverride w:val="1"/>
    </w:lvlOverride>
  </w:num>
  <w:num w:numId="73">
    <w:abstractNumId w:val="102"/>
    <w:lvlOverride w:ilvl="0">
      <w:startOverride w:val="1"/>
    </w:lvlOverride>
  </w:num>
  <w:num w:numId="74">
    <w:abstractNumId w:val="102"/>
    <w:lvlOverride w:ilvl="0">
      <w:startOverride w:val="1"/>
    </w:lvlOverride>
  </w:num>
  <w:num w:numId="75">
    <w:abstractNumId w:val="75"/>
    <w:lvlOverride w:ilvl="0">
      <w:startOverride w:val="1"/>
    </w:lvlOverride>
  </w:num>
  <w:num w:numId="76">
    <w:abstractNumId w:val="102"/>
    <w:lvlOverride w:ilvl="0">
      <w:startOverride w:val="1"/>
    </w:lvlOverride>
  </w:num>
  <w:num w:numId="77">
    <w:abstractNumId w:val="102"/>
    <w:lvlOverride w:ilvl="0">
      <w:startOverride w:val="1"/>
    </w:lvlOverride>
  </w:num>
  <w:num w:numId="78">
    <w:abstractNumId w:val="102"/>
    <w:lvlOverride w:ilvl="0">
      <w:startOverride w:val="1"/>
    </w:lvlOverride>
  </w:num>
  <w:num w:numId="79">
    <w:abstractNumId w:val="102"/>
    <w:lvlOverride w:ilvl="0">
      <w:startOverride w:val="1"/>
    </w:lvlOverride>
  </w:num>
  <w:num w:numId="80">
    <w:abstractNumId w:val="75"/>
    <w:lvlOverride w:ilvl="0">
      <w:startOverride w:val="1"/>
    </w:lvlOverride>
  </w:num>
  <w:num w:numId="81">
    <w:abstractNumId w:val="102"/>
    <w:lvlOverride w:ilvl="0">
      <w:startOverride w:val="1"/>
    </w:lvlOverride>
  </w:num>
  <w:num w:numId="82">
    <w:abstractNumId w:val="102"/>
    <w:lvlOverride w:ilvl="0">
      <w:startOverride w:val="1"/>
    </w:lvlOverride>
  </w:num>
  <w:num w:numId="83">
    <w:abstractNumId w:val="102"/>
    <w:lvlOverride w:ilvl="0">
      <w:startOverride w:val="1"/>
    </w:lvlOverride>
  </w:num>
  <w:num w:numId="84">
    <w:abstractNumId w:val="75"/>
    <w:lvlOverride w:ilvl="0">
      <w:startOverride w:val="1"/>
    </w:lvlOverride>
  </w:num>
  <w:num w:numId="85">
    <w:abstractNumId w:val="102"/>
    <w:lvlOverride w:ilvl="0">
      <w:startOverride w:val="1"/>
    </w:lvlOverride>
  </w:num>
  <w:num w:numId="86">
    <w:abstractNumId w:val="102"/>
    <w:lvlOverride w:ilvl="0">
      <w:startOverride w:val="1"/>
    </w:lvlOverride>
  </w:num>
  <w:num w:numId="87">
    <w:abstractNumId w:val="102"/>
    <w:lvlOverride w:ilvl="0">
      <w:startOverride w:val="1"/>
    </w:lvlOverride>
  </w:num>
  <w:num w:numId="88">
    <w:abstractNumId w:val="75"/>
    <w:lvlOverride w:ilvl="0">
      <w:startOverride w:val="1"/>
    </w:lvlOverride>
  </w:num>
  <w:num w:numId="89">
    <w:abstractNumId w:val="75"/>
    <w:lvlOverride w:ilvl="0">
      <w:startOverride w:val="1"/>
    </w:lvlOverride>
  </w:num>
  <w:num w:numId="90">
    <w:abstractNumId w:val="125"/>
    <w:lvlOverride w:ilvl="0">
      <w:startOverride w:val="2"/>
    </w:lvlOverride>
  </w:num>
  <w:num w:numId="91">
    <w:abstractNumId w:val="102"/>
    <w:lvlOverride w:ilvl="0">
      <w:startOverride w:val="1"/>
    </w:lvlOverride>
  </w:num>
  <w:num w:numId="92">
    <w:abstractNumId w:val="102"/>
    <w:lvlOverride w:ilvl="0">
      <w:startOverride w:val="1"/>
    </w:lvlOverride>
  </w:num>
  <w:num w:numId="93">
    <w:abstractNumId w:val="75"/>
    <w:lvlOverride w:ilvl="0">
      <w:startOverride w:val="1"/>
    </w:lvlOverride>
  </w:num>
  <w:num w:numId="94">
    <w:abstractNumId w:val="102"/>
    <w:lvlOverride w:ilvl="0">
      <w:startOverride w:val="1"/>
    </w:lvlOverride>
  </w:num>
  <w:num w:numId="95">
    <w:abstractNumId w:val="102"/>
    <w:lvlOverride w:ilvl="0">
      <w:startOverride w:val="1"/>
    </w:lvlOverride>
  </w:num>
  <w:num w:numId="96">
    <w:abstractNumId w:val="125"/>
    <w:lvlOverride w:ilvl="0">
      <w:startOverride w:val="2"/>
    </w:lvlOverride>
  </w:num>
  <w:num w:numId="97">
    <w:abstractNumId w:val="102"/>
    <w:lvlOverride w:ilvl="0">
      <w:startOverride w:val="1"/>
    </w:lvlOverride>
  </w:num>
  <w:num w:numId="98">
    <w:abstractNumId w:val="102"/>
    <w:lvlOverride w:ilvl="0">
      <w:startOverride w:val="1"/>
    </w:lvlOverride>
  </w:num>
  <w:num w:numId="99">
    <w:abstractNumId w:val="102"/>
    <w:lvlOverride w:ilvl="0">
      <w:startOverride w:val="1"/>
    </w:lvlOverride>
  </w:num>
  <w:num w:numId="100">
    <w:abstractNumId w:val="125"/>
    <w:lvlOverride w:ilvl="0">
      <w:startOverride w:val="2"/>
    </w:lvlOverride>
  </w:num>
  <w:num w:numId="101">
    <w:abstractNumId w:val="102"/>
    <w:lvlOverride w:ilvl="0">
      <w:startOverride w:val="1"/>
    </w:lvlOverride>
  </w:num>
  <w:num w:numId="102">
    <w:abstractNumId w:val="125"/>
    <w:lvlOverride w:ilvl="0">
      <w:startOverride w:val="2"/>
    </w:lvlOverride>
  </w:num>
  <w:num w:numId="103">
    <w:abstractNumId w:val="102"/>
    <w:lvlOverride w:ilvl="0">
      <w:startOverride w:val="1"/>
    </w:lvlOverride>
  </w:num>
  <w:num w:numId="104">
    <w:abstractNumId w:val="75"/>
    <w:lvlOverride w:ilvl="0">
      <w:startOverride w:val="1"/>
    </w:lvlOverride>
  </w:num>
  <w:num w:numId="105">
    <w:abstractNumId w:val="102"/>
    <w:lvlOverride w:ilvl="0">
      <w:startOverride w:val="1"/>
    </w:lvlOverride>
  </w:num>
  <w:num w:numId="106">
    <w:abstractNumId w:val="102"/>
    <w:lvlOverride w:ilvl="0">
      <w:startOverride w:val="1"/>
    </w:lvlOverride>
  </w:num>
  <w:num w:numId="107">
    <w:abstractNumId w:val="75"/>
    <w:lvlOverride w:ilvl="0">
      <w:startOverride w:val="1"/>
    </w:lvlOverride>
  </w:num>
  <w:num w:numId="108">
    <w:abstractNumId w:val="75"/>
    <w:lvlOverride w:ilvl="0">
      <w:startOverride w:val="1"/>
    </w:lvlOverride>
  </w:num>
  <w:num w:numId="109">
    <w:abstractNumId w:val="102"/>
    <w:lvlOverride w:ilvl="0">
      <w:startOverride w:val="1"/>
    </w:lvlOverride>
  </w:num>
  <w:num w:numId="110">
    <w:abstractNumId w:val="102"/>
    <w:lvlOverride w:ilvl="0">
      <w:startOverride w:val="1"/>
    </w:lvlOverride>
  </w:num>
  <w:num w:numId="111">
    <w:abstractNumId w:val="102"/>
    <w:lvlOverride w:ilvl="0">
      <w:startOverride w:val="1"/>
    </w:lvlOverride>
  </w:num>
  <w:num w:numId="112">
    <w:abstractNumId w:val="102"/>
    <w:lvlOverride w:ilvl="0">
      <w:startOverride w:val="1"/>
    </w:lvlOverride>
  </w:num>
  <w:num w:numId="113">
    <w:abstractNumId w:val="75"/>
    <w:lvlOverride w:ilvl="0">
      <w:startOverride w:val="1"/>
    </w:lvlOverride>
  </w:num>
  <w:num w:numId="114">
    <w:abstractNumId w:val="102"/>
    <w:lvlOverride w:ilvl="0">
      <w:startOverride w:val="1"/>
    </w:lvlOverride>
  </w:num>
  <w:num w:numId="115">
    <w:abstractNumId w:val="75"/>
    <w:lvlOverride w:ilvl="0">
      <w:startOverride w:val="1"/>
    </w:lvlOverride>
  </w:num>
  <w:num w:numId="116">
    <w:abstractNumId w:val="102"/>
    <w:lvlOverride w:ilvl="0">
      <w:startOverride w:val="1"/>
    </w:lvlOverride>
  </w:num>
  <w:num w:numId="117">
    <w:abstractNumId w:val="102"/>
    <w:lvlOverride w:ilvl="0">
      <w:startOverride w:val="1"/>
    </w:lvlOverride>
  </w:num>
  <w:num w:numId="118">
    <w:abstractNumId w:val="75"/>
    <w:lvlOverride w:ilvl="0">
      <w:startOverride w:val="1"/>
    </w:lvlOverride>
  </w:num>
  <w:num w:numId="119">
    <w:abstractNumId w:val="102"/>
    <w:lvlOverride w:ilvl="0">
      <w:startOverride w:val="1"/>
    </w:lvlOverride>
  </w:num>
  <w:num w:numId="120">
    <w:abstractNumId w:val="75"/>
    <w:lvlOverride w:ilvl="0">
      <w:startOverride w:val="1"/>
    </w:lvlOverride>
  </w:num>
  <w:num w:numId="121">
    <w:abstractNumId w:val="102"/>
    <w:lvlOverride w:ilvl="0">
      <w:startOverride w:val="1"/>
    </w:lvlOverride>
  </w:num>
  <w:num w:numId="122">
    <w:abstractNumId w:val="75"/>
    <w:lvlOverride w:ilvl="0">
      <w:startOverride w:val="1"/>
    </w:lvlOverride>
  </w:num>
  <w:num w:numId="123">
    <w:abstractNumId w:val="102"/>
    <w:lvlOverride w:ilvl="0">
      <w:startOverride w:val="1"/>
    </w:lvlOverride>
  </w:num>
  <w:num w:numId="124">
    <w:abstractNumId w:val="102"/>
    <w:lvlOverride w:ilvl="0">
      <w:startOverride w:val="1"/>
    </w:lvlOverride>
  </w:num>
  <w:num w:numId="125">
    <w:abstractNumId w:val="102"/>
    <w:lvlOverride w:ilvl="0">
      <w:startOverride w:val="1"/>
    </w:lvlOverride>
  </w:num>
  <w:num w:numId="126">
    <w:abstractNumId w:val="75"/>
    <w:lvlOverride w:ilvl="0">
      <w:startOverride w:val="1"/>
    </w:lvlOverride>
  </w:num>
  <w:num w:numId="127">
    <w:abstractNumId w:val="102"/>
    <w:lvlOverride w:ilvl="0">
      <w:startOverride w:val="1"/>
    </w:lvlOverride>
  </w:num>
  <w:num w:numId="128">
    <w:abstractNumId w:val="75"/>
    <w:lvlOverride w:ilvl="0">
      <w:startOverride w:val="1"/>
    </w:lvlOverride>
  </w:num>
  <w:num w:numId="129">
    <w:abstractNumId w:val="75"/>
    <w:lvlOverride w:ilvl="0">
      <w:startOverride w:val="1"/>
    </w:lvlOverride>
  </w:num>
  <w:num w:numId="130">
    <w:abstractNumId w:val="102"/>
    <w:lvlOverride w:ilvl="0">
      <w:startOverride w:val="1"/>
    </w:lvlOverride>
  </w:num>
  <w:num w:numId="131">
    <w:abstractNumId w:val="102"/>
    <w:lvlOverride w:ilvl="0">
      <w:startOverride w:val="1"/>
    </w:lvlOverride>
  </w:num>
  <w:num w:numId="132">
    <w:abstractNumId w:val="102"/>
    <w:lvlOverride w:ilvl="0">
      <w:startOverride w:val="1"/>
    </w:lvlOverride>
  </w:num>
  <w:num w:numId="133">
    <w:abstractNumId w:val="102"/>
    <w:lvlOverride w:ilvl="0">
      <w:startOverride w:val="1"/>
    </w:lvlOverride>
  </w:num>
  <w:num w:numId="134">
    <w:abstractNumId w:val="75"/>
    <w:lvlOverride w:ilvl="0">
      <w:startOverride w:val="1"/>
    </w:lvlOverride>
  </w:num>
  <w:num w:numId="135">
    <w:abstractNumId w:val="102"/>
    <w:lvlOverride w:ilvl="0">
      <w:startOverride w:val="1"/>
    </w:lvlOverride>
  </w:num>
  <w:num w:numId="136">
    <w:abstractNumId w:val="75"/>
    <w:lvlOverride w:ilvl="0">
      <w:startOverride w:val="1"/>
    </w:lvlOverride>
  </w:num>
  <w:num w:numId="137">
    <w:abstractNumId w:val="102"/>
    <w:lvlOverride w:ilvl="0">
      <w:startOverride w:val="1"/>
    </w:lvlOverride>
  </w:num>
  <w:num w:numId="138">
    <w:abstractNumId w:val="102"/>
    <w:lvlOverride w:ilvl="0">
      <w:startOverride w:val="1"/>
    </w:lvlOverride>
  </w:num>
  <w:num w:numId="139">
    <w:abstractNumId w:val="75"/>
    <w:lvlOverride w:ilvl="0">
      <w:startOverride w:val="1"/>
    </w:lvlOverride>
  </w:num>
  <w:num w:numId="140">
    <w:abstractNumId w:val="102"/>
    <w:lvlOverride w:ilvl="0">
      <w:startOverride w:val="1"/>
    </w:lvlOverride>
  </w:num>
  <w:num w:numId="141">
    <w:abstractNumId w:val="102"/>
    <w:lvlOverride w:ilvl="0">
      <w:startOverride w:val="1"/>
    </w:lvlOverride>
  </w:num>
  <w:num w:numId="142">
    <w:abstractNumId w:val="75"/>
    <w:lvlOverride w:ilvl="0">
      <w:startOverride w:val="1"/>
    </w:lvlOverride>
  </w:num>
  <w:num w:numId="143">
    <w:abstractNumId w:val="102"/>
    <w:lvlOverride w:ilvl="0">
      <w:startOverride w:val="1"/>
    </w:lvlOverride>
  </w:num>
  <w:num w:numId="144">
    <w:abstractNumId w:val="102"/>
    <w:lvlOverride w:ilvl="0">
      <w:startOverride w:val="1"/>
    </w:lvlOverride>
  </w:num>
  <w:num w:numId="145">
    <w:abstractNumId w:val="102"/>
    <w:lvlOverride w:ilvl="0">
      <w:startOverride w:val="1"/>
    </w:lvlOverride>
  </w:num>
  <w:num w:numId="146">
    <w:abstractNumId w:val="102"/>
    <w:lvlOverride w:ilvl="0">
      <w:startOverride w:val="1"/>
    </w:lvlOverride>
  </w:num>
  <w:num w:numId="147">
    <w:abstractNumId w:val="75"/>
    <w:lvlOverride w:ilvl="0">
      <w:startOverride w:val="1"/>
    </w:lvlOverride>
  </w:num>
  <w:num w:numId="148">
    <w:abstractNumId w:val="102"/>
    <w:lvlOverride w:ilvl="0">
      <w:startOverride w:val="1"/>
    </w:lvlOverride>
  </w:num>
  <w:num w:numId="149">
    <w:abstractNumId w:val="102"/>
    <w:lvlOverride w:ilvl="0">
      <w:startOverride w:val="1"/>
    </w:lvlOverride>
  </w:num>
  <w:num w:numId="150">
    <w:abstractNumId w:val="125"/>
    <w:lvlOverride w:ilvl="0">
      <w:startOverride w:val="2"/>
    </w:lvlOverride>
  </w:num>
  <w:num w:numId="151">
    <w:abstractNumId w:val="102"/>
    <w:lvlOverride w:ilvl="0">
      <w:startOverride w:val="1"/>
    </w:lvlOverride>
  </w:num>
  <w:num w:numId="152">
    <w:abstractNumId w:val="75"/>
    <w:lvlOverride w:ilvl="0">
      <w:startOverride w:val="1"/>
    </w:lvlOverride>
  </w:num>
  <w:num w:numId="153">
    <w:abstractNumId w:val="102"/>
    <w:lvlOverride w:ilvl="0">
      <w:startOverride w:val="1"/>
    </w:lvlOverride>
  </w:num>
  <w:num w:numId="154">
    <w:abstractNumId w:val="125"/>
    <w:lvlOverride w:ilvl="0">
      <w:startOverride w:val="2"/>
    </w:lvlOverride>
  </w:num>
  <w:num w:numId="155">
    <w:abstractNumId w:val="125"/>
    <w:lvlOverride w:ilvl="0">
      <w:startOverride w:val="2"/>
    </w:lvlOverride>
  </w:num>
  <w:num w:numId="156">
    <w:abstractNumId w:val="75"/>
    <w:lvlOverride w:ilvl="0">
      <w:startOverride w:val="1"/>
    </w:lvlOverride>
  </w:num>
  <w:num w:numId="157">
    <w:abstractNumId w:val="75"/>
    <w:lvlOverride w:ilvl="0">
      <w:startOverride w:val="1"/>
    </w:lvlOverride>
  </w:num>
  <w:num w:numId="158">
    <w:abstractNumId w:val="102"/>
    <w:lvlOverride w:ilvl="0">
      <w:startOverride w:val="1"/>
    </w:lvlOverride>
  </w:num>
  <w:num w:numId="159">
    <w:abstractNumId w:val="125"/>
    <w:lvlOverride w:ilvl="0">
      <w:startOverride w:val="2"/>
    </w:lvlOverride>
  </w:num>
  <w:num w:numId="160">
    <w:abstractNumId w:val="102"/>
    <w:lvlOverride w:ilvl="0">
      <w:startOverride w:val="1"/>
    </w:lvlOverride>
  </w:num>
  <w:num w:numId="161">
    <w:abstractNumId w:val="75"/>
    <w:lvlOverride w:ilvl="0">
      <w:startOverride w:val="1"/>
    </w:lvlOverride>
  </w:num>
  <w:num w:numId="162">
    <w:abstractNumId w:val="102"/>
    <w:lvlOverride w:ilvl="0">
      <w:startOverride w:val="1"/>
    </w:lvlOverride>
  </w:num>
  <w:num w:numId="163">
    <w:abstractNumId w:val="125"/>
    <w:lvlOverride w:ilvl="0">
      <w:startOverride w:val="2"/>
    </w:lvlOverride>
  </w:num>
  <w:num w:numId="164">
    <w:abstractNumId w:val="102"/>
    <w:lvlOverride w:ilvl="0">
      <w:startOverride w:val="1"/>
    </w:lvlOverride>
  </w:num>
  <w:num w:numId="165">
    <w:abstractNumId w:val="102"/>
    <w:lvlOverride w:ilvl="0">
      <w:startOverride w:val="1"/>
    </w:lvlOverride>
  </w:num>
  <w:num w:numId="166">
    <w:abstractNumId w:val="102"/>
    <w:lvlOverride w:ilvl="0">
      <w:startOverride w:val="1"/>
    </w:lvlOverride>
  </w:num>
  <w:num w:numId="167">
    <w:abstractNumId w:val="75"/>
    <w:lvlOverride w:ilvl="0">
      <w:startOverride w:val="1"/>
    </w:lvlOverride>
  </w:num>
  <w:num w:numId="168">
    <w:abstractNumId w:val="102"/>
    <w:lvlOverride w:ilvl="0">
      <w:startOverride w:val="1"/>
    </w:lvlOverride>
  </w:num>
  <w:num w:numId="169">
    <w:abstractNumId w:val="102"/>
    <w:lvlOverride w:ilvl="0">
      <w:startOverride w:val="1"/>
    </w:lvlOverride>
  </w:num>
  <w:num w:numId="170">
    <w:abstractNumId w:val="125"/>
    <w:lvlOverride w:ilvl="0">
      <w:startOverride w:val="2"/>
    </w:lvlOverride>
  </w:num>
  <w:num w:numId="171">
    <w:abstractNumId w:val="102"/>
    <w:lvlOverride w:ilvl="0">
      <w:startOverride w:val="1"/>
    </w:lvlOverride>
  </w:num>
  <w:num w:numId="172">
    <w:abstractNumId w:val="75"/>
    <w:lvlOverride w:ilvl="0">
      <w:startOverride w:val="1"/>
    </w:lvlOverride>
  </w:num>
  <w:num w:numId="173">
    <w:abstractNumId w:val="102"/>
    <w:lvlOverride w:ilvl="0">
      <w:startOverride w:val="1"/>
    </w:lvlOverride>
  </w:num>
  <w:num w:numId="174">
    <w:abstractNumId w:val="75"/>
    <w:lvlOverride w:ilvl="0">
      <w:startOverride w:val="1"/>
    </w:lvlOverride>
  </w:num>
  <w:num w:numId="175">
    <w:abstractNumId w:val="102"/>
    <w:lvlOverride w:ilvl="0">
      <w:startOverride w:val="1"/>
    </w:lvlOverride>
  </w:num>
  <w:num w:numId="176">
    <w:abstractNumId w:val="125"/>
    <w:lvlOverride w:ilvl="0">
      <w:startOverride w:val="2"/>
    </w:lvlOverride>
  </w:num>
  <w:num w:numId="177">
    <w:abstractNumId w:val="102"/>
    <w:lvlOverride w:ilvl="0">
      <w:startOverride w:val="1"/>
    </w:lvlOverride>
  </w:num>
  <w:num w:numId="178">
    <w:abstractNumId w:val="102"/>
    <w:lvlOverride w:ilvl="0">
      <w:startOverride w:val="1"/>
    </w:lvlOverride>
  </w:num>
  <w:num w:numId="179">
    <w:abstractNumId w:val="102"/>
    <w:lvlOverride w:ilvl="0">
      <w:startOverride w:val="1"/>
    </w:lvlOverride>
  </w:num>
  <w:num w:numId="180">
    <w:abstractNumId w:val="125"/>
    <w:lvlOverride w:ilvl="0">
      <w:startOverride w:val="2"/>
    </w:lvlOverride>
  </w:num>
  <w:num w:numId="181">
    <w:abstractNumId w:val="102"/>
    <w:lvlOverride w:ilvl="0">
      <w:startOverride w:val="1"/>
    </w:lvlOverride>
  </w:num>
  <w:num w:numId="182">
    <w:abstractNumId w:val="102"/>
    <w:lvlOverride w:ilvl="0">
      <w:startOverride w:val="1"/>
    </w:lvlOverride>
  </w:num>
  <w:num w:numId="183">
    <w:abstractNumId w:val="125"/>
    <w:lvlOverride w:ilvl="0">
      <w:startOverride w:val="2"/>
    </w:lvlOverride>
  </w:num>
  <w:num w:numId="184">
    <w:abstractNumId w:val="75"/>
    <w:lvlOverride w:ilvl="0">
      <w:startOverride w:val="1"/>
    </w:lvlOverride>
  </w:num>
  <w:num w:numId="185">
    <w:abstractNumId w:val="102"/>
    <w:lvlOverride w:ilvl="0">
      <w:startOverride w:val="1"/>
    </w:lvlOverride>
  </w:num>
  <w:num w:numId="186">
    <w:abstractNumId w:val="102"/>
    <w:lvlOverride w:ilvl="0">
      <w:startOverride w:val="1"/>
    </w:lvlOverride>
  </w:num>
  <w:num w:numId="187">
    <w:abstractNumId w:val="102"/>
    <w:lvlOverride w:ilvl="0">
      <w:startOverride w:val="1"/>
    </w:lvlOverride>
  </w:num>
  <w:num w:numId="188">
    <w:abstractNumId w:val="102"/>
    <w:lvlOverride w:ilvl="0">
      <w:startOverride w:val="1"/>
    </w:lvlOverride>
  </w:num>
  <w:num w:numId="189">
    <w:abstractNumId w:val="102"/>
    <w:lvlOverride w:ilvl="0">
      <w:startOverride w:val="1"/>
    </w:lvlOverride>
  </w:num>
  <w:num w:numId="190">
    <w:abstractNumId w:val="102"/>
    <w:lvlOverride w:ilvl="0">
      <w:startOverride w:val="1"/>
    </w:lvlOverride>
  </w:num>
  <w:num w:numId="191">
    <w:abstractNumId w:val="102"/>
    <w:lvlOverride w:ilvl="0">
      <w:startOverride w:val="1"/>
    </w:lvlOverride>
  </w:num>
  <w:num w:numId="192">
    <w:abstractNumId w:val="102"/>
    <w:lvlOverride w:ilvl="0">
      <w:startOverride w:val="1"/>
    </w:lvlOverride>
  </w:num>
  <w:num w:numId="193">
    <w:abstractNumId w:val="102"/>
    <w:lvlOverride w:ilvl="0">
      <w:startOverride w:val="1"/>
    </w:lvlOverride>
  </w:num>
  <w:num w:numId="194">
    <w:abstractNumId w:val="125"/>
    <w:lvlOverride w:ilvl="0">
      <w:startOverride w:val="2"/>
    </w:lvlOverride>
  </w:num>
  <w:num w:numId="195">
    <w:abstractNumId w:val="102"/>
    <w:lvlOverride w:ilvl="0">
      <w:startOverride w:val="1"/>
    </w:lvlOverride>
  </w:num>
  <w:num w:numId="196">
    <w:abstractNumId w:val="125"/>
    <w:lvlOverride w:ilvl="0">
      <w:startOverride w:val="2"/>
    </w:lvlOverride>
  </w:num>
  <w:num w:numId="197">
    <w:abstractNumId w:val="75"/>
    <w:lvlOverride w:ilvl="0">
      <w:startOverride w:val="1"/>
    </w:lvlOverride>
  </w:num>
  <w:num w:numId="198">
    <w:abstractNumId w:val="102"/>
    <w:lvlOverride w:ilvl="0">
      <w:startOverride w:val="1"/>
    </w:lvlOverride>
  </w:num>
  <w:num w:numId="199">
    <w:abstractNumId w:val="102"/>
    <w:lvlOverride w:ilvl="0">
      <w:startOverride w:val="1"/>
    </w:lvlOverride>
  </w:num>
  <w:num w:numId="200">
    <w:abstractNumId w:val="102"/>
    <w:lvlOverride w:ilvl="0">
      <w:startOverride w:val="1"/>
    </w:lvlOverride>
  </w:num>
  <w:num w:numId="201">
    <w:abstractNumId w:val="102"/>
    <w:lvlOverride w:ilvl="0">
      <w:startOverride w:val="1"/>
    </w:lvlOverride>
  </w:num>
  <w:num w:numId="202">
    <w:abstractNumId w:val="102"/>
    <w:lvlOverride w:ilvl="0">
      <w:startOverride w:val="1"/>
    </w:lvlOverride>
  </w:num>
  <w:num w:numId="203">
    <w:abstractNumId w:val="102"/>
    <w:lvlOverride w:ilvl="0">
      <w:startOverride w:val="1"/>
    </w:lvlOverride>
  </w:num>
  <w:num w:numId="204">
    <w:abstractNumId w:val="75"/>
    <w:lvlOverride w:ilvl="0">
      <w:startOverride w:val="1"/>
    </w:lvlOverride>
  </w:num>
  <w:num w:numId="205">
    <w:abstractNumId w:val="102"/>
    <w:lvlOverride w:ilvl="0">
      <w:startOverride w:val="1"/>
    </w:lvlOverride>
  </w:num>
  <w:num w:numId="206">
    <w:abstractNumId w:val="125"/>
    <w:lvlOverride w:ilvl="0">
      <w:startOverride w:val="2"/>
    </w:lvlOverride>
  </w:num>
  <w:num w:numId="207">
    <w:abstractNumId w:val="125"/>
    <w:lvlOverride w:ilvl="0">
      <w:startOverride w:val="2"/>
    </w:lvlOverride>
  </w:num>
  <w:num w:numId="208">
    <w:abstractNumId w:val="125"/>
    <w:lvlOverride w:ilvl="0">
      <w:startOverride w:val="2"/>
    </w:lvlOverride>
  </w:num>
  <w:num w:numId="209">
    <w:abstractNumId w:val="102"/>
    <w:lvlOverride w:ilvl="0">
      <w:startOverride w:val="1"/>
    </w:lvlOverride>
  </w:num>
  <w:num w:numId="210">
    <w:abstractNumId w:val="75"/>
    <w:lvlOverride w:ilvl="0">
      <w:startOverride w:val="1"/>
    </w:lvlOverride>
  </w:num>
  <w:num w:numId="211">
    <w:abstractNumId w:val="102"/>
    <w:lvlOverride w:ilvl="0">
      <w:startOverride w:val="1"/>
    </w:lvlOverride>
  </w:num>
  <w:num w:numId="212">
    <w:abstractNumId w:val="75"/>
    <w:lvlOverride w:ilvl="0">
      <w:startOverride w:val="1"/>
    </w:lvlOverride>
  </w:num>
  <w:num w:numId="213">
    <w:abstractNumId w:val="102"/>
    <w:lvlOverride w:ilvl="0">
      <w:startOverride w:val="1"/>
    </w:lvlOverride>
  </w:num>
  <w:num w:numId="214">
    <w:abstractNumId w:val="102"/>
    <w:lvlOverride w:ilvl="0">
      <w:startOverride w:val="1"/>
    </w:lvlOverride>
  </w:num>
  <w:num w:numId="215">
    <w:abstractNumId w:val="102"/>
    <w:lvlOverride w:ilvl="0">
      <w:startOverride w:val="1"/>
    </w:lvlOverride>
  </w:num>
  <w:num w:numId="216">
    <w:abstractNumId w:val="75"/>
    <w:lvlOverride w:ilvl="0">
      <w:startOverride w:val="1"/>
    </w:lvlOverride>
  </w:num>
  <w:num w:numId="217">
    <w:abstractNumId w:val="102"/>
    <w:lvlOverride w:ilvl="0">
      <w:startOverride w:val="1"/>
    </w:lvlOverride>
  </w:num>
  <w:num w:numId="218">
    <w:abstractNumId w:val="102"/>
    <w:lvlOverride w:ilvl="0">
      <w:startOverride w:val="1"/>
    </w:lvlOverride>
  </w:num>
  <w:num w:numId="219">
    <w:abstractNumId w:val="75"/>
    <w:lvlOverride w:ilvl="0">
      <w:startOverride w:val="1"/>
    </w:lvlOverride>
  </w:num>
  <w:num w:numId="220">
    <w:abstractNumId w:val="102"/>
    <w:lvlOverride w:ilvl="0">
      <w:startOverride w:val="1"/>
    </w:lvlOverride>
  </w:num>
  <w:num w:numId="221">
    <w:abstractNumId w:val="102"/>
    <w:lvlOverride w:ilvl="0">
      <w:startOverride w:val="1"/>
    </w:lvlOverride>
  </w:num>
  <w:num w:numId="222">
    <w:abstractNumId w:val="75"/>
    <w:lvlOverride w:ilvl="0">
      <w:startOverride w:val="1"/>
    </w:lvlOverride>
  </w:num>
  <w:num w:numId="223">
    <w:abstractNumId w:val="102"/>
    <w:lvlOverride w:ilvl="0">
      <w:startOverride w:val="1"/>
    </w:lvlOverride>
  </w:num>
  <w:num w:numId="224">
    <w:abstractNumId w:val="75"/>
    <w:lvlOverride w:ilvl="0">
      <w:startOverride w:val="1"/>
    </w:lvlOverride>
  </w:num>
  <w:num w:numId="225">
    <w:abstractNumId w:val="75"/>
    <w:lvlOverride w:ilvl="0">
      <w:startOverride w:val="1"/>
    </w:lvlOverride>
  </w:num>
  <w:num w:numId="226">
    <w:abstractNumId w:val="102"/>
    <w:lvlOverride w:ilvl="0">
      <w:startOverride w:val="1"/>
    </w:lvlOverride>
  </w:num>
  <w:num w:numId="227">
    <w:abstractNumId w:val="75"/>
    <w:lvlOverride w:ilvl="0">
      <w:startOverride w:val="1"/>
    </w:lvlOverride>
  </w:num>
  <w:num w:numId="228">
    <w:abstractNumId w:val="125"/>
    <w:lvlOverride w:ilvl="0">
      <w:startOverride w:val="2"/>
    </w:lvlOverride>
  </w:num>
  <w:num w:numId="229">
    <w:abstractNumId w:val="102"/>
    <w:lvlOverride w:ilvl="0">
      <w:startOverride w:val="1"/>
    </w:lvlOverride>
  </w:num>
  <w:num w:numId="230">
    <w:abstractNumId w:val="75"/>
    <w:lvlOverride w:ilvl="0">
      <w:startOverride w:val="1"/>
    </w:lvlOverride>
  </w:num>
  <w:num w:numId="231">
    <w:abstractNumId w:val="102"/>
    <w:lvlOverride w:ilvl="0">
      <w:startOverride w:val="1"/>
    </w:lvlOverride>
  </w:num>
  <w:num w:numId="232">
    <w:abstractNumId w:val="102"/>
    <w:lvlOverride w:ilvl="0">
      <w:startOverride w:val="1"/>
    </w:lvlOverride>
  </w:num>
  <w:num w:numId="233">
    <w:abstractNumId w:val="102"/>
    <w:lvlOverride w:ilvl="0">
      <w:startOverride w:val="1"/>
    </w:lvlOverride>
  </w:num>
  <w:num w:numId="234">
    <w:abstractNumId w:val="102"/>
    <w:lvlOverride w:ilvl="0">
      <w:startOverride w:val="1"/>
    </w:lvlOverride>
  </w:num>
  <w:num w:numId="235">
    <w:abstractNumId w:val="75"/>
    <w:lvlOverride w:ilvl="0">
      <w:startOverride w:val="1"/>
    </w:lvlOverride>
  </w:num>
  <w:num w:numId="236">
    <w:abstractNumId w:val="102"/>
    <w:lvlOverride w:ilvl="0">
      <w:startOverride w:val="1"/>
    </w:lvlOverride>
  </w:num>
  <w:num w:numId="237">
    <w:abstractNumId w:val="75"/>
    <w:lvlOverride w:ilvl="0">
      <w:startOverride w:val="1"/>
    </w:lvlOverride>
  </w:num>
  <w:num w:numId="238">
    <w:abstractNumId w:val="102"/>
    <w:lvlOverride w:ilvl="0">
      <w:startOverride w:val="1"/>
    </w:lvlOverride>
  </w:num>
  <w:num w:numId="239">
    <w:abstractNumId w:val="102"/>
    <w:lvlOverride w:ilvl="0">
      <w:startOverride w:val="1"/>
    </w:lvlOverride>
  </w:num>
  <w:num w:numId="240">
    <w:abstractNumId w:val="75"/>
  </w:num>
  <w:num w:numId="241">
    <w:abstractNumId w:val="125"/>
    <w:lvlOverride w:ilvl="0">
      <w:startOverride w:val="2"/>
    </w:lvlOverride>
  </w:num>
  <w:num w:numId="242">
    <w:abstractNumId w:val="102"/>
    <w:lvlOverride w:ilvl="0">
      <w:startOverride w:val="1"/>
    </w:lvlOverride>
  </w:num>
  <w:num w:numId="243">
    <w:abstractNumId w:val="125"/>
    <w:lvlOverride w:ilvl="0">
      <w:startOverride w:val="2"/>
    </w:lvlOverride>
  </w:num>
  <w:num w:numId="244">
    <w:abstractNumId w:val="102"/>
    <w:lvlOverride w:ilvl="0">
      <w:startOverride w:val="1"/>
    </w:lvlOverride>
  </w:num>
  <w:num w:numId="245">
    <w:abstractNumId w:val="102"/>
    <w:lvlOverride w:ilvl="0">
      <w:startOverride w:val="1"/>
    </w:lvlOverride>
  </w:num>
  <w:num w:numId="246">
    <w:abstractNumId w:val="125"/>
    <w:lvlOverride w:ilvl="0">
      <w:startOverride w:val="2"/>
    </w:lvlOverride>
  </w:num>
  <w:num w:numId="247">
    <w:abstractNumId w:val="125"/>
    <w:lvlOverride w:ilvl="0">
      <w:lvl w:ilvl="0" w:tplc="B7001206">
        <w:start w:val="2"/>
        <w:numFmt w:val="decimal"/>
        <w:pStyle w:val="ustep"/>
        <w:suff w:val="space"/>
        <w:lvlText w:val="%1."/>
        <w:lvlJc w:val="left"/>
        <w:pPr>
          <w:ind w:firstLine="567"/>
        </w:pPr>
        <w:rPr>
          <w:rFonts w:ascii="Times New Roman" w:hAnsi="Times New Roman" w:cs="Times New Roman" w:hint="default"/>
          <w:b/>
          <w:i w:val="0"/>
          <w:caps w:val="0"/>
          <w:strike w:val="0"/>
          <w:dstrike w:val="0"/>
          <w:vanish w:val="0"/>
          <w:sz w:val="24"/>
          <w:vertAlign w:val="baseline"/>
        </w:rPr>
      </w:lvl>
    </w:lvlOverride>
    <w:lvlOverride w:ilvl="1">
      <w:lvl w:ilvl="1" w:tplc="04150019" w:tentative="1">
        <w:start w:val="1"/>
        <w:numFmt w:val="lowerLetter"/>
        <w:lvlText w:val="%2."/>
        <w:lvlJc w:val="left"/>
        <w:pPr>
          <w:ind w:left="1440" w:hanging="360"/>
        </w:pPr>
        <w:rPr>
          <w:rFonts w:cs="Times New Roman"/>
        </w:rPr>
      </w:lvl>
    </w:lvlOverride>
    <w:lvlOverride w:ilvl="2">
      <w:lvl w:ilvl="2" w:tplc="0415001B" w:tentative="1">
        <w:start w:val="1"/>
        <w:numFmt w:val="lowerRoman"/>
        <w:lvlText w:val="%3."/>
        <w:lvlJc w:val="right"/>
        <w:pPr>
          <w:ind w:left="2160" w:hanging="180"/>
        </w:pPr>
        <w:rPr>
          <w:rFonts w:cs="Times New Roman"/>
        </w:rPr>
      </w:lvl>
    </w:lvlOverride>
    <w:lvlOverride w:ilvl="3">
      <w:lvl w:ilvl="3" w:tplc="0415000F" w:tentative="1">
        <w:start w:val="1"/>
        <w:numFmt w:val="decimal"/>
        <w:lvlText w:val="%4."/>
        <w:lvlJc w:val="left"/>
        <w:pPr>
          <w:ind w:left="2880" w:hanging="360"/>
        </w:pPr>
        <w:rPr>
          <w:rFonts w:cs="Times New Roman"/>
        </w:rPr>
      </w:lvl>
    </w:lvlOverride>
    <w:lvlOverride w:ilvl="4">
      <w:lvl w:ilvl="4" w:tplc="04150019" w:tentative="1">
        <w:start w:val="1"/>
        <w:numFmt w:val="lowerLetter"/>
        <w:lvlText w:val="%5."/>
        <w:lvlJc w:val="left"/>
        <w:pPr>
          <w:ind w:left="3600" w:hanging="360"/>
        </w:pPr>
        <w:rPr>
          <w:rFonts w:cs="Times New Roman"/>
        </w:rPr>
      </w:lvl>
    </w:lvlOverride>
    <w:lvlOverride w:ilvl="5">
      <w:lvl w:ilvl="5" w:tplc="0415001B" w:tentative="1">
        <w:start w:val="1"/>
        <w:numFmt w:val="lowerRoman"/>
        <w:lvlText w:val="%6."/>
        <w:lvlJc w:val="right"/>
        <w:pPr>
          <w:ind w:left="4320" w:hanging="180"/>
        </w:pPr>
        <w:rPr>
          <w:rFonts w:cs="Times New Roman"/>
        </w:rPr>
      </w:lvl>
    </w:lvlOverride>
    <w:lvlOverride w:ilvl="6">
      <w:lvl w:ilvl="6" w:tplc="0415000F" w:tentative="1">
        <w:start w:val="1"/>
        <w:numFmt w:val="decimal"/>
        <w:lvlText w:val="%7."/>
        <w:lvlJc w:val="left"/>
        <w:pPr>
          <w:ind w:left="5040" w:hanging="360"/>
        </w:pPr>
        <w:rPr>
          <w:rFonts w:cs="Times New Roman"/>
        </w:rPr>
      </w:lvl>
    </w:lvlOverride>
    <w:lvlOverride w:ilvl="7">
      <w:lvl w:ilvl="7" w:tplc="04150019" w:tentative="1">
        <w:start w:val="1"/>
        <w:numFmt w:val="lowerLetter"/>
        <w:lvlText w:val="%8."/>
        <w:lvlJc w:val="left"/>
        <w:pPr>
          <w:ind w:left="5760" w:hanging="360"/>
        </w:pPr>
        <w:rPr>
          <w:rFonts w:cs="Times New Roman"/>
        </w:rPr>
      </w:lvl>
    </w:lvlOverride>
    <w:lvlOverride w:ilvl="8">
      <w:lvl w:ilvl="8" w:tplc="0415001B" w:tentative="1">
        <w:start w:val="1"/>
        <w:numFmt w:val="lowerRoman"/>
        <w:lvlText w:val="%9."/>
        <w:lvlJc w:val="right"/>
        <w:pPr>
          <w:ind w:left="6480" w:hanging="180"/>
        </w:pPr>
        <w:rPr>
          <w:rFonts w:cs="Times New Roman"/>
        </w:rPr>
      </w:lvl>
    </w:lvlOverride>
  </w:num>
  <w:num w:numId="248">
    <w:abstractNumId w:val="125"/>
    <w:lvlOverride w:ilvl="0">
      <w:startOverride w:val="2"/>
      <w:lvl w:ilvl="0" w:tplc="B7001206">
        <w:start w:val="2"/>
        <w:numFmt w:val="decimal"/>
        <w:pStyle w:val="ustep"/>
        <w:suff w:val="space"/>
        <w:lvlText w:val="%1."/>
        <w:lvlJc w:val="left"/>
        <w:pPr>
          <w:ind w:firstLine="567"/>
        </w:pPr>
        <w:rPr>
          <w:rFonts w:ascii="Times New Roman" w:hAnsi="Times New Roman" w:cs="Times New Roman" w:hint="default"/>
          <w:b/>
          <w:i w:val="0"/>
          <w:caps w:val="0"/>
          <w:strike w:val="0"/>
          <w:dstrike w:val="0"/>
          <w:vanish w:val="0"/>
          <w:sz w:val="24"/>
          <w:vertAlign w:val="baseline"/>
        </w:rPr>
      </w:lvl>
    </w:lvlOverride>
  </w:num>
  <w:num w:numId="249">
    <w:abstractNumId w:val="102"/>
    <w:lvlOverride w:ilvl="0">
      <w:startOverride w:val="1"/>
    </w:lvlOverride>
  </w:num>
  <w:num w:numId="250">
    <w:abstractNumId w:val="66"/>
    <w:lvlOverride w:ilvl="0">
      <w:startOverride w:val="1"/>
    </w:lvlOverride>
  </w:num>
  <w:num w:numId="251">
    <w:abstractNumId w:val="66"/>
    <w:lvlOverride w:ilvl="0">
      <w:startOverride w:val="1"/>
    </w:lvlOverride>
  </w:num>
  <w:num w:numId="252">
    <w:abstractNumId w:val="66"/>
    <w:lvlOverride w:ilvl="0">
      <w:startOverride w:val="1"/>
    </w:lvlOverride>
  </w:num>
  <w:num w:numId="253">
    <w:abstractNumId w:val="66"/>
    <w:lvlOverride w:ilvl="0">
      <w:startOverride w:val="1"/>
    </w:lvlOverride>
  </w:num>
  <w:num w:numId="254">
    <w:abstractNumId w:val="66"/>
    <w:lvlOverride w:ilvl="0">
      <w:startOverride w:val="1"/>
    </w:lvlOverride>
  </w:num>
  <w:num w:numId="255">
    <w:abstractNumId w:val="66"/>
    <w:lvlOverride w:ilvl="0">
      <w:startOverride w:val="1"/>
    </w:lvlOverride>
  </w:num>
  <w:num w:numId="256">
    <w:abstractNumId w:val="66"/>
    <w:lvlOverride w:ilvl="0">
      <w:startOverride w:val="1"/>
    </w:lvlOverride>
  </w:num>
  <w:num w:numId="257">
    <w:abstractNumId w:val="66"/>
    <w:lvlOverride w:ilvl="0">
      <w:startOverride w:val="1"/>
    </w:lvlOverride>
  </w:num>
  <w:num w:numId="258">
    <w:abstractNumId w:val="66"/>
    <w:lvlOverride w:ilvl="0">
      <w:startOverride w:val="1"/>
    </w:lvlOverride>
  </w:num>
  <w:num w:numId="259">
    <w:abstractNumId w:val="66"/>
    <w:lvlOverride w:ilvl="0">
      <w:startOverride w:val="1"/>
    </w:lvlOverride>
  </w:num>
  <w:num w:numId="260">
    <w:abstractNumId w:val="66"/>
    <w:lvlOverride w:ilvl="0">
      <w:startOverride w:val="1"/>
    </w:lvlOverride>
  </w:num>
  <w:num w:numId="261">
    <w:abstractNumId w:val="66"/>
    <w:lvlOverride w:ilvl="0">
      <w:startOverride w:val="1"/>
    </w:lvlOverride>
  </w:num>
  <w:num w:numId="262">
    <w:abstractNumId w:val="66"/>
    <w:lvlOverride w:ilvl="0">
      <w:startOverride w:val="1"/>
    </w:lvlOverride>
  </w:num>
  <w:num w:numId="263">
    <w:abstractNumId w:val="66"/>
    <w:lvlOverride w:ilvl="0">
      <w:startOverride w:val="1"/>
    </w:lvlOverride>
  </w:num>
  <w:num w:numId="264">
    <w:abstractNumId w:val="66"/>
    <w:lvlOverride w:ilvl="0">
      <w:startOverride w:val="1"/>
    </w:lvlOverride>
  </w:num>
  <w:num w:numId="265">
    <w:abstractNumId w:val="66"/>
    <w:lvlOverride w:ilvl="0">
      <w:startOverride w:val="1"/>
    </w:lvlOverride>
  </w:num>
  <w:num w:numId="266">
    <w:abstractNumId w:val="66"/>
    <w:lvlOverride w:ilvl="0">
      <w:startOverride w:val="1"/>
    </w:lvlOverride>
  </w:num>
  <w:num w:numId="267">
    <w:abstractNumId w:val="66"/>
    <w:lvlOverride w:ilvl="0">
      <w:startOverride w:val="1"/>
    </w:lvlOverride>
  </w:num>
  <w:num w:numId="268">
    <w:abstractNumId w:val="66"/>
    <w:lvlOverride w:ilvl="0">
      <w:startOverride w:val="1"/>
    </w:lvlOverride>
  </w:num>
  <w:num w:numId="269">
    <w:abstractNumId w:val="75"/>
    <w:lvlOverride w:ilvl="0">
      <w:startOverride w:val="1"/>
    </w:lvlOverride>
  </w:num>
  <w:num w:numId="270">
    <w:abstractNumId w:val="66"/>
    <w:lvlOverride w:ilvl="0">
      <w:startOverride w:val="1"/>
    </w:lvlOverride>
  </w:num>
  <w:num w:numId="271">
    <w:abstractNumId w:val="66"/>
    <w:lvlOverride w:ilvl="0">
      <w:startOverride w:val="1"/>
    </w:lvlOverride>
  </w:num>
  <w:num w:numId="272">
    <w:abstractNumId w:val="66"/>
    <w:lvlOverride w:ilvl="0">
      <w:startOverride w:val="1"/>
    </w:lvlOverride>
  </w:num>
  <w:num w:numId="273">
    <w:abstractNumId w:val="66"/>
    <w:lvlOverride w:ilvl="0">
      <w:startOverride w:val="1"/>
    </w:lvlOverride>
  </w:num>
  <w:num w:numId="274">
    <w:abstractNumId w:val="66"/>
    <w:lvlOverride w:ilvl="0">
      <w:startOverride w:val="1"/>
    </w:lvlOverride>
  </w:num>
  <w:num w:numId="275">
    <w:abstractNumId w:val="66"/>
    <w:lvlOverride w:ilvl="0">
      <w:startOverride w:val="1"/>
    </w:lvlOverride>
  </w:num>
  <w:num w:numId="276">
    <w:abstractNumId w:val="66"/>
    <w:lvlOverride w:ilvl="0">
      <w:startOverride w:val="1"/>
    </w:lvlOverride>
  </w:num>
  <w:num w:numId="277">
    <w:abstractNumId w:val="66"/>
    <w:lvlOverride w:ilvl="0">
      <w:startOverride w:val="1"/>
    </w:lvlOverride>
  </w:num>
  <w:num w:numId="278">
    <w:abstractNumId w:val="66"/>
    <w:lvlOverride w:ilvl="0">
      <w:startOverride w:val="1"/>
    </w:lvlOverride>
  </w:num>
  <w:num w:numId="279">
    <w:abstractNumId w:val="66"/>
    <w:lvlOverride w:ilvl="0">
      <w:startOverride w:val="1"/>
    </w:lvlOverride>
  </w:num>
  <w:num w:numId="280">
    <w:abstractNumId w:val="66"/>
    <w:lvlOverride w:ilvl="0">
      <w:startOverride w:val="1"/>
    </w:lvlOverride>
  </w:num>
  <w:num w:numId="281">
    <w:abstractNumId w:val="66"/>
    <w:lvlOverride w:ilvl="0">
      <w:startOverride w:val="1"/>
    </w:lvlOverride>
  </w:num>
  <w:num w:numId="282">
    <w:abstractNumId w:val="66"/>
    <w:lvlOverride w:ilvl="0">
      <w:startOverride w:val="1"/>
    </w:lvlOverride>
  </w:num>
  <w:num w:numId="283">
    <w:abstractNumId w:val="66"/>
    <w:lvlOverride w:ilvl="0">
      <w:startOverride w:val="1"/>
    </w:lvlOverride>
  </w:num>
  <w:num w:numId="284">
    <w:abstractNumId w:val="66"/>
    <w:lvlOverride w:ilvl="0">
      <w:startOverride w:val="1"/>
    </w:lvlOverride>
  </w:num>
  <w:num w:numId="285">
    <w:abstractNumId w:val="66"/>
    <w:lvlOverride w:ilvl="0">
      <w:startOverride w:val="1"/>
    </w:lvlOverride>
  </w:num>
  <w:num w:numId="286">
    <w:abstractNumId w:val="66"/>
    <w:lvlOverride w:ilvl="0">
      <w:startOverride w:val="1"/>
    </w:lvlOverride>
  </w:num>
  <w:num w:numId="287">
    <w:abstractNumId w:val="66"/>
    <w:lvlOverride w:ilvl="0">
      <w:startOverride w:val="1"/>
    </w:lvlOverride>
  </w:num>
  <w:num w:numId="288">
    <w:abstractNumId w:val="66"/>
    <w:lvlOverride w:ilvl="0">
      <w:startOverride w:val="1"/>
    </w:lvlOverride>
  </w:num>
  <w:num w:numId="289">
    <w:abstractNumId w:val="66"/>
    <w:lvlOverride w:ilvl="0">
      <w:startOverride w:val="1"/>
    </w:lvlOverride>
  </w:num>
  <w:num w:numId="290">
    <w:abstractNumId w:val="66"/>
    <w:lvlOverride w:ilvl="0">
      <w:startOverride w:val="1"/>
    </w:lvlOverride>
  </w:num>
  <w:num w:numId="291">
    <w:abstractNumId w:val="66"/>
    <w:lvlOverride w:ilvl="0">
      <w:startOverride w:val="1"/>
    </w:lvlOverride>
  </w:num>
  <w:num w:numId="292">
    <w:abstractNumId w:val="66"/>
    <w:lvlOverride w:ilvl="0">
      <w:startOverride w:val="1"/>
    </w:lvlOverride>
  </w:num>
  <w:num w:numId="293">
    <w:abstractNumId w:val="66"/>
    <w:lvlOverride w:ilvl="0">
      <w:startOverride w:val="1"/>
    </w:lvlOverride>
  </w:num>
  <w:num w:numId="294">
    <w:abstractNumId w:val="66"/>
    <w:lvlOverride w:ilvl="0">
      <w:startOverride w:val="1"/>
    </w:lvlOverride>
  </w:num>
  <w:num w:numId="295">
    <w:abstractNumId w:val="66"/>
    <w:lvlOverride w:ilvl="0">
      <w:startOverride w:val="1"/>
    </w:lvlOverride>
  </w:num>
  <w:num w:numId="296">
    <w:abstractNumId w:val="66"/>
    <w:lvlOverride w:ilvl="0">
      <w:startOverride w:val="1"/>
    </w:lvlOverride>
  </w:num>
  <w:num w:numId="297">
    <w:abstractNumId w:val="66"/>
    <w:lvlOverride w:ilvl="0">
      <w:startOverride w:val="1"/>
    </w:lvlOverride>
  </w:num>
  <w:num w:numId="298">
    <w:abstractNumId w:val="66"/>
    <w:lvlOverride w:ilvl="0">
      <w:startOverride w:val="1"/>
    </w:lvlOverride>
  </w:num>
  <w:num w:numId="299">
    <w:abstractNumId w:val="125"/>
    <w:lvlOverride w:ilvl="0">
      <w:startOverride w:val="2"/>
    </w:lvlOverride>
  </w:num>
  <w:num w:numId="300">
    <w:abstractNumId w:val="66"/>
    <w:lvlOverride w:ilvl="0">
      <w:startOverride w:val="1"/>
    </w:lvlOverride>
  </w:num>
  <w:num w:numId="301">
    <w:abstractNumId w:val="66"/>
    <w:lvlOverride w:ilvl="0">
      <w:startOverride w:val="1"/>
    </w:lvlOverride>
  </w:num>
  <w:num w:numId="302">
    <w:abstractNumId w:val="66"/>
    <w:lvlOverride w:ilvl="0">
      <w:startOverride w:val="1"/>
    </w:lvlOverride>
  </w:num>
  <w:num w:numId="303">
    <w:abstractNumId w:val="66"/>
    <w:lvlOverride w:ilvl="0">
      <w:startOverride w:val="1"/>
    </w:lvlOverride>
  </w:num>
  <w:num w:numId="304">
    <w:abstractNumId w:val="66"/>
    <w:lvlOverride w:ilvl="0">
      <w:startOverride w:val="1"/>
    </w:lvlOverride>
  </w:num>
  <w:num w:numId="305">
    <w:abstractNumId w:val="66"/>
    <w:lvlOverride w:ilvl="0">
      <w:startOverride w:val="1"/>
    </w:lvlOverride>
  </w:num>
  <w:num w:numId="306">
    <w:abstractNumId w:val="66"/>
    <w:lvlOverride w:ilvl="0">
      <w:startOverride w:val="1"/>
    </w:lvlOverride>
  </w:num>
  <w:num w:numId="307">
    <w:abstractNumId w:val="66"/>
    <w:lvlOverride w:ilvl="0">
      <w:startOverride w:val="1"/>
    </w:lvlOverride>
  </w:num>
  <w:num w:numId="308">
    <w:abstractNumId w:val="66"/>
    <w:lvlOverride w:ilvl="0">
      <w:startOverride w:val="1"/>
    </w:lvlOverride>
  </w:num>
  <w:num w:numId="309">
    <w:abstractNumId w:val="66"/>
    <w:lvlOverride w:ilvl="0">
      <w:startOverride w:val="1"/>
    </w:lvlOverride>
  </w:num>
  <w:num w:numId="310">
    <w:abstractNumId w:val="66"/>
    <w:lvlOverride w:ilvl="0">
      <w:startOverride w:val="1"/>
    </w:lvlOverride>
  </w:num>
  <w:num w:numId="311">
    <w:abstractNumId w:val="66"/>
    <w:lvlOverride w:ilvl="0">
      <w:startOverride w:val="1"/>
    </w:lvlOverride>
  </w:num>
  <w:num w:numId="312">
    <w:abstractNumId w:val="59"/>
  </w:num>
  <w:num w:numId="313">
    <w:abstractNumId w:val="113"/>
  </w:num>
  <w:num w:numId="314">
    <w:abstractNumId w:val="68"/>
  </w:num>
  <w:num w:numId="315">
    <w:abstractNumId w:val="61"/>
  </w:num>
  <w:num w:numId="316">
    <w:abstractNumId w:val="77"/>
  </w:num>
  <w:num w:numId="317">
    <w:abstractNumId w:val="82"/>
  </w:num>
  <w:num w:numId="318">
    <w:abstractNumId w:val="122"/>
  </w:num>
  <w:num w:numId="319">
    <w:abstractNumId w:val="88"/>
  </w:num>
  <w:num w:numId="320">
    <w:abstractNumId w:val="75"/>
    <w:lvlOverride w:ilvl="0">
      <w:startOverride w:val="1"/>
    </w:lvlOverride>
  </w:num>
  <w:num w:numId="321">
    <w:abstractNumId w:val="61"/>
    <w:lvlOverride w:ilvl="0">
      <w:startOverride w:val="1"/>
    </w:lvlOverride>
  </w:num>
  <w:num w:numId="322">
    <w:abstractNumId w:val="61"/>
    <w:lvlOverride w:ilvl="0">
      <w:startOverride w:val="1"/>
    </w:lvlOverride>
  </w:num>
  <w:num w:numId="323">
    <w:abstractNumId w:val="61"/>
    <w:lvlOverride w:ilvl="0">
      <w:startOverride w:val="1"/>
    </w:lvlOverride>
  </w:num>
  <w:num w:numId="324">
    <w:abstractNumId w:val="61"/>
    <w:lvlOverride w:ilvl="0">
      <w:startOverride w:val="1"/>
    </w:lvlOverride>
  </w:num>
  <w:num w:numId="325">
    <w:abstractNumId w:val="75"/>
    <w:lvlOverride w:ilvl="0">
      <w:startOverride w:val="1"/>
    </w:lvlOverride>
  </w:num>
  <w:num w:numId="326">
    <w:abstractNumId w:val="75"/>
    <w:lvlOverride w:ilvl="0">
      <w:startOverride w:val="1"/>
    </w:lvlOverride>
  </w:num>
  <w:num w:numId="327">
    <w:abstractNumId w:val="61"/>
    <w:lvlOverride w:ilvl="0">
      <w:startOverride w:val="1"/>
    </w:lvlOverride>
  </w:num>
  <w:num w:numId="328">
    <w:abstractNumId w:val="75"/>
    <w:lvlOverride w:ilvl="0">
      <w:startOverride w:val="1"/>
    </w:lvlOverride>
  </w:num>
  <w:num w:numId="329">
    <w:abstractNumId w:val="53"/>
  </w:num>
  <w:num w:numId="330">
    <w:abstractNumId w:val="118"/>
  </w:num>
  <w:num w:numId="331">
    <w:abstractNumId w:val="86"/>
  </w:num>
  <w:num w:numId="332">
    <w:abstractNumId w:val="78"/>
  </w:num>
  <w:num w:numId="333">
    <w:abstractNumId w:val="90"/>
  </w:num>
  <w:num w:numId="334">
    <w:abstractNumId w:val="105"/>
  </w:num>
  <w:num w:numId="335">
    <w:abstractNumId w:val="80"/>
  </w:num>
  <w:num w:numId="336">
    <w:abstractNumId w:val="106"/>
  </w:num>
  <w:num w:numId="337">
    <w:abstractNumId w:val="52"/>
  </w:num>
  <w:num w:numId="338">
    <w:abstractNumId w:val="58"/>
  </w:num>
  <w:num w:numId="339">
    <w:abstractNumId w:val="120"/>
  </w:num>
  <w:num w:numId="340">
    <w:abstractNumId w:val="125"/>
    <w:lvlOverride w:ilvl="0">
      <w:startOverride w:val="2"/>
    </w:lvlOverride>
  </w:num>
  <w:num w:numId="341">
    <w:abstractNumId w:val="70"/>
  </w:num>
  <w:num w:numId="342">
    <w:abstractNumId w:val="129"/>
  </w:num>
  <w:num w:numId="343">
    <w:abstractNumId w:val="61"/>
    <w:lvlOverride w:ilvl="0">
      <w:startOverride w:val="1"/>
    </w:lvlOverride>
  </w:num>
  <w:num w:numId="344">
    <w:abstractNumId w:val="61"/>
    <w:lvlOverride w:ilvl="0">
      <w:startOverride w:val="1"/>
    </w:lvlOverride>
  </w:num>
  <w:num w:numId="345">
    <w:abstractNumId w:val="127"/>
  </w:num>
  <w:num w:numId="346">
    <w:abstractNumId w:val="61"/>
  </w:num>
  <w:numIdMacAtCleanup w:val="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567"/>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37"/>
    <w:rsid w:val="00000B6E"/>
    <w:rsid w:val="00001110"/>
    <w:rsid w:val="0000459B"/>
    <w:rsid w:val="00004C70"/>
    <w:rsid w:val="00005EAD"/>
    <w:rsid w:val="000107CC"/>
    <w:rsid w:val="00010CA8"/>
    <w:rsid w:val="00011CB5"/>
    <w:rsid w:val="00012404"/>
    <w:rsid w:val="000146BE"/>
    <w:rsid w:val="00014E3D"/>
    <w:rsid w:val="000158A6"/>
    <w:rsid w:val="00017F84"/>
    <w:rsid w:val="00021673"/>
    <w:rsid w:val="00023091"/>
    <w:rsid w:val="000249D3"/>
    <w:rsid w:val="000254B8"/>
    <w:rsid w:val="00025DBA"/>
    <w:rsid w:val="00026D4B"/>
    <w:rsid w:val="00027496"/>
    <w:rsid w:val="00027661"/>
    <w:rsid w:val="00027BEB"/>
    <w:rsid w:val="00030158"/>
    <w:rsid w:val="000341B2"/>
    <w:rsid w:val="0003447C"/>
    <w:rsid w:val="000356EF"/>
    <w:rsid w:val="00042C9A"/>
    <w:rsid w:val="00042F93"/>
    <w:rsid w:val="000441AB"/>
    <w:rsid w:val="00047BD8"/>
    <w:rsid w:val="00052548"/>
    <w:rsid w:val="000535CA"/>
    <w:rsid w:val="000539CD"/>
    <w:rsid w:val="00053D29"/>
    <w:rsid w:val="00054AFC"/>
    <w:rsid w:val="00056FF4"/>
    <w:rsid w:val="000573A7"/>
    <w:rsid w:val="00057AC8"/>
    <w:rsid w:val="00057BF2"/>
    <w:rsid w:val="00057DC2"/>
    <w:rsid w:val="0006220C"/>
    <w:rsid w:val="00062744"/>
    <w:rsid w:val="000634B2"/>
    <w:rsid w:val="00063ED5"/>
    <w:rsid w:val="000707B1"/>
    <w:rsid w:val="00071941"/>
    <w:rsid w:val="00074708"/>
    <w:rsid w:val="00075F40"/>
    <w:rsid w:val="000762A2"/>
    <w:rsid w:val="00076C2A"/>
    <w:rsid w:val="00076CB2"/>
    <w:rsid w:val="000804D8"/>
    <w:rsid w:val="00081701"/>
    <w:rsid w:val="00081AFD"/>
    <w:rsid w:val="000824CC"/>
    <w:rsid w:val="00083006"/>
    <w:rsid w:val="00083142"/>
    <w:rsid w:val="000833DB"/>
    <w:rsid w:val="00083D59"/>
    <w:rsid w:val="00084A0C"/>
    <w:rsid w:val="00084F9F"/>
    <w:rsid w:val="000855A8"/>
    <w:rsid w:val="00085B1A"/>
    <w:rsid w:val="000867B9"/>
    <w:rsid w:val="000873B7"/>
    <w:rsid w:val="0008760F"/>
    <w:rsid w:val="00087F89"/>
    <w:rsid w:val="00090337"/>
    <w:rsid w:val="00090A2F"/>
    <w:rsid w:val="000912CD"/>
    <w:rsid w:val="000913AC"/>
    <w:rsid w:val="0009254B"/>
    <w:rsid w:val="0009372F"/>
    <w:rsid w:val="00093DC0"/>
    <w:rsid w:val="00094305"/>
    <w:rsid w:val="00095B0E"/>
    <w:rsid w:val="0009750D"/>
    <w:rsid w:val="000A0069"/>
    <w:rsid w:val="000A2CEA"/>
    <w:rsid w:val="000A5256"/>
    <w:rsid w:val="000A5BB1"/>
    <w:rsid w:val="000A6200"/>
    <w:rsid w:val="000A66C7"/>
    <w:rsid w:val="000B21B4"/>
    <w:rsid w:val="000B4212"/>
    <w:rsid w:val="000B5BFF"/>
    <w:rsid w:val="000C0739"/>
    <w:rsid w:val="000C10CA"/>
    <w:rsid w:val="000C153B"/>
    <w:rsid w:val="000C166B"/>
    <w:rsid w:val="000C178A"/>
    <w:rsid w:val="000C44DD"/>
    <w:rsid w:val="000C45FC"/>
    <w:rsid w:val="000C53C4"/>
    <w:rsid w:val="000C6B65"/>
    <w:rsid w:val="000C6D0D"/>
    <w:rsid w:val="000C7B93"/>
    <w:rsid w:val="000C7F49"/>
    <w:rsid w:val="000C7F4B"/>
    <w:rsid w:val="000D0724"/>
    <w:rsid w:val="000D0BFF"/>
    <w:rsid w:val="000D1417"/>
    <w:rsid w:val="000D1965"/>
    <w:rsid w:val="000D4020"/>
    <w:rsid w:val="000D42D3"/>
    <w:rsid w:val="000D61BE"/>
    <w:rsid w:val="000D63DA"/>
    <w:rsid w:val="000D6D0D"/>
    <w:rsid w:val="000E1827"/>
    <w:rsid w:val="000E2092"/>
    <w:rsid w:val="000E262C"/>
    <w:rsid w:val="000E28CA"/>
    <w:rsid w:val="000E3522"/>
    <w:rsid w:val="000E3722"/>
    <w:rsid w:val="000E37AA"/>
    <w:rsid w:val="000E5BF7"/>
    <w:rsid w:val="000E645F"/>
    <w:rsid w:val="000E719B"/>
    <w:rsid w:val="000E78E4"/>
    <w:rsid w:val="000F08B4"/>
    <w:rsid w:val="000F23FD"/>
    <w:rsid w:val="000F4A4A"/>
    <w:rsid w:val="000F4B67"/>
    <w:rsid w:val="000F52DA"/>
    <w:rsid w:val="000F536B"/>
    <w:rsid w:val="000F64CD"/>
    <w:rsid w:val="000F7188"/>
    <w:rsid w:val="00100B09"/>
    <w:rsid w:val="00100CCF"/>
    <w:rsid w:val="00102A18"/>
    <w:rsid w:val="00102A43"/>
    <w:rsid w:val="001030E0"/>
    <w:rsid w:val="00107506"/>
    <w:rsid w:val="00113BD1"/>
    <w:rsid w:val="00114387"/>
    <w:rsid w:val="00114BF8"/>
    <w:rsid w:val="00114D51"/>
    <w:rsid w:val="00116574"/>
    <w:rsid w:val="001165B9"/>
    <w:rsid w:val="00117365"/>
    <w:rsid w:val="001208CD"/>
    <w:rsid w:val="00121753"/>
    <w:rsid w:val="00121B6D"/>
    <w:rsid w:val="001227A6"/>
    <w:rsid w:val="00123C32"/>
    <w:rsid w:val="00123D0D"/>
    <w:rsid w:val="00124570"/>
    <w:rsid w:val="001245BF"/>
    <w:rsid w:val="00124ED3"/>
    <w:rsid w:val="00125C7C"/>
    <w:rsid w:val="00132008"/>
    <w:rsid w:val="001320E3"/>
    <w:rsid w:val="0013264D"/>
    <w:rsid w:val="00134488"/>
    <w:rsid w:val="00134A44"/>
    <w:rsid w:val="00134E2A"/>
    <w:rsid w:val="00134EB1"/>
    <w:rsid w:val="00135321"/>
    <w:rsid w:val="00136A64"/>
    <w:rsid w:val="00136C6E"/>
    <w:rsid w:val="001372AD"/>
    <w:rsid w:val="00137507"/>
    <w:rsid w:val="00141CFE"/>
    <w:rsid w:val="00141D85"/>
    <w:rsid w:val="00141DD9"/>
    <w:rsid w:val="001421FC"/>
    <w:rsid w:val="0014322A"/>
    <w:rsid w:val="0014424F"/>
    <w:rsid w:val="0014488A"/>
    <w:rsid w:val="00147F42"/>
    <w:rsid w:val="0015067B"/>
    <w:rsid w:val="00154715"/>
    <w:rsid w:val="00154AC4"/>
    <w:rsid w:val="001551F7"/>
    <w:rsid w:val="00155A84"/>
    <w:rsid w:val="001560D8"/>
    <w:rsid w:val="001565B0"/>
    <w:rsid w:val="0016016B"/>
    <w:rsid w:val="00160AF1"/>
    <w:rsid w:val="00161304"/>
    <w:rsid w:val="00161A38"/>
    <w:rsid w:val="00162A4A"/>
    <w:rsid w:val="00163722"/>
    <w:rsid w:val="00163F8B"/>
    <w:rsid w:val="00166F9D"/>
    <w:rsid w:val="00167B08"/>
    <w:rsid w:val="001706E6"/>
    <w:rsid w:val="00170BA0"/>
    <w:rsid w:val="00171449"/>
    <w:rsid w:val="00171976"/>
    <w:rsid w:val="00171F15"/>
    <w:rsid w:val="0017433D"/>
    <w:rsid w:val="00174AC5"/>
    <w:rsid w:val="001756B0"/>
    <w:rsid w:val="001758DB"/>
    <w:rsid w:val="001763F6"/>
    <w:rsid w:val="00176E9F"/>
    <w:rsid w:val="00177F08"/>
    <w:rsid w:val="001807F8"/>
    <w:rsid w:val="0018105F"/>
    <w:rsid w:val="001815A0"/>
    <w:rsid w:val="001829E4"/>
    <w:rsid w:val="0018440E"/>
    <w:rsid w:val="00190ACD"/>
    <w:rsid w:val="00193AFB"/>
    <w:rsid w:val="00193D14"/>
    <w:rsid w:val="0019461F"/>
    <w:rsid w:val="00194CC5"/>
    <w:rsid w:val="00196371"/>
    <w:rsid w:val="001A07E8"/>
    <w:rsid w:val="001A2971"/>
    <w:rsid w:val="001A29C3"/>
    <w:rsid w:val="001A498C"/>
    <w:rsid w:val="001A5368"/>
    <w:rsid w:val="001A62F1"/>
    <w:rsid w:val="001A6527"/>
    <w:rsid w:val="001B1FB7"/>
    <w:rsid w:val="001B227E"/>
    <w:rsid w:val="001B55AA"/>
    <w:rsid w:val="001B5D3C"/>
    <w:rsid w:val="001B6975"/>
    <w:rsid w:val="001C0818"/>
    <w:rsid w:val="001C0EBC"/>
    <w:rsid w:val="001C10B0"/>
    <w:rsid w:val="001C21F5"/>
    <w:rsid w:val="001C294D"/>
    <w:rsid w:val="001C318C"/>
    <w:rsid w:val="001C59D9"/>
    <w:rsid w:val="001C5F23"/>
    <w:rsid w:val="001D067C"/>
    <w:rsid w:val="001D0E11"/>
    <w:rsid w:val="001D2972"/>
    <w:rsid w:val="001D2C9C"/>
    <w:rsid w:val="001D69D4"/>
    <w:rsid w:val="001D723C"/>
    <w:rsid w:val="001D781C"/>
    <w:rsid w:val="001D7D92"/>
    <w:rsid w:val="001E0CF7"/>
    <w:rsid w:val="001E300B"/>
    <w:rsid w:val="001E32D3"/>
    <w:rsid w:val="001E7785"/>
    <w:rsid w:val="001E77F9"/>
    <w:rsid w:val="001E7EBB"/>
    <w:rsid w:val="001F0250"/>
    <w:rsid w:val="001F0985"/>
    <w:rsid w:val="001F146E"/>
    <w:rsid w:val="001F21E7"/>
    <w:rsid w:val="001F4819"/>
    <w:rsid w:val="001F5671"/>
    <w:rsid w:val="001F5773"/>
    <w:rsid w:val="001F58CB"/>
    <w:rsid w:val="002009AB"/>
    <w:rsid w:val="00201155"/>
    <w:rsid w:val="0020380C"/>
    <w:rsid w:val="00204683"/>
    <w:rsid w:val="002105FE"/>
    <w:rsid w:val="002108D1"/>
    <w:rsid w:val="0021144E"/>
    <w:rsid w:val="00211ECD"/>
    <w:rsid w:val="00212B2A"/>
    <w:rsid w:val="00212D4B"/>
    <w:rsid w:val="00213AF6"/>
    <w:rsid w:val="002146F7"/>
    <w:rsid w:val="00214B1E"/>
    <w:rsid w:val="002151E4"/>
    <w:rsid w:val="002152FD"/>
    <w:rsid w:val="002157F2"/>
    <w:rsid w:val="00215A73"/>
    <w:rsid w:val="002164C5"/>
    <w:rsid w:val="002204CB"/>
    <w:rsid w:val="0022069F"/>
    <w:rsid w:val="0022147F"/>
    <w:rsid w:val="00221521"/>
    <w:rsid w:val="002216B9"/>
    <w:rsid w:val="0022324C"/>
    <w:rsid w:val="00223D94"/>
    <w:rsid w:val="00224F26"/>
    <w:rsid w:val="00225F13"/>
    <w:rsid w:val="002263FB"/>
    <w:rsid w:val="00230211"/>
    <w:rsid w:val="0023137D"/>
    <w:rsid w:val="00232F20"/>
    <w:rsid w:val="0023346C"/>
    <w:rsid w:val="00234C75"/>
    <w:rsid w:val="00235C83"/>
    <w:rsid w:val="0023646B"/>
    <w:rsid w:val="002374B8"/>
    <w:rsid w:val="00240A3D"/>
    <w:rsid w:val="002427E4"/>
    <w:rsid w:val="00243096"/>
    <w:rsid w:val="00246B4E"/>
    <w:rsid w:val="00246E5A"/>
    <w:rsid w:val="002508AD"/>
    <w:rsid w:val="002511B0"/>
    <w:rsid w:val="00251A5B"/>
    <w:rsid w:val="00251D53"/>
    <w:rsid w:val="0025222A"/>
    <w:rsid w:val="00252A31"/>
    <w:rsid w:val="00254BE8"/>
    <w:rsid w:val="00255EC0"/>
    <w:rsid w:val="0025769F"/>
    <w:rsid w:val="00260640"/>
    <w:rsid w:val="002612AE"/>
    <w:rsid w:val="0026194E"/>
    <w:rsid w:val="0026457C"/>
    <w:rsid w:val="00264F40"/>
    <w:rsid w:val="00265165"/>
    <w:rsid w:val="00267E8C"/>
    <w:rsid w:val="00270477"/>
    <w:rsid w:val="00272B9C"/>
    <w:rsid w:val="00275AF5"/>
    <w:rsid w:val="00280FE1"/>
    <w:rsid w:val="0028277D"/>
    <w:rsid w:val="00282817"/>
    <w:rsid w:val="00283264"/>
    <w:rsid w:val="002851E1"/>
    <w:rsid w:val="00287227"/>
    <w:rsid w:val="00287B3B"/>
    <w:rsid w:val="00291108"/>
    <w:rsid w:val="00291A68"/>
    <w:rsid w:val="00294784"/>
    <w:rsid w:val="00296146"/>
    <w:rsid w:val="0029639B"/>
    <w:rsid w:val="00296D01"/>
    <w:rsid w:val="00297E43"/>
    <w:rsid w:val="002A0654"/>
    <w:rsid w:val="002A0BAF"/>
    <w:rsid w:val="002A42B9"/>
    <w:rsid w:val="002A5DF4"/>
    <w:rsid w:val="002A6C20"/>
    <w:rsid w:val="002A7115"/>
    <w:rsid w:val="002B05D7"/>
    <w:rsid w:val="002B18C7"/>
    <w:rsid w:val="002B1CF3"/>
    <w:rsid w:val="002B2B27"/>
    <w:rsid w:val="002B6951"/>
    <w:rsid w:val="002B76CF"/>
    <w:rsid w:val="002B7972"/>
    <w:rsid w:val="002C4D8E"/>
    <w:rsid w:val="002C61D9"/>
    <w:rsid w:val="002D0621"/>
    <w:rsid w:val="002D1202"/>
    <w:rsid w:val="002D1268"/>
    <w:rsid w:val="002D19EB"/>
    <w:rsid w:val="002D4115"/>
    <w:rsid w:val="002D6147"/>
    <w:rsid w:val="002D635E"/>
    <w:rsid w:val="002E03E5"/>
    <w:rsid w:val="002E153D"/>
    <w:rsid w:val="002E23CD"/>
    <w:rsid w:val="002E2E5F"/>
    <w:rsid w:val="002E3C06"/>
    <w:rsid w:val="002E4CD6"/>
    <w:rsid w:val="002E5009"/>
    <w:rsid w:val="002E55A6"/>
    <w:rsid w:val="002E7EB2"/>
    <w:rsid w:val="002F0593"/>
    <w:rsid w:val="002F278A"/>
    <w:rsid w:val="002F4222"/>
    <w:rsid w:val="002F55B4"/>
    <w:rsid w:val="002F7602"/>
    <w:rsid w:val="00301737"/>
    <w:rsid w:val="0030189C"/>
    <w:rsid w:val="0030424B"/>
    <w:rsid w:val="00305E25"/>
    <w:rsid w:val="00305FB2"/>
    <w:rsid w:val="00306411"/>
    <w:rsid w:val="00307788"/>
    <w:rsid w:val="003112E2"/>
    <w:rsid w:val="0031144B"/>
    <w:rsid w:val="00311A0B"/>
    <w:rsid w:val="00314529"/>
    <w:rsid w:val="003146C5"/>
    <w:rsid w:val="003157E5"/>
    <w:rsid w:val="0031596C"/>
    <w:rsid w:val="003168E5"/>
    <w:rsid w:val="00321D02"/>
    <w:rsid w:val="00322F3A"/>
    <w:rsid w:val="0032308B"/>
    <w:rsid w:val="003258B7"/>
    <w:rsid w:val="00325962"/>
    <w:rsid w:val="003259FA"/>
    <w:rsid w:val="00325D52"/>
    <w:rsid w:val="00326D2A"/>
    <w:rsid w:val="0033194D"/>
    <w:rsid w:val="00334860"/>
    <w:rsid w:val="00335FD7"/>
    <w:rsid w:val="0033762E"/>
    <w:rsid w:val="0034082C"/>
    <w:rsid w:val="00340908"/>
    <w:rsid w:val="003416CA"/>
    <w:rsid w:val="00341AA2"/>
    <w:rsid w:val="00343325"/>
    <w:rsid w:val="00345A1A"/>
    <w:rsid w:val="00347D16"/>
    <w:rsid w:val="00347DE1"/>
    <w:rsid w:val="00347E0C"/>
    <w:rsid w:val="00347EB7"/>
    <w:rsid w:val="00350AB5"/>
    <w:rsid w:val="00350D10"/>
    <w:rsid w:val="003511FE"/>
    <w:rsid w:val="00352971"/>
    <w:rsid w:val="00353E08"/>
    <w:rsid w:val="003557BE"/>
    <w:rsid w:val="003559D0"/>
    <w:rsid w:val="00357EFD"/>
    <w:rsid w:val="00361157"/>
    <w:rsid w:val="003636CB"/>
    <w:rsid w:val="003645FB"/>
    <w:rsid w:val="0036655B"/>
    <w:rsid w:val="00372343"/>
    <w:rsid w:val="0037252F"/>
    <w:rsid w:val="00372B48"/>
    <w:rsid w:val="0037319B"/>
    <w:rsid w:val="00373AD6"/>
    <w:rsid w:val="0037445C"/>
    <w:rsid w:val="00374968"/>
    <w:rsid w:val="00375A01"/>
    <w:rsid w:val="00376596"/>
    <w:rsid w:val="00377086"/>
    <w:rsid w:val="0037735E"/>
    <w:rsid w:val="00377621"/>
    <w:rsid w:val="00377FA6"/>
    <w:rsid w:val="00384341"/>
    <w:rsid w:val="003858A0"/>
    <w:rsid w:val="00385B7A"/>
    <w:rsid w:val="00390FA6"/>
    <w:rsid w:val="00391AB6"/>
    <w:rsid w:val="00392C7B"/>
    <w:rsid w:val="00393910"/>
    <w:rsid w:val="0039509A"/>
    <w:rsid w:val="0039766E"/>
    <w:rsid w:val="00397901"/>
    <w:rsid w:val="00397EA0"/>
    <w:rsid w:val="003A0079"/>
    <w:rsid w:val="003A0CA2"/>
    <w:rsid w:val="003A1997"/>
    <w:rsid w:val="003A1F7B"/>
    <w:rsid w:val="003A4A28"/>
    <w:rsid w:val="003A51C5"/>
    <w:rsid w:val="003B05B0"/>
    <w:rsid w:val="003B18F9"/>
    <w:rsid w:val="003B192E"/>
    <w:rsid w:val="003B23ED"/>
    <w:rsid w:val="003B38AD"/>
    <w:rsid w:val="003B4C32"/>
    <w:rsid w:val="003B5766"/>
    <w:rsid w:val="003C0662"/>
    <w:rsid w:val="003C1313"/>
    <w:rsid w:val="003C3DA9"/>
    <w:rsid w:val="003C5BBA"/>
    <w:rsid w:val="003C5E62"/>
    <w:rsid w:val="003C62A8"/>
    <w:rsid w:val="003C67D9"/>
    <w:rsid w:val="003C6B4D"/>
    <w:rsid w:val="003C7CFC"/>
    <w:rsid w:val="003C7EEB"/>
    <w:rsid w:val="003D0A42"/>
    <w:rsid w:val="003D27E1"/>
    <w:rsid w:val="003D6420"/>
    <w:rsid w:val="003E0483"/>
    <w:rsid w:val="003E31B5"/>
    <w:rsid w:val="003E345C"/>
    <w:rsid w:val="003E3803"/>
    <w:rsid w:val="003E418E"/>
    <w:rsid w:val="003E7231"/>
    <w:rsid w:val="003F081C"/>
    <w:rsid w:val="003F187A"/>
    <w:rsid w:val="003F197B"/>
    <w:rsid w:val="003F1AA0"/>
    <w:rsid w:val="003F3208"/>
    <w:rsid w:val="003F41AF"/>
    <w:rsid w:val="003F444F"/>
    <w:rsid w:val="003F4BE4"/>
    <w:rsid w:val="003F5098"/>
    <w:rsid w:val="003F5D73"/>
    <w:rsid w:val="003F7870"/>
    <w:rsid w:val="003F7B49"/>
    <w:rsid w:val="004003F6"/>
    <w:rsid w:val="0040148F"/>
    <w:rsid w:val="00401543"/>
    <w:rsid w:val="00401A28"/>
    <w:rsid w:val="004020BF"/>
    <w:rsid w:val="0040736C"/>
    <w:rsid w:val="0041248D"/>
    <w:rsid w:val="00412C6A"/>
    <w:rsid w:val="0041462E"/>
    <w:rsid w:val="00415263"/>
    <w:rsid w:val="0042034F"/>
    <w:rsid w:val="004248A4"/>
    <w:rsid w:val="00430D20"/>
    <w:rsid w:val="00430E0A"/>
    <w:rsid w:val="004347A5"/>
    <w:rsid w:val="00434895"/>
    <w:rsid w:val="00434C84"/>
    <w:rsid w:val="00435691"/>
    <w:rsid w:val="00436533"/>
    <w:rsid w:val="00437559"/>
    <w:rsid w:val="004405BF"/>
    <w:rsid w:val="00440622"/>
    <w:rsid w:val="0044071B"/>
    <w:rsid w:val="00440CE6"/>
    <w:rsid w:val="004424D4"/>
    <w:rsid w:val="00444241"/>
    <w:rsid w:val="00450E8D"/>
    <w:rsid w:val="004512AC"/>
    <w:rsid w:val="00455597"/>
    <w:rsid w:val="00460201"/>
    <w:rsid w:val="004613DB"/>
    <w:rsid w:val="00462352"/>
    <w:rsid w:val="0046397A"/>
    <w:rsid w:val="0046520B"/>
    <w:rsid w:val="0046522C"/>
    <w:rsid w:val="00465D93"/>
    <w:rsid w:val="00466236"/>
    <w:rsid w:val="00466577"/>
    <w:rsid w:val="004667AA"/>
    <w:rsid w:val="00467406"/>
    <w:rsid w:val="00467C22"/>
    <w:rsid w:val="00470370"/>
    <w:rsid w:val="0047070D"/>
    <w:rsid w:val="00472057"/>
    <w:rsid w:val="004721F4"/>
    <w:rsid w:val="00472501"/>
    <w:rsid w:val="00472C1E"/>
    <w:rsid w:val="00472CC0"/>
    <w:rsid w:val="00473E5F"/>
    <w:rsid w:val="00475D29"/>
    <w:rsid w:val="00476C78"/>
    <w:rsid w:val="00476DCF"/>
    <w:rsid w:val="0047792B"/>
    <w:rsid w:val="004810C9"/>
    <w:rsid w:val="00481673"/>
    <w:rsid w:val="00481A25"/>
    <w:rsid w:val="004829C2"/>
    <w:rsid w:val="00484230"/>
    <w:rsid w:val="0048456E"/>
    <w:rsid w:val="004862D4"/>
    <w:rsid w:val="00486999"/>
    <w:rsid w:val="004871E1"/>
    <w:rsid w:val="00487287"/>
    <w:rsid w:val="00487375"/>
    <w:rsid w:val="004875B1"/>
    <w:rsid w:val="0049073E"/>
    <w:rsid w:val="004925AB"/>
    <w:rsid w:val="00492C80"/>
    <w:rsid w:val="004934C8"/>
    <w:rsid w:val="00493526"/>
    <w:rsid w:val="004935E2"/>
    <w:rsid w:val="00493690"/>
    <w:rsid w:val="00494083"/>
    <w:rsid w:val="00495215"/>
    <w:rsid w:val="004A1860"/>
    <w:rsid w:val="004A2F18"/>
    <w:rsid w:val="004A35AE"/>
    <w:rsid w:val="004A3D69"/>
    <w:rsid w:val="004A471C"/>
    <w:rsid w:val="004A4C92"/>
    <w:rsid w:val="004A61FD"/>
    <w:rsid w:val="004A65FD"/>
    <w:rsid w:val="004A6EE3"/>
    <w:rsid w:val="004B03D5"/>
    <w:rsid w:val="004B0B2D"/>
    <w:rsid w:val="004B2C56"/>
    <w:rsid w:val="004B3108"/>
    <w:rsid w:val="004B355F"/>
    <w:rsid w:val="004B43EF"/>
    <w:rsid w:val="004B6C0F"/>
    <w:rsid w:val="004B7DC8"/>
    <w:rsid w:val="004C08FB"/>
    <w:rsid w:val="004C10C5"/>
    <w:rsid w:val="004C2927"/>
    <w:rsid w:val="004C4BA0"/>
    <w:rsid w:val="004C62F6"/>
    <w:rsid w:val="004C7232"/>
    <w:rsid w:val="004D012E"/>
    <w:rsid w:val="004D0360"/>
    <w:rsid w:val="004D069F"/>
    <w:rsid w:val="004D0B65"/>
    <w:rsid w:val="004D1A6A"/>
    <w:rsid w:val="004D24BD"/>
    <w:rsid w:val="004D5274"/>
    <w:rsid w:val="004D5E56"/>
    <w:rsid w:val="004D5E77"/>
    <w:rsid w:val="004E0D42"/>
    <w:rsid w:val="004E12CE"/>
    <w:rsid w:val="004E1F62"/>
    <w:rsid w:val="004E4501"/>
    <w:rsid w:val="004E4E33"/>
    <w:rsid w:val="004E5655"/>
    <w:rsid w:val="004E6688"/>
    <w:rsid w:val="004E6D80"/>
    <w:rsid w:val="004F013E"/>
    <w:rsid w:val="004F0971"/>
    <w:rsid w:val="004F12E1"/>
    <w:rsid w:val="004F29C3"/>
    <w:rsid w:val="004F3149"/>
    <w:rsid w:val="004F40FC"/>
    <w:rsid w:val="004F56A1"/>
    <w:rsid w:val="004F5A29"/>
    <w:rsid w:val="004F5B3B"/>
    <w:rsid w:val="004F6513"/>
    <w:rsid w:val="004F7CB1"/>
    <w:rsid w:val="005000D9"/>
    <w:rsid w:val="005006BB"/>
    <w:rsid w:val="00500ED0"/>
    <w:rsid w:val="00501B53"/>
    <w:rsid w:val="00501E8C"/>
    <w:rsid w:val="005023BF"/>
    <w:rsid w:val="0050257B"/>
    <w:rsid w:val="0050596F"/>
    <w:rsid w:val="0050767C"/>
    <w:rsid w:val="00507B3C"/>
    <w:rsid w:val="00511B7A"/>
    <w:rsid w:val="005124A9"/>
    <w:rsid w:val="0051259C"/>
    <w:rsid w:val="00513F77"/>
    <w:rsid w:val="00514870"/>
    <w:rsid w:val="005167DF"/>
    <w:rsid w:val="00517939"/>
    <w:rsid w:val="00520D66"/>
    <w:rsid w:val="005218CB"/>
    <w:rsid w:val="00521C37"/>
    <w:rsid w:val="00522F15"/>
    <w:rsid w:val="005234A3"/>
    <w:rsid w:val="0052364D"/>
    <w:rsid w:val="0052492F"/>
    <w:rsid w:val="00524B5D"/>
    <w:rsid w:val="00524FC7"/>
    <w:rsid w:val="00526CD9"/>
    <w:rsid w:val="00526D1D"/>
    <w:rsid w:val="0052739D"/>
    <w:rsid w:val="00530A3A"/>
    <w:rsid w:val="00532F55"/>
    <w:rsid w:val="005351B4"/>
    <w:rsid w:val="005355D8"/>
    <w:rsid w:val="00535A7C"/>
    <w:rsid w:val="00536198"/>
    <w:rsid w:val="00536B73"/>
    <w:rsid w:val="00536E86"/>
    <w:rsid w:val="005408F5"/>
    <w:rsid w:val="005432A9"/>
    <w:rsid w:val="005465AA"/>
    <w:rsid w:val="00546BF1"/>
    <w:rsid w:val="00547F7C"/>
    <w:rsid w:val="00550C6D"/>
    <w:rsid w:val="0055123E"/>
    <w:rsid w:val="00551EED"/>
    <w:rsid w:val="00553105"/>
    <w:rsid w:val="00553952"/>
    <w:rsid w:val="00553C84"/>
    <w:rsid w:val="005545AD"/>
    <w:rsid w:val="0055644C"/>
    <w:rsid w:val="00560C84"/>
    <w:rsid w:val="00560EF8"/>
    <w:rsid w:val="00561562"/>
    <w:rsid w:val="005615B3"/>
    <w:rsid w:val="00561947"/>
    <w:rsid w:val="005620B6"/>
    <w:rsid w:val="00563D58"/>
    <w:rsid w:val="00564618"/>
    <w:rsid w:val="00564ABD"/>
    <w:rsid w:val="00565F42"/>
    <w:rsid w:val="005672EC"/>
    <w:rsid w:val="00567407"/>
    <w:rsid w:val="005676BB"/>
    <w:rsid w:val="00570CFF"/>
    <w:rsid w:val="00570ED7"/>
    <w:rsid w:val="00571585"/>
    <w:rsid w:val="005743E3"/>
    <w:rsid w:val="00574790"/>
    <w:rsid w:val="00575DC8"/>
    <w:rsid w:val="00580465"/>
    <w:rsid w:val="00580A85"/>
    <w:rsid w:val="00581B94"/>
    <w:rsid w:val="00581CD4"/>
    <w:rsid w:val="005837D0"/>
    <w:rsid w:val="00583E37"/>
    <w:rsid w:val="00584FCD"/>
    <w:rsid w:val="00585EBF"/>
    <w:rsid w:val="005869C3"/>
    <w:rsid w:val="00587094"/>
    <w:rsid w:val="00590B28"/>
    <w:rsid w:val="005917C6"/>
    <w:rsid w:val="00591AEE"/>
    <w:rsid w:val="0059462E"/>
    <w:rsid w:val="00594E78"/>
    <w:rsid w:val="00595848"/>
    <w:rsid w:val="00595E8E"/>
    <w:rsid w:val="00597A4D"/>
    <w:rsid w:val="005A2BDC"/>
    <w:rsid w:val="005A387B"/>
    <w:rsid w:val="005A39E6"/>
    <w:rsid w:val="005A3A97"/>
    <w:rsid w:val="005A4257"/>
    <w:rsid w:val="005A4737"/>
    <w:rsid w:val="005A47F2"/>
    <w:rsid w:val="005A69E8"/>
    <w:rsid w:val="005A7735"/>
    <w:rsid w:val="005B0784"/>
    <w:rsid w:val="005B11A3"/>
    <w:rsid w:val="005B235D"/>
    <w:rsid w:val="005B31DD"/>
    <w:rsid w:val="005B4559"/>
    <w:rsid w:val="005B4DF4"/>
    <w:rsid w:val="005B74C4"/>
    <w:rsid w:val="005B759C"/>
    <w:rsid w:val="005B78B3"/>
    <w:rsid w:val="005B7993"/>
    <w:rsid w:val="005B7DCC"/>
    <w:rsid w:val="005C0C57"/>
    <w:rsid w:val="005C3868"/>
    <w:rsid w:val="005C4F3D"/>
    <w:rsid w:val="005D125C"/>
    <w:rsid w:val="005D1283"/>
    <w:rsid w:val="005D2087"/>
    <w:rsid w:val="005D290F"/>
    <w:rsid w:val="005D2E18"/>
    <w:rsid w:val="005D3554"/>
    <w:rsid w:val="005D371A"/>
    <w:rsid w:val="005D3BA5"/>
    <w:rsid w:val="005D5890"/>
    <w:rsid w:val="005D6B6A"/>
    <w:rsid w:val="005D7462"/>
    <w:rsid w:val="005D7843"/>
    <w:rsid w:val="005E0635"/>
    <w:rsid w:val="005E0ACB"/>
    <w:rsid w:val="005E1259"/>
    <w:rsid w:val="005E3DB1"/>
    <w:rsid w:val="005E458B"/>
    <w:rsid w:val="005E4DB8"/>
    <w:rsid w:val="005E709C"/>
    <w:rsid w:val="005F0827"/>
    <w:rsid w:val="005F190A"/>
    <w:rsid w:val="005F2891"/>
    <w:rsid w:val="005F2DCF"/>
    <w:rsid w:val="005F425D"/>
    <w:rsid w:val="005F64D5"/>
    <w:rsid w:val="00600F08"/>
    <w:rsid w:val="006013DF"/>
    <w:rsid w:val="006018DB"/>
    <w:rsid w:val="0060487A"/>
    <w:rsid w:val="006053CE"/>
    <w:rsid w:val="0060559C"/>
    <w:rsid w:val="006067E8"/>
    <w:rsid w:val="00607199"/>
    <w:rsid w:val="00607939"/>
    <w:rsid w:val="00607A46"/>
    <w:rsid w:val="00607A53"/>
    <w:rsid w:val="006104B9"/>
    <w:rsid w:val="0061398B"/>
    <w:rsid w:val="0062140A"/>
    <w:rsid w:val="00621BC2"/>
    <w:rsid w:val="0062351E"/>
    <w:rsid w:val="00623D2B"/>
    <w:rsid w:val="00624839"/>
    <w:rsid w:val="00625C09"/>
    <w:rsid w:val="006265B1"/>
    <w:rsid w:val="00626843"/>
    <w:rsid w:val="006307A5"/>
    <w:rsid w:val="00630E00"/>
    <w:rsid w:val="00630E3D"/>
    <w:rsid w:val="006325EC"/>
    <w:rsid w:val="006351E3"/>
    <w:rsid w:val="00640A3A"/>
    <w:rsid w:val="0064112B"/>
    <w:rsid w:val="00641FC5"/>
    <w:rsid w:val="00642684"/>
    <w:rsid w:val="00644493"/>
    <w:rsid w:val="0064537B"/>
    <w:rsid w:val="00645C66"/>
    <w:rsid w:val="00647FF2"/>
    <w:rsid w:val="0065035A"/>
    <w:rsid w:val="006503D3"/>
    <w:rsid w:val="00650428"/>
    <w:rsid w:val="00653535"/>
    <w:rsid w:val="0065417B"/>
    <w:rsid w:val="00655150"/>
    <w:rsid w:val="00656DD2"/>
    <w:rsid w:val="00656F86"/>
    <w:rsid w:val="006575F7"/>
    <w:rsid w:val="00657E0F"/>
    <w:rsid w:val="00663F73"/>
    <w:rsid w:val="00666C8E"/>
    <w:rsid w:val="0066780D"/>
    <w:rsid w:val="006706F3"/>
    <w:rsid w:val="00674CAB"/>
    <w:rsid w:val="0067560C"/>
    <w:rsid w:val="0067608E"/>
    <w:rsid w:val="00676F25"/>
    <w:rsid w:val="00677A43"/>
    <w:rsid w:val="00677ED9"/>
    <w:rsid w:val="00681C8D"/>
    <w:rsid w:val="00682521"/>
    <w:rsid w:val="0068320F"/>
    <w:rsid w:val="00684289"/>
    <w:rsid w:val="006842D4"/>
    <w:rsid w:val="00686246"/>
    <w:rsid w:val="0068697C"/>
    <w:rsid w:val="006869F3"/>
    <w:rsid w:val="006903C0"/>
    <w:rsid w:val="00691384"/>
    <w:rsid w:val="00691C79"/>
    <w:rsid w:val="00695182"/>
    <w:rsid w:val="00696754"/>
    <w:rsid w:val="00696C1D"/>
    <w:rsid w:val="00697705"/>
    <w:rsid w:val="006A274A"/>
    <w:rsid w:val="006A289E"/>
    <w:rsid w:val="006A31A7"/>
    <w:rsid w:val="006A511D"/>
    <w:rsid w:val="006A54B3"/>
    <w:rsid w:val="006A6600"/>
    <w:rsid w:val="006A6D83"/>
    <w:rsid w:val="006A70AA"/>
    <w:rsid w:val="006B1767"/>
    <w:rsid w:val="006B1CCC"/>
    <w:rsid w:val="006B1EFD"/>
    <w:rsid w:val="006B2031"/>
    <w:rsid w:val="006B2A40"/>
    <w:rsid w:val="006B4107"/>
    <w:rsid w:val="006B46DE"/>
    <w:rsid w:val="006B52AB"/>
    <w:rsid w:val="006B6212"/>
    <w:rsid w:val="006B6A36"/>
    <w:rsid w:val="006B6A73"/>
    <w:rsid w:val="006B7F0A"/>
    <w:rsid w:val="006C27B7"/>
    <w:rsid w:val="006C4495"/>
    <w:rsid w:val="006C626C"/>
    <w:rsid w:val="006C6A09"/>
    <w:rsid w:val="006D13E6"/>
    <w:rsid w:val="006D1823"/>
    <w:rsid w:val="006D3C0D"/>
    <w:rsid w:val="006D6217"/>
    <w:rsid w:val="006D66E6"/>
    <w:rsid w:val="006D722C"/>
    <w:rsid w:val="006E0589"/>
    <w:rsid w:val="006E07B8"/>
    <w:rsid w:val="006E0E5C"/>
    <w:rsid w:val="006E34E9"/>
    <w:rsid w:val="006E40F6"/>
    <w:rsid w:val="006E5356"/>
    <w:rsid w:val="006E5620"/>
    <w:rsid w:val="006E62F8"/>
    <w:rsid w:val="006E72E3"/>
    <w:rsid w:val="006E7364"/>
    <w:rsid w:val="006E7A3D"/>
    <w:rsid w:val="006E7E6D"/>
    <w:rsid w:val="006E7F96"/>
    <w:rsid w:val="006F19C0"/>
    <w:rsid w:val="006F2075"/>
    <w:rsid w:val="006F2211"/>
    <w:rsid w:val="006F3922"/>
    <w:rsid w:val="006F4A7A"/>
    <w:rsid w:val="006F5063"/>
    <w:rsid w:val="006F6638"/>
    <w:rsid w:val="006F6F51"/>
    <w:rsid w:val="0070059E"/>
    <w:rsid w:val="00700DDF"/>
    <w:rsid w:val="00701437"/>
    <w:rsid w:val="007025AD"/>
    <w:rsid w:val="007028D8"/>
    <w:rsid w:val="00704D2C"/>
    <w:rsid w:val="007054BE"/>
    <w:rsid w:val="00705773"/>
    <w:rsid w:val="00705FF9"/>
    <w:rsid w:val="00706417"/>
    <w:rsid w:val="0070670A"/>
    <w:rsid w:val="00706E77"/>
    <w:rsid w:val="0071037C"/>
    <w:rsid w:val="00711503"/>
    <w:rsid w:val="00711D68"/>
    <w:rsid w:val="00712B65"/>
    <w:rsid w:val="00715799"/>
    <w:rsid w:val="00715BE7"/>
    <w:rsid w:val="00716387"/>
    <w:rsid w:val="007166C8"/>
    <w:rsid w:val="0071762C"/>
    <w:rsid w:val="00720D5B"/>
    <w:rsid w:val="007212CA"/>
    <w:rsid w:val="007213D8"/>
    <w:rsid w:val="007216B3"/>
    <w:rsid w:val="00722EA4"/>
    <w:rsid w:val="00723BB3"/>
    <w:rsid w:val="00725975"/>
    <w:rsid w:val="00725F06"/>
    <w:rsid w:val="00727D94"/>
    <w:rsid w:val="007300BE"/>
    <w:rsid w:val="007307F9"/>
    <w:rsid w:val="007318F6"/>
    <w:rsid w:val="00731CFC"/>
    <w:rsid w:val="0073212C"/>
    <w:rsid w:val="00732428"/>
    <w:rsid w:val="00732E5A"/>
    <w:rsid w:val="0073338D"/>
    <w:rsid w:val="00733C94"/>
    <w:rsid w:val="00735B8F"/>
    <w:rsid w:val="0074084F"/>
    <w:rsid w:val="00740B33"/>
    <w:rsid w:val="00741C8D"/>
    <w:rsid w:val="00741C9F"/>
    <w:rsid w:val="0074456F"/>
    <w:rsid w:val="00745226"/>
    <w:rsid w:val="00746950"/>
    <w:rsid w:val="00750020"/>
    <w:rsid w:val="00750A86"/>
    <w:rsid w:val="00750E00"/>
    <w:rsid w:val="0075136E"/>
    <w:rsid w:val="00751DA2"/>
    <w:rsid w:val="00751E41"/>
    <w:rsid w:val="00752544"/>
    <w:rsid w:val="00752C58"/>
    <w:rsid w:val="00753197"/>
    <w:rsid w:val="007538DF"/>
    <w:rsid w:val="00753FEB"/>
    <w:rsid w:val="00755521"/>
    <w:rsid w:val="00757093"/>
    <w:rsid w:val="00757200"/>
    <w:rsid w:val="0076103E"/>
    <w:rsid w:val="00761841"/>
    <w:rsid w:val="0076380F"/>
    <w:rsid w:val="00766B01"/>
    <w:rsid w:val="0076751C"/>
    <w:rsid w:val="0076762E"/>
    <w:rsid w:val="0077155F"/>
    <w:rsid w:val="007720FD"/>
    <w:rsid w:val="00772A12"/>
    <w:rsid w:val="00772B31"/>
    <w:rsid w:val="00772E81"/>
    <w:rsid w:val="00775953"/>
    <w:rsid w:val="007759D1"/>
    <w:rsid w:val="0077604C"/>
    <w:rsid w:val="00780F92"/>
    <w:rsid w:val="007812DF"/>
    <w:rsid w:val="00782742"/>
    <w:rsid w:val="007833DD"/>
    <w:rsid w:val="00785FED"/>
    <w:rsid w:val="007904BD"/>
    <w:rsid w:val="00791191"/>
    <w:rsid w:val="0079347E"/>
    <w:rsid w:val="0079459F"/>
    <w:rsid w:val="00794BE4"/>
    <w:rsid w:val="00795A4E"/>
    <w:rsid w:val="00796231"/>
    <w:rsid w:val="00796465"/>
    <w:rsid w:val="00796BD0"/>
    <w:rsid w:val="00796E16"/>
    <w:rsid w:val="00797629"/>
    <w:rsid w:val="007A0E08"/>
    <w:rsid w:val="007A1841"/>
    <w:rsid w:val="007A273F"/>
    <w:rsid w:val="007A2750"/>
    <w:rsid w:val="007A4486"/>
    <w:rsid w:val="007B01EB"/>
    <w:rsid w:val="007B03E2"/>
    <w:rsid w:val="007B1070"/>
    <w:rsid w:val="007B134E"/>
    <w:rsid w:val="007B1C0C"/>
    <w:rsid w:val="007B1FCD"/>
    <w:rsid w:val="007B5C8F"/>
    <w:rsid w:val="007B5EFB"/>
    <w:rsid w:val="007C0965"/>
    <w:rsid w:val="007C0C01"/>
    <w:rsid w:val="007C21D2"/>
    <w:rsid w:val="007C2F87"/>
    <w:rsid w:val="007C3F5D"/>
    <w:rsid w:val="007C4351"/>
    <w:rsid w:val="007D0E72"/>
    <w:rsid w:val="007D6F11"/>
    <w:rsid w:val="007D7266"/>
    <w:rsid w:val="007E2C3E"/>
    <w:rsid w:val="007E42DC"/>
    <w:rsid w:val="007E75E4"/>
    <w:rsid w:val="007E7D90"/>
    <w:rsid w:val="007F07A2"/>
    <w:rsid w:val="007F3A74"/>
    <w:rsid w:val="007F5DBF"/>
    <w:rsid w:val="007F5E28"/>
    <w:rsid w:val="007F66FE"/>
    <w:rsid w:val="007F76ED"/>
    <w:rsid w:val="008002CB"/>
    <w:rsid w:val="0080032F"/>
    <w:rsid w:val="008006E0"/>
    <w:rsid w:val="00803BF2"/>
    <w:rsid w:val="00804968"/>
    <w:rsid w:val="0080592B"/>
    <w:rsid w:val="00805AB0"/>
    <w:rsid w:val="008060C9"/>
    <w:rsid w:val="00810341"/>
    <w:rsid w:val="00811235"/>
    <w:rsid w:val="00812B0D"/>
    <w:rsid w:val="0081368E"/>
    <w:rsid w:val="00813FDC"/>
    <w:rsid w:val="008153E8"/>
    <w:rsid w:val="00815868"/>
    <w:rsid w:val="00815A00"/>
    <w:rsid w:val="008160AB"/>
    <w:rsid w:val="0081679F"/>
    <w:rsid w:val="00817B19"/>
    <w:rsid w:val="00817CC5"/>
    <w:rsid w:val="0082083D"/>
    <w:rsid w:val="008211EC"/>
    <w:rsid w:val="00822F1F"/>
    <w:rsid w:val="008238EC"/>
    <w:rsid w:val="00824A83"/>
    <w:rsid w:val="00824FF3"/>
    <w:rsid w:val="008262AB"/>
    <w:rsid w:val="008268E6"/>
    <w:rsid w:val="0082728B"/>
    <w:rsid w:val="008304E0"/>
    <w:rsid w:val="0083291F"/>
    <w:rsid w:val="00833699"/>
    <w:rsid w:val="00833A8B"/>
    <w:rsid w:val="00833DFE"/>
    <w:rsid w:val="008346EE"/>
    <w:rsid w:val="00836425"/>
    <w:rsid w:val="00836944"/>
    <w:rsid w:val="008402C0"/>
    <w:rsid w:val="00840C3F"/>
    <w:rsid w:val="0084148B"/>
    <w:rsid w:val="0084186C"/>
    <w:rsid w:val="008418D8"/>
    <w:rsid w:val="0084398C"/>
    <w:rsid w:val="008450E7"/>
    <w:rsid w:val="00847852"/>
    <w:rsid w:val="008501AC"/>
    <w:rsid w:val="00850463"/>
    <w:rsid w:val="00850C3C"/>
    <w:rsid w:val="00851F06"/>
    <w:rsid w:val="00851FE0"/>
    <w:rsid w:val="00852207"/>
    <w:rsid w:val="008535E9"/>
    <w:rsid w:val="00854165"/>
    <w:rsid w:val="00854FB3"/>
    <w:rsid w:val="00855547"/>
    <w:rsid w:val="00855586"/>
    <w:rsid w:val="00856DF7"/>
    <w:rsid w:val="0085712F"/>
    <w:rsid w:val="008610E7"/>
    <w:rsid w:val="008619C6"/>
    <w:rsid w:val="00861CED"/>
    <w:rsid w:val="00862013"/>
    <w:rsid w:val="00862360"/>
    <w:rsid w:val="008624B9"/>
    <w:rsid w:val="00862529"/>
    <w:rsid w:val="00862907"/>
    <w:rsid w:val="008666BA"/>
    <w:rsid w:val="008668E9"/>
    <w:rsid w:val="00866C18"/>
    <w:rsid w:val="008677AD"/>
    <w:rsid w:val="00867D21"/>
    <w:rsid w:val="00870F86"/>
    <w:rsid w:val="00871137"/>
    <w:rsid w:val="00880755"/>
    <w:rsid w:val="00880866"/>
    <w:rsid w:val="00883241"/>
    <w:rsid w:val="0088444C"/>
    <w:rsid w:val="00885201"/>
    <w:rsid w:val="00885924"/>
    <w:rsid w:val="00885C34"/>
    <w:rsid w:val="00886563"/>
    <w:rsid w:val="0088676F"/>
    <w:rsid w:val="00887A87"/>
    <w:rsid w:val="00892F63"/>
    <w:rsid w:val="008930A7"/>
    <w:rsid w:val="008930C9"/>
    <w:rsid w:val="00893BA7"/>
    <w:rsid w:val="0089417B"/>
    <w:rsid w:val="00896C00"/>
    <w:rsid w:val="00896D2D"/>
    <w:rsid w:val="00896DD8"/>
    <w:rsid w:val="00897B3B"/>
    <w:rsid w:val="008A084B"/>
    <w:rsid w:val="008A1193"/>
    <w:rsid w:val="008A2545"/>
    <w:rsid w:val="008A3B39"/>
    <w:rsid w:val="008A7058"/>
    <w:rsid w:val="008B492A"/>
    <w:rsid w:val="008B6606"/>
    <w:rsid w:val="008B7294"/>
    <w:rsid w:val="008C12D9"/>
    <w:rsid w:val="008C13AA"/>
    <w:rsid w:val="008C15B5"/>
    <w:rsid w:val="008C1906"/>
    <w:rsid w:val="008C1B5E"/>
    <w:rsid w:val="008C3902"/>
    <w:rsid w:val="008C3C58"/>
    <w:rsid w:val="008C5DB6"/>
    <w:rsid w:val="008C720E"/>
    <w:rsid w:val="008D2BD3"/>
    <w:rsid w:val="008D3239"/>
    <w:rsid w:val="008D3419"/>
    <w:rsid w:val="008D3722"/>
    <w:rsid w:val="008D3AA4"/>
    <w:rsid w:val="008D5B63"/>
    <w:rsid w:val="008D5BC3"/>
    <w:rsid w:val="008D5EE6"/>
    <w:rsid w:val="008D6060"/>
    <w:rsid w:val="008D63ED"/>
    <w:rsid w:val="008D7199"/>
    <w:rsid w:val="008E385A"/>
    <w:rsid w:val="008E3ADD"/>
    <w:rsid w:val="008E5E3B"/>
    <w:rsid w:val="008E5FEF"/>
    <w:rsid w:val="008E7659"/>
    <w:rsid w:val="008E778E"/>
    <w:rsid w:val="008E78B1"/>
    <w:rsid w:val="008F062F"/>
    <w:rsid w:val="008F1084"/>
    <w:rsid w:val="008F2747"/>
    <w:rsid w:val="008F2DFC"/>
    <w:rsid w:val="008F395F"/>
    <w:rsid w:val="008F4AAB"/>
    <w:rsid w:val="008F5149"/>
    <w:rsid w:val="008F5B08"/>
    <w:rsid w:val="008F6BBC"/>
    <w:rsid w:val="008F7872"/>
    <w:rsid w:val="008F7AAA"/>
    <w:rsid w:val="00901B3D"/>
    <w:rsid w:val="009050EA"/>
    <w:rsid w:val="00906250"/>
    <w:rsid w:val="009071FB"/>
    <w:rsid w:val="00911687"/>
    <w:rsid w:val="00914F98"/>
    <w:rsid w:val="009158A7"/>
    <w:rsid w:val="00915FB7"/>
    <w:rsid w:val="00916139"/>
    <w:rsid w:val="00916354"/>
    <w:rsid w:val="009167BB"/>
    <w:rsid w:val="009170A8"/>
    <w:rsid w:val="00917FA9"/>
    <w:rsid w:val="00922C5B"/>
    <w:rsid w:val="009235C5"/>
    <w:rsid w:val="009256F6"/>
    <w:rsid w:val="00925E6F"/>
    <w:rsid w:val="00926DB3"/>
    <w:rsid w:val="00930202"/>
    <w:rsid w:val="0093346B"/>
    <w:rsid w:val="00936D96"/>
    <w:rsid w:val="00941F9B"/>
    <w:rsid w:val="00942A94"/>
    <w:rsid w:val="009445D2"/>
    <w:rsid w:val="0094480E"/>
    <w:rsid w:val="00945354"/>
    <w:rsid w:val="00945C8E"/>
    <w:rsid w:val="00950160"/>
    <w:rsid w:val="00950C27"/>
    <w:rsid w:val="0095187C"/>
    <w:rsid w:val="00953399"/>
    <w:rsid w:val="00953E66"/>
    <w:rsid w:val="00954766"/>
    <w:rsid w:val="009552F3"/>
    <w:rsid w:val="0095724D"/>
    <w:rsid w:val="00960034"/>
    <w:rsid w:val="00960948"/>
    <w:rsid w:val="00960C98"/>
    <w:rsid w:val="0096174A"/>
    <w:rsid w:val="00961B11"/>
    <w:rsid w:val="00961B67"/>
    <w:rsid w:val="009629B5"/>
    <w:rsid w:val="00963376"/>
    <w:rsid w:val="00965CE0"/>
    <w:rsid w:val="009661A8"/>
    <w:rsid w:val="00966471"/>
    <w:rsid w:val="00966F2B"/>
    <w:rsid w:val="00970051"/>
    <w:rsid w:val="00970C43"/>
    <w:rsid w:val="00973170"/>
    <w:rsid w:val="00973DF5"/>
    <w:rsid w:val="009775A0"/>
    <w:rsid w:val="009806BD"/>
    <w:rsid w:val="00981F0F"/>
    <w:rsid w:val="00982548"/>
    <w:rsid w:val="009830D2"/>
    <w:rsid w:val="009848B6"/>
    <w:rsid w:val="009849C5"/>
    <w:rsid w:val="00985588"/>
    <w:rsid w:val="00987966"/>
    <w:rsid w:val="0099080F"/>
    <w:rsid w:val="009912D9"/>
    <w:rsid w:val="00993479"/>
    <w:rsid w:val="00994E5D"/>
    <w:rsid w:val="0099513F"/>
    <w:rsid w:val="00995486"/>
    <w:rsid w:val="00995A6E"/>
    <w:rsid w:val="0099696D"/>
    <w:rsid w:val="009970CB"/>
    <w:rsid w:val="00997208"/>
    <w:rsid w:val="00997BE4"/>
    <w:rsid w:val="00997D57"/>
    <w:rsid w:val="009A2101"/>
    <w:rsid w:val="009A3372"/>
    <w:rsid w:val="009A454A"/>
    <w:rsid w:val="009A4A95"/>
    <w:rsid w:val="009A73AF"/>
    <w:rsid w:val="009B0173"/>
    <w:rsid w:val="009B01B9"/>
    <w:rsid w:val="009B1C33"/>
    <w:rsid w:val="009B1D1C"/>
    <w:rsid w:val="009B1D95"/>
    <w:rsid w:val="009B250F"/>
    <w:rsid w:val="009B2ED6"/>
    <w:rsid w:val="009B3703"/>
    <w:rsid w:val="009B3961"/>
    <w:rsid w:val="009B40BE"/>
    <w:rsid w:val="009B4184"/>
    <w:rsid w:val="009B5333"/>
    <w:rsid w:val="009B5BD8"/>
    <w:rsid w:val="009B5D6D"/>
    <w:rsid w:val="009B7436"/>
    <w:rsid w:val="009B766C"/>
    <w:rsid w:val="009C0BB9"/>
    <w:rsid w:val="009C24BE"/>
    <w:rsid w:val="009C27B0"/>
    <w:rsid w:val="009C2CBD"/>
    <w:rsid w:val="009C2F3F"/>
    <w:rsid w:val="009C489A"/>
    <w:rsid w:val="009C4B73"/>
    <w:rsid w:val="009C5FC4"/>
    <w:rsid w:val="009C730B"/>
    <w:rsid w:val="009D1016"/>
    <w:rsid w:val="009D16FF"/>
    <w:rsid w:val="009D2274"/>
    <w:rsid w:val="009D46FF"/>
    <w:rsid w:val="009D4C53"/>
    <w:rsid w:val="009D6F7A"/>
    <w:rsid w:val="009D7548"/>
    <w:rsid w:val="009E0B12"/>
    <w:rsid w:val="009E15E2"/>
    <w:rsid w:val="009E2A77"/>
    <w:rsid w:val="009E414F"/>
    <w:rsid w:val="009E4A95"/>
    <w:rsid w:val="009E5AA8"/>
    <w:rsid w:val="009E6265"/>
    <w:rsid w:val="009E62ED"/>
    <w:rsid w:val="009E6FAF"/>
    <w:rsid w:val="009F0C30"/>
    <w:rsid w:val="009F2F2C"/>
    <w:rsid w:val="009F5437"/>
    <w:rsid w:val="009F546D"/>
    <w:rsid w:val="009F5A89"/>
    <w:rsid w:val="009F6222"/>
    <w:rsid w:val="009F7918"/>
    <w:rsid w:val="00A00AF6"/>
    <w:rsid w:val="00A013A3"/>
    <w:rsid w:val="00A01AC8"/>
    <w:rsid w:val="00A02489"/>
    <w:rsid w:val="00A0381A"/>
    <w:rsid w:val="00A04E75"/>
    <w:rsid w:val="00A05452"/>
    <w:rsid w:val="00A06728"/>
    <w:rsid w:val="00A10BD3"/>
    <w:rsid w:val="00A112B6"/>
    <w:rsid w:val="00A11C84"/>
    <w:rsid w:val="00A14178"/>
    <w:rsid w:val="00A148A3"/>
    <w:rsid w:val="00A14EE7"/>
    <w:rsid w:val="00A15990"/>
    <w:rsid w:val="00A160AF"/>
    <w:rsid w:val="00A1689A"/>
    <w:rsid w:val="00A17725"/>
    <w:rsid w:val="00A2012A"/>
    <w:rsid w:val="00A20355"/>
    <w:rsid w:val="00A23174"/>
    <w:rsid w:val="00A23958"/>
    <w:rsid w:val="00A23B44"/>
    <w:rsid w:val="00A242CA"/>
    <w:rsid w:val="00A246AA"/>
    <w:rsid w:val="00A27916"/>
    <w:rsid w:val="00A30773"/>
    <w:rsid w:val="00A3299C"/>
    <w:rsid w:val="00A345E8"/>
    <w:rsid w:val="00A36C02"/>
    <w:rsid w:val="00A37A3A"/>
    <w:rsid w:val="00A412C4"/>
    <w:rsid w:val="00A41612"/>
    <w:rsid w:val="00A4360E"/>
    <w:rsid w:val="00A436B0"/>
    <w:rsid w:val="00A436DC"/>
    <w:rsid w:val="00A44CF8"/>
    <w:rsid w:val="00A46726"/>
    <w:rsid w:val="00A46911"/>
    <w:rsid w:val="00A471DA"/>
    <w:rsid w:val="00A51023"/>
    <w:rsid w:val="00A51F69"/>
    <w:rsid w:val="00A5260B"/>
    <w:rsid w:val="00A52E4C"/>
    <w:rsid w:val="00A558BD"/>
    <w:rsid w:val="00A561D2"/>
    <w:rsid w:val="00A56494"/>
    <w:rsid w:val="00A579C7"/>
    <w:rsid w:val="00A62332"/>
    <w:rsid w:val="00A623CB"/>
    <w:rsid w:val="00A63E49"/>
    <w:rsid w:val="00A6423D"/>
    <w:rsid w:val="00A64953"/>
    <w:rsid w:val="00A65499"/>
    <w:rsid w:val="00A65504"/>
    <w:rsid w:val="00A65BE1"/>
    <w:rsid w:val="00A66208"/>
    <w:rsid w:val="00A667FE"/>
    <w:rsid w:val="00A6687A"/>
    <w:rsid w:val="00A7116D"/>
    <w:rsid w:val="00A714B5"/>
    <w:rsid w:val="00A736A0"/>
    <w:rsid w:val="00A7484F"/>
    <w:rsid w:val="00A76FA1"/>
    <w:rsid w:val="00A771B5"/>
    <w:rsid w:val="00A77B2B"/>
    <w:rsid w:val="00A803CD"/>
    <w:rsid w:val="00A804C6"/>
    <w:rsid w:val="00A81C43"/>
    <w:rsid w:val="00A864D3"/>
    <w:rsid w:val="00A8655B"/>
    <w:rsid w:val="00A86696"/>
    <w:rsid w:val="00A90377"/>
    <w:rsid w:val="00A93440"/>
    <w:rsid w:val="00A93BF3"/>
    <w:rsid w:val="00A93E73"/>
    <w:rsid w:val="00A941A1"/>
    <w:rsid w:val="00A94811"/>
    <w:rsid w:val="00A948DF"/>
    <w:rsid w:val="00A95D31"/>
    <w:rsid w:val="00A97C28"/>
    <w:rsid w:val="00AA05E6"/>
    <w:rsid w:val="00AA08AF"/>
    <w:rsid w:val="00AA246E"/>
    <w:rsid w:val="00AA36D5"/>
    <w:rsid w:val="00AA38F5"/>
    <w:rsid w:val="00AA3F45"/>
    <w:rsid w:val="00AA3F99"/>
    <w:rsid w:val="00AA4D51"/>
    <w:rsid w:val="00AA7927"/>
    <w:rsid w:val="00AA7EF9"/>
    <w:rsid w:val="00AB1955"/>
    <w:rsid w:val="00AB31A4"/>
    <w:rsid w:val="00AB3E11"/>
    <w:rsid w:val="00AB4605"/>
    <w:rsid w:val="00AB4729"/>
    <w:rsid w:val="00AB5BDB"/>
    <w:rsid w:val="00AB6990"/>
    <w:rsid w:val="00AC1F79"/>
    <w:rsid w:val="00AC241E"/>
    <w:rsid w:val="00AC3094"/>
    <w:rsid w:val="00AC3408"/>
    <w:rsid w:val="00AC46DC"/>
    <w:rsid w:val="00AC5CCF"/>
    <w:rsid w:val="00AC6623"/>
    <w:rsid w:val="00AC76D6"/>
    <w:rsid w:val="00AC781D"/>
    <w:rsid w:val="00AD0E3B"/>
    <w:rsid w:val="00AD105E"/>
    <w:rsid w:val="00AD1A98"/>
    <w:rsid w:val="00AD2FB3"/>
    <w:rsid w:val="00AD3000"/>
    <w:rsid w:val="00AD4567"/>
    <w:rsid w:val="00AD5620"/>
    <w:rsid w:val="00AD5DE6"/>
    <w:rsid w:val="00AE2836"/>
    <w:rsid w:val="00AE4BE0"/>
    <w:rsid w:val="00AE573D"/>
    <w:rsid w:val="00AE69F8"/>
    <w:rsid w:val="00AE73E2"/>
    <w:rsid w:val="00AE7534"/>
    <w:rsid w:val="00AF1F2F"/>
    <w:rsid w:val="00AF31E2"/>
    <w:rsid w:val="00AF444B"/>
    <w:rsid w:val="00B00A05"/>
    <w:rsid w:val="00B00ED3"/>
    <w:rsid w:val="00B01613"/>
    <w:rsid w:val="00B01A55"/>
    <w:rsid w:val="00B02871"/>
    <w:rsid w:val="00B03105"/>
    <w:rsid w:val="00B03F6C"/>
    <w:rsid w:val="00B05427"/>
    <w:rsid w:val="00B078D8"/>
    <w:rsid w:val="00B10718"/>
    <w:rsid w:val="00B10F21"/>
    <w:rsid w:val="00B10F8E"/>
    <w:rsid w:val="00B12134"/>
    <w:rsid w:val="00B1446F"/>
    <w:rsid w:val="00B15098"/>
    <w:rsid w:val="00B161DE"/>
    <w:rsid w:val="00B17197"/>
    <w:rsid w:val="00B17615"/>
    <w:rsid w:val="00B20001"/>
    <w:rsid w:val="00B20128"/>
    <w:rsid w:val="00B21D62"/>
    <w:rsid w:val="00B22C0D"/>
    <w:rsid w:val="00B235D2"/>
    <w:rsid w:val="00B24E07"/>
    <w:rsid w:val="00B24FEB"/>
    <w:rsid w:val="00B250CC"/>
    <w:rsid w:val="00B2556F"/>
    <w:rsid w:val="00B25A7D"/>
    <w:rsid w:val="00B278CE"/>
    <w:rsid w:val="00B27FE1"/>
    <w:rsid w:val="00B30299"/>
    <w:rsid w:val="00B316EA"/>
    <w:rsid w:val="00B32107"/>
    <w:rsid w:val="00B33A5B"/>
    <w:rsid w:val="00B35289"/>
    <w:rsid w:val="00B35499"/>
    <w:rsid w:val="00B365F5"/>
    <w:rsid w:val="00B37891"/>
    <w:rsid w:val="00B37D5C"/>
    <w:rsid w:val="00B40598"/>
    <w:rsid w:val="00B41002"/>
    <w:rsid w:val="00B41694"/>
    <w:rsid w:val="00B4561B"/>
    <w:rsid w:val="00B51CF7"/>
    <w:rsid w:val="00B526AA"/>
    <w:rsid w:val="00B52C1E"/>
    <w:rsid w:val="00B52DFC"/>
    <w:rsid w:val="00B54DFB"/>
    <w:rsid w:val="00B553D8"/>
    <w:rsid w:val="00B560D4"/>
    <w:rsid w:val="00B616CF"/>
    <w:rsid w:val="00B619DB"/>
    <w:rsid w:val="00B61F11"/>
    <w:rsid w:val="00B636DF"/>
    <w:rsid w:val="00B636E0"/>
    <w:rsid w:val="00B671BD"/>
    <w:rsid w:val="00B67452"/>
    <w:rsid w:val="00B674AB"/>
    <w:rsid w:val="00B67799"/>
    <w:rsid w:val="00B6789B"/>
    <w:rsid w:val="00B679D2"/>
    <w:rsid w:val="00B709C0"/>
    <w:rsid w:val="00B70EB9"/>
    <w:rsid w:val="00B74B1C"/>
    <w:rsid w:val="00B77E89"/>
    <w:rsid w:val="00B80E0C"/>
    <w:rsid w:val="00B84851"/>
    <w:rsid w:val="00B86131"/>
    <w:rsid w:val="00B92010"/>
    <w:rsid w:val="00B923F3"/>
    <w:rsid w:val="00B92BDC"/>
    <w:rsid w:val="00B931A0"/>
    <w:rsid w:val="00B93B1D"/>
    <w:rsid w:val="00B94C09"/>
    <w:rsid w:val="00B95325"/>
    <w:rsid w:val="00B95B39"/>
    <w:rsid w:val="00B9639C"/>
    <w:rsid w:val="00BA00BC"/>
    <w:rsid w:val="00BA0C25"/>
    <w:rsid w:val="00BA141C"/>
    <w:rsid w:val="00BA4D9E"/>
    <w:rsid w:val="00BA54B8"/>
    <w:rsid w:val="00BA59A3"/>
    <w:rsid w:val="00BA71C7"/>
    <w:rsid w:val="00BA71F4"/>
    <w:rsid w:val="00BB061A"/>
    <w:rsid w:val="00BB0A76"/>
    <w:rsid w:val="00BB2328"/>
    <w:rsid w:val="00BB5AD2"/>
    <w:rsid w:val="00BB5F1A"/>
    <w:rsid w:val="00BC0851"/>
    <w:rsid w:val="00BC1D7A"/>
    <w:rsid w:val="00BC53CC"/>
    <w:rsid w:val="00BC5509"/>
    <w:rsid w:val="00BC5B94"/>
    <w:rsid w:val="00BC6956"/>
    <w:rsid w:val="00BC7FCB"/>
    <w:rsid w:val="00BD2E9A"/>
    <w:rsid w:val="00BD41BF"/>
    <w:rsid w:val="00BD5FC1"/>
    <w:rsid w:val="00BE336C"/>
    <w:rsid w:val="00BE3C4B"/>
    <w:rsid w:val="00BE5C7A"/>
    <w:rsid w:val="00BE61B3"/>
    <w:rsid w:val="00BE65C0"/>
    <w:rsid w:val="00BE6BD6"/>
    <w:rsid w:val="00BE7331"/>
    <w:rsid w:val="00BE7AF2"/>
    <w:rsid w:val="00BF3264"/>
    <w:rsid w:val="00BF34D0"/>
    <w:rsid w:val="00BF35F0"/>
    <w:rsid w:val="00BF459B"/>
    <w:rsid w:val="00BF46F9"/>
    <w:rsid w:val="00BF5E0D"/>
    <w:rsid w:val="00BF6C79"/>
    <w:rsid w:val="00C0009F"/>
    <w:rsid w:val="00C00BBF"/>
    <w:rsid w:val="00C01F03"/>
    <w:rsid w:val="00C02199"/>
    <w:rsid w:val="00C02AFB"/>
    <w:rsid w:val="00C03928"/>
    <w:rsid w:val="00C0452B"/>
    <w:rsid w:val="00C05D2D"/>
    <w:rsid w:val="00C11899"/>
    <w:rsid w:val="00C11FEE"/>
    <w:rsid w:val="00C125DE"/>
    <w:rsid w:val="00C128C2"/>
    <w:rsid w:val="00C13A9A"/>
    <w:rsid w:val="00C13BBD"/>
    <w:rsid w:val="00C14382"/>
    <w:rsid w:val="00C158FA"/>
    <w:rsid w:val="00C15E09"/>
    <w:rsid w:val="00C161EE"/>
    <w:rsid w:val="00C167F3"/>
    <w:rsid w:val="00C1704E"/>
    <w:rsid w:val="00C17F83"/>
    <w:rsid w:val="00C20C6F"/>
    <w:rsid w:val="00C20C9D"/>
    <w:rsid w:val="00C20FE4"/>
    <w:rsid w:val="00C227B2"/>
    <w:rsid w:val="00C24693"/>
    <w:rsid w:val="00C24FAD"/>
    <w:rsid w:val="00C25F1F"/>
    <w:rsid w:val="00C26820"/>
    <w:rsid w:val="00C26949"/>
    <w:rsid w:val="00C26EF1"/>
    <w:rsid w:val="00C27805"/>
    <w:rsid w:val="00C30140"/>
    <w:rsid w:val="00C30939"/>
    <w:rsid w:val="00C30E09"/>
    <w:rsid w:val="00C32240"/>
    <w:rsid w:val="00C334D5"/>
    <w:rsid w:val="00C33CF5"/>
    <w:rsid w:val="00C342C4"/>
    <w:rsid w:val="00C34741"/>
    <w:rsid w:val="00C34BDB"/>
    <w:rsid w:val="00C35E5D"/>
    <w:rsid w:val="00C36043"/>
    <w:rsid w:val="00C37400"/>
    <w:rsid w:val="00C37786"/>
    <w:rsid w:val="00C40EF8"/>
    <w:rsid w:val="00C424D5"/>
    <w:rsid w:val="00C42B0C"/>
    <w:rsid w:val="00C42B17"/>
    <w:rsid w:val="00C448A4"/>
    <w:rsid w:val="00C45629"/>
    <w:rsid w:val="00C46113"/>
    <w:rsid w:val="00C47EBB"/>
    <w:rsid w:val="00C47F9F"/>
    <w:rsid w:val="00C5174A"/>
    <w:rsid w:val="00C51CF8"/>
    <w:rsid w:val="00C527A8"/>
    <w:rsid w:val="00C528B4"/>
    <w:rsid w:val="00C53DFA"/>
    <w:rsid w:val="00C556AE"/>
    <w:rsid w:val="00C56509"/>
    <w:rsid w:val="00C60104"/>
    <w:rsid w:val="00C60D04"/>
    <w:rsid w:val="00C6159C"/>
    <w:rsid w:val="00C623D6"/>
    <w:rsid w:val="00C626C3"/>
    <w:rsid w:val="00C651C7"/>
    <w:rsid w:val="00C65ACF"/>
    <w:rsid w:val="00C669E2"/>
    <w:rsid w:val="00C66B1F"/>
    <w:rsid w:val="00C70458"/>
    <w:rsid w:val="00C72CBF"/>
    <w:rsid w:val="00C72E7D"/>
    <w:rsid w:val="00C75AB3"/>
    <w:rsid w:val="00C76E33"/>
    <w:rsid w:val="00C778A2"/>
    <w:rsid w:val="00C8073D"/>
    <w:rsid w:val="00C817A5"/>
    <w:rsid w:val="00C833B9"/>
    <w:rsid w:val="00C8497B"/>
    <w:rsid w:val="00C851AE"/>
    <w:rsid w:val="00C852D7"/>
    <w:rsid w:val="00C85DD4"/>
    <w:rsid w:val="00C86197"/>
    <w:rsid w:val="00C86C48"/>
    <w:rsid w:val="00C86DD9"/>
    <w:rsid w:val="00C904DB"/>
    <w:rsid w:val="00C91448"/>
    <w:rsid w:val="00C91E20"/>
    <w:rsid w:val="00C92837"/>
    <w:rsid w:val="00C92E56"/>
    <w:rsid w:val="00C94D84"/>
    <w:rsid w:val="00C959A7"/>
    <w:rsid w:val="00C975BC"/>
    <w:rsid w:val="00CA0764"/>
    <w:rsid w:val="00CA0B4F"/>
    <w:rsid w:val="00CA1F29"/>
    <w:rsid w:val="00CA3877"/>
    <w:rsid w:val="00CA4040"/>
    <w:rsid w:val="00CA5CE2"/>
    <w:rsid w:val="00CA62DE"/>
    <w:rsid w:val="00CA65CE"/>
    <w:rsid w:val="00CA6D9B"/>
    <w:rsid w:val="00CA7117"/>
    <w:rsid w:val="00CA7179"/>
    <w:rsid w:val="00CB2A60"/>
    <w:rsid w:val="00CB2F95"/>
    <w:rsid w:val="00CB34FA"/>
    <w:rsid w:val="00CB403B"/>
    <w:rsid w:val="00CB5D1E"/>
    <w:rsid w:val="00CB67DB"/>
    <w:rsid w:val="00CB7966"/>
    <w:rsid w:val="00CB7EDE"/>
    <w:rsid w:val="00CB7EDF"/>
    <w:rsid w:val="00CC483A"/>
    <w:rsid w:val="00CC5597"/>
    <w:rsid w:val="00CD11EC"/>
    <w:rsid w:val="00CD1E77"/>
    <w:rsid w:val="00CD31B4"/>
    <w:rsid w:val="00CD3D88"/>
    <w:rsid w:val="00CD51FE"/>
    <w:rsid w:val="00CD54B2"/>
    <w:rsid w:val="00CD5793"/>
    <w:rsid w:val="00CD7404"/>
    <w:rsid w:val="00CE019E"/>
    <w:rsid w:val="00CE2288"/>
    <w:rsid w:val="00CE2A0A"/>
    <w:rsid w:val="00CE3A98"/>
    <w:rsid w:val="00CE6F37"/>
    <w:rsid w:val="00CE7809"/>
    <w:rsid w:val="00CF1574"/>
    <w:rsid w:val="00CF1608"/>
    <w:rsid w:val="00CF2ED6"/>
    <w:rsid w:val="00CF34A1"/>
    <w:rsid w:val="00CF4F6F"/>
    <w:rsid w:val="00CF6041"/>
    <w:rsid w:val="00CF741F"/>
    <w:rsid w:val="00CF7583"/>
    <w:rsid w:val="00D00CD0"/>
    <w:rsid w:val="00D013C1"/>
    <w:rsid w:val="00D014B1"/>
    <w:rsid w:val="00D0152E"/>
    <w:rsid w:val="00D03CAD"/>
    <w:rsid w:val="00D03FB2"/>
    <w:rsid w:val="00D05312"/>
    <w:rsid w:val="00D056ED"/>
    <w:rsid w:val="00D061B8"/>
    <w:rsid w:val="00D069BC"/>
    <w:rsid w:val="00D06B98"/>
    <w:rsid w:val="00D07B83"/>
    <w:rsid w:val="00D07BF5"/>
    <w:rsid w:val="00D1048F"/>
    <w:rsid w:val="00D10C5C"/>
    <w:rsid w:val="00D112EB"/>
    <w:rsid w:val="00D12193"/>
    <w:rsid w:val="00D12395"/>
    <w:rsid w:val="00D12670"/>
    <w:rsid w:val="00D12C9E"/>
    <w:rsid w:val="00D12EFB"/>
    <w:rsid w:val="00D134E6"/>
    <w:rsid w:val="00D14568"/>
    <w:rsid w:val="00D172D6"/>
    <w:rsid w:val="00D17CCF"/>
    <w:rsid w:val="00D205DB"/>
    <w:rsid w:val="00D20BF3"/>
    <w:rsid w:val="00D212EF"/>
    <w:rsid w:val="00D21359"/>
    <w:rsid w:val="00D22303"/>
    <w:rsid w:val="00D23965"/>
    <w:rsid w:val="00D30B4E"/>
    <w:rsid w:val="00D31807"/>
    <w:rsid w:val="00D3294E"/>
    <w:rsid w:val="00D32A6E"/>
    <w:rsid w:val="00D32CEB"/>
    <w:rsid w:val="00D333F6"/>
    <w:rsid w:val="00D343FB"/>
    <w:rsid w:val="00D3617C"/>
    <w:rsid w:val="00D407AB"/>
    <w:rsid w:val="00D40AF9"/>
    <w:rsid w:val="00D40B49"/>
    <w:rsid w:val="00D41ACD"/>
    <w:rsid w:val="00D4415C"/>
    <w:rsid w:val="00D44955"/>
    <w:rsid w:val="00D44E74"/>
    <w:rsid w:val="00D45C30"/>
    <w:rsid w:val="00D460EF"/>
    <w:rsid w:val="00D50370"/>
    <w:rsid w:val="00D5111F"/>
    <w:rsid w:val="00D5165F"/>
    <w:rsid w:val="00D5460C"/>
    <w:rsid w:val="00D55739"/>
    <w:rsid w:val="00D5604A"/>
    <w:rsid w:val="00D56E30"/>
    <w:rsid w:val="00D57D8E"/>
    <w:rsid w:val="00D61BA5"/>
    <w:rsid w:val="00D63DD5"/>
    <w:rsid w:val="00D6555E"/>
    <w:rsid w:val="00D65A72"/>
    <w:rsid w:val="00D65F90"/>
    <w:rsid w:val="00D66900"/>
    <w:rsid w:val="00D66C55"/>
    <w:rsid w:val="00D70580"/>
    <w:rsid w:val="00D72325"/>
    <w:rsid w:val="00D725F1"/>
    <w:rsid w:val="00D72759"/>
    <w:rsid w:val="00D73A3E"/>
    <w:rsid w:val="00D74B9C"/>
    <w:rsid w:val="00D75443"/>
    <w:rsid w:val="00D76E61"/>
    <w:rsid w:val="00D77389"/>
    <w:rsid w:val="00D77F3D"/>
    <w:rsid w:val="00D8117A"/>
    <w:rsid w:val="00D82C75"/>
    <w:rsid w:val="00D82F49"/>
    <w:rsid w:val="00D835C8"/>
    <w:rsid w:val="00D83E9E"/>
    <w:rsid w:val="00D84491"/>
    <w:rsid w:val="00D849CD"/>
    <w:rsid w:val="00D850BA"/>
    <w:rsid w:val="00D85305"/>
    <w:rsid w:val="00D858BC"/>
    <w:rsid w:val="00D86C01"/>
    <w:rsid w:val="00D91190"/>
    <w:rsid w:val="00D92413"/>
    <w:rsid w:val="00D92EDA"/>
    <w:rsid w:val="00D9314A"/>
    <w:rsid w:val="00D934A6"/>
    <w:rsid w:val="00D93F01"/>
    <w:rsid w:val="00D9634C"/>
    <w:rsid w:val="00D96D37"/>
    <w:rsid w:val="00DA0B54"/>
    <w:rsid w:val="00DA155A"/>
    <w:rsid w:val="00DA3481"/>
    <w:rsid w:val="00DA4914"/>
    <w:rsid w:val="00DA75FA"/>
    <w:rsid w:val="00DB085D"/>
    <w:rsid w:val="00DB091B"/>
    <w:rsid w:val="00DB380C"/>
    <w:rsid w:val="00DB3896"/>
    <w:rsid w:val="00DB3E76"/>
    <w:rsid w:val="00DB4523"/>
    <w:rsid w:val="00DB4C12"/>
    <w:rsid w:val="00DB5708"/>
    <w:rsid w:val="00DB5B30"/>
    <w:rsid w:val="00DB64AD"/>
    <w:rsid w:val="00DB6C0D"/>
    <w:rsid w:val="00DB7B6F"/>
    <w:rsid w:val="00DB7B77"/>
    <w:rsid w:val="00DC006A"/>
    <w:rsid w:val="00DC042F"/>
    <w:rsid w:val="00DC1473"/>
    <w:rsid w:val="00DC1C92"/>
    <w:rsid w:val="00DC2BA4"/>
    <w:rsid w:val="00DC4497"/>
    <w:rsid w:val="00DC5607"/>
    <w:rsid w:val="00DC611A"/>
    <w:rsid w:val="00DC779C"/>
    <w:rsid w:val="00DC78F1"/>
    <w:rsid w:val="00DD17A7"/>
    <w:rsid w:val="00DD1807"/>
    <w:rsid w:val="00DD1BC9"/>
    <w:rsid w:val="00DD2095"/>
    <w:rsid w:val="00DD2462"/>
    <w:rsid w:val="00DD2772"/>
    <w:rsid w:val="00DD2B21"/>
    <w:rsid w:val="00DD6043"/>
    <w:rsid w:val="00DD7613"/>
    <w:rsid w:val="00DE02D7"/>
    <w:rsid w:val="00DE0BB2"/>
    <w:rsid w:val="00DE0C22"/>
    <w:rsid w:val="00DE0C40"/>
    <w:rsid w:val="00DE300A"/>
    <w:rsid w:val="00DE366C"/>
    <w:rsid w:val="00DE3C59"/>
    <w:rsid w:val="00DE61D9"/>
    <w:rsid w:val="00DE7883"/>
    <w:rsid w:val="00DE7B01"/>
    <w:rsid w:val="00DE7F88"/>
    <w:rsid w:val="00DF04C7"/>
    <w:rsid w:val="00DF0533"/>
    <w:rsid w:val="00DF1AD5"/>
    <w:rsid w:val="00DF3355"/>
    <w:rsid w:val="00DF59BE"/>
    <w:rsid w:val="00DF7414"/>
    <w:rsid w:val="00DF79B8"/>
    <w:rsid w:val="00E004DA"/>
    <w:rsid w:val="00E00B08"/>
    <w:rsid w:val="00E01537"/>
    <w:rsid w:val="00E02441"/>
    <w:rsid w:val="00E02BDC"/>
    <w:rsid w:val="00E042C5"/>
    <w:rsid w:val="00E04624"/>
    <w:rsid w:val="00E05073"/>
    <w:rsid w:val="00E06C25"/>
    <w:rsid w:val="00E06C43"/>
    <w:rsid w:val="00E107AE"/>
    <w:rsid w:val="00E10A34"/>
    <w:rsid w:val="00E15286"/>
    <w:rsid w:val="00E175C9"/>
    <w:rsid w:val="00E20CD4"/>
    <w:rsid w:val="00E20E9C"/>
    <w:rsid w:val="00E21CAF"/>
    <w:rsid w:val="00E225A4"/>
    <w:rsid w:val="00E22C2B"/>
    <w:rsid w:val="00E2313B"/>
    <w:rsid w:val="00E235C9"/>
    <w:rsid w:val="00E242A3"/>
    <w:rsid w:val="00E242C6"/>
    <w:rsid w:val="00E27143"/>
    <w:rsid w:val="00E27473"/>
    <w:rsid w:val="00E27A35"/>
    <w:rsid w:val="00E27ACE"/>
    <w:rsid w:val="00E31154"/>
    <w:rsid w:val="00E31BD2"/>
    <w:rsid w:val="00E42084"/>
    <w:rsid w:val="00E42B41"/>
    <w:rsid w:val="00E4337E"/>
    <w:rsid w:val="00E459FA"/>
    <w:rsid w:val="00E45D40"/>
    <w:rsid w:val="00E46015"/>
    <w:rsid w:val="00E46495"/>
    <w:rsid w:val="00E466AA"/>
    <w:rsid w:val="00E46821"/>
    <w:rsid w:val="00E4759D"/>
    <w:rsid w:val="00E502DF"/>
    <w:rsid w:val="00E5064F"/>
    <w:rsid w:val="00E509C5"/>
    <w:rsid w:val="00E50CEF"/>
    <w:rsid w:val="00E512A6"/>
    <w:rsid w:val="00E51962"/>
    <w:rsid w:val="00E53D8E"/>
    <w:rsid w:val="00E5512B"/>
    <w:rsid w:val="00E55529"/>
    <w:rsid w:val="00E571E2"/>
    <w:rsid w:val="00E57631"/>
    <w:rsid w:val="00E612FD"/>
    <w:rsid w:val="00E61842"/>
    <w:rsid w:val="00E63578"/>
    <w:rsid w:val="00E63CE5"/>
    <w:rsid w:val="00E64860"/>
    <w:rsid w:val="00E661BA"/>
    <w:rsid w:val="00E668C4"/>
    <w:rsid w:val="00E66ED3"/>
    <w:rsid w:val="00E67FB3"/>
    <w:rsid w:val="00E67FD9"/>
    <w:rsid w:val="00E709CA"/>
    <w:rsid w:val="00E70DA3"/>
    <w:rsid w:val="00E72ECC"/>
    <w:rsid w:val="00E75CE0"/>
    <w:rsid w:val="00E75FEB"/>
    <w:rsid w:val="00E779CA"/>
    <w:rsid w:val="00E81226"/>
    <w:rsid w:val="00E81AAA"/>
    <w:rsid w:val="00E82E8B"/>
    <w:rsid w:val="00E8365C"/>
    <w:rsid w:val="00E85DC1"/>
    <w:rsid w:val="00E90F6D"/>
    <w:rsid w:val="00EA0FB3"/>
    <w:rsid w:val="00EA1405"/>
    <w:rsid w:val="00EA1782"/>
    <w:rsid w:val="00EA1E92"/>
    <w:rsid w:val="00EA2396"/>
    <w:rsid w:val="00EA2860"/>
    <w:rsid w:val="00EA4C08"/>
    <w:rsid w:val="00EA50D4"/>
    <w:rsid w:val="00EA515D"/>
    <w:rsid w:val="00EA67D7"/>
    <w:rsid w:val="00EA68B9"/>
    <w:rsid w:val="00EA68FC"/>
    <w:rsid w:val="00EA755D"/>
    <w:rsid w:val="00EA78FE"/>
    <w:rsid w:val="00EA7B92"/>
    <w:rsid w:val="00EB14DE"/>
    <w:rsid w:val="00EB1AB9"/>
    <w:rsid w:val="00EB624D"/>
    <w:rsid w:val="00EC06F5"/>
    <w:rsid w:val="00EC1523"/>
    <w:rsid w:val="00EC5B0E"/>
    <w:rsid w:val="00EC6635"/>
    <w:rsid w:val="00EC6C93"/>
    <w:rsid w:val="00ED3704"/>
    <w:rsid w:val="00ED45A1"/>
    <w:rsid w:val="00ED4CFF"/>
    <w:rsid w:val="00ED5283"/>
    <w:rsid w:val="00ED6121"/>
    <w:rsid w:val="00ED653C"/>
    <w:rsid w:val="00ED7DF7"/>
    <w:rsid w:val="00EE1D9C"/>
    <w:rsid w:val="00EE20DC"/>
    <w:rsid w:val="00EE390E"/>
    <w:rsid w:val="00EE3E8D"/>
    <w:rsid w:val="00EE6342"/>
    <w:rsid w:val="00EF13F6"/>
    <w:rsid w:val="00EF196F"/>
    <w:rsid w:val="00EF1B1B"/>
    <w:rsid w:val="00EF28A5"/>
    <w:rsid w:val="00EF34B5"/>
    <w:rsid w:val="00EF58B6"/>
    <w:rsid w:val="00EF6634"/>
    <w:rsid w:val="00EF782B"/>
    <w:rsid w:val="00F01B38"/>
    <w:rsid w:val="00F03258"/>
    <w:rsid w:val="00F03A56"/>
    <w:rsid w:val="00F06932"/>
    <w:rsid w:val="00F104D6"/>
    <w:rsid w:val="00F11A27"/>
    <w:rsid w:val="00F1338E"/>
    <w:rsid w:val="00F13C84"/>
    <w:rsid w:val="00F1525E"/>
    <w:rsid w:val="00F1559E"/>
    <w:rsid w:val="00F155A3"/>
    <w:rsid w:val="00F15E09"/>
    <w:rsid w:val="00F167CF"/>
    <w:rsid w:val="00F16BE1"/>
    <w:rsid w:val="00F16EF6"/>
    <w:rsid w:val="00F175AC"/>
    <w:rsid w:val="00F2008F"/>
    <w:rsid w:val="00F2255A"/>
    <w:rsid w:val="00F23A8F"/>
    <w:rsid w:val="00F25876"/>
    <w:rsid w:val="00F26734"/>
    <w:rsid w:val="00F27E88"/>
    <w:rsid w:val="00F30487"/>
    <w:rsid w:val="00F317B4"/>
    <w:rsid w:val="00F32C24"/>
    <w:rsid w:val="00F33305"/>
    <w:rsid w:val="00F33D44"/>
    <w:rsid w:val="00F343E6"/>
    <w:rsid w:val="00F348E3"/>
    <w:rsid w:val="00F34B22"/>
    <w:rsid w:val="00F3601E"/>
    <w:rsid w:val="00F36834"/>
    <w:rsid w:val="00F36837"/>
    <w:rsid w:val="00F3707D"/>
    <w:rsid w:val="00F373C1"/>
    <w:rsid w:val="00F378AD"/>
    <w:rsid w:val="00F4165B"/>
    <w:rsid w:val="00F41ACE"/>
    <w:rsid w:val="00F421AF"/>
    <w:rsid w:val="00F42443"/>
    <w:rsid w:val="00F42D5A"/>
    <w:rsid w:val="00F434B3"/>
    <w:rsid w:val="00F43F88"/>
    <w:rsid w:val="00F447F1"/>
    <w:rsid w:val="00F465FF"/>
    <w:rsid w:val="00F473B2"/>
    <w:rsid w:val="00F50492"/>
    <w:rsid w:val="00F5127C"/>
    <w:rsid w:val="00F5179C"/>
    <w:rsid w:val="00F52249"/>
    <w:rsid w:val="00F527AA"/>
    <w:rsid w:val="00F527AE"/>
    <w:rsid w:val="00F52981"/>
    <w:rsid w:val="00F52A0A"/>
    <w:rsid w:val="00F53755"/>
    <w:rsid w:val="00F540A5"/>
    <w:rsid w:val="00F543F0"/>
    <w:rsid w:val="00F54830"/>
    <w:rsid w:val="00F54AAF"/>
    <w:rsid w:val="00F551BD"/>
    <w:rsid w:val="00F55592"/>
    <w:rsid w:val="00F5625E"/>
    <w:rsid w:val="00F56310"/>
    <w:rsid w:val="00F5745D"/>
    <w:rsid w:val="00F6188D"/>
    <w:rsid w:val="00F62025"/>
    <w:rsid w:val="00F629BA"/>
    <w:rsid w:val="00F649BC"/>
    <w:rsid w:val="00F66413"/>
    <w:rsid w:val="00F66952"/>
    <w:rsid w:val="00F67BE2"/>
    <w:rsid w:val="00F67E17"/>
    <w:rsid w:val="00F7062A"/>
    <w:rsid w:val="00F70BB9"/>
    <w:rsid w:val="00F70C20"/>
    <w:rsid w:val="00F70E62"/>
    <w:rsid w:val="00F716E1"/>
    <w:rsid w:val="00F71D35"/>
    <w:rsid w:val="00F729B4"/>
    <w:rsid w:val="00F72E06"/>
    <w:rsid w:val="00F73678"/>
    <w:rsid w:val="00F73932"/>
    <w:rsid w:val="00F77527"/>
    <w:rsid w:val="00F806E6"/>
    <w:rsid w:val="00F80BB1"/>
    <w:rsid w:val="00F80BFE"/>
    <w:rsid w:val="00F837C8"/>
    <w:rsid w:val="00F853A4"/>
    <w:rsid w:val="00F85426"/>
    <w:rsid w:val="00F85853"/>
    <w:rsid w:val="00F85DBB"/>
    <w:rsid w:val="00F86D47"/>
    <w:rsid w:val="00F876BE"/>
    <w:rsid w:val="00F90FD5"/>
    <w:rsid w:val="00F91D88"/>
    <w:rsid w:val="00F921B1"/>
    <w:rsid w:val="00F9377A"/>
    <w:rsid w:val="00F9456C"/>
    <w:rsid w:val="00F95364"/>
    <w:rsid w:val="00F95B91"/>
    <w:rsid w:val="00F970CA"/>
    <w:rsid w:val="00F97577"/>
    <w:rsid w:val="00F97E1D"/>
    <w:rsid w:val="00F97F73"/>
    <w:rsid w:val="00FA174C"/>
    <w:rsid w:val="00FA384D"/>
    <w:rsid w:val="00FA4E40"/>
    <w:rsid w:val="00FA54F6"/>
    <w:rsid w:val="00FA603C"/>
    <w:rsid w:val="00FA60AC"/>
    <w:rsid w:val="00FA6A5F"/>
    <w:rsid w:val="00FA7FC0"/>
    <w:rsid w:val="00FB1021"/>
    <w:rsid w:val="00FB16D8"/>
    <w:rsid w:val="00FB2241"/>
    <w:rsid w:val="00FB3D79"/>
    <w:rsid w:val="00FB555F"/>
    <w:rsid w:val="00FB6B4A"/>
    <w:rsid w:val="00FB6C06"/>
    <w:rsid w:val="00FB7B2C"/>
    <w:rsid w:val="00FC2ADB"/>
    <w:rsid w:val="00FD381E"/>
    <w:rsid w:val="00FD3A80"/>
    <w:rsid w:val="00FD3C1A"/>
    <w:rsid w:val="00FD4862"/>
    <w:rsid w:val="00FD6A49"/>
    <w:rsid w:val="00FD79E5"/>
    <w:rsid w:val="00FD7BB2"/>
    <w:rsid w:val="00FD7DE9"/>
    <w:rsid w:val="00FD7DEF"/>
    <w:rsid w:val="00FE0E0F"/>
    <w:rsid w:val="00FE33B8"/>
    <w:rsid w:val="00FE5BAC"/>
    <w:rsid w:val="00FE7063"/>
    <w:rsid w:val="00FF038E"/>
    <w:rsid w:val="00FF2847"/>
    <w:rsid w:val="00FF2BF4"/>
    <w:rsid w:val="00FF3AB0"/>
    <w:rsid w:val="00FF49EF"/>
    <w:rsid w:val="00FF4A04"/>
    <w:rsid w:val="00FF4DA2"/>
    <w:rsid w:val="00FF6BA3"/>
    <w:rsid w:val="00FF6C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lsdException w:name="heading 5" w:semiHidden="1" w:uiPriority="0" w:unhideWhenUsed="1"/>
    <w:lsdException w:name="heading 6" w:uiPriority="9"/>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ny">
    <w:name w:val="Normal"/>
    <w:qFormat/>
    <w:rsid w:val="00107506"/>
    <w:pPr>
      <w:jc w:val="center"/>
    </w:pPr>
    <w:rPr>
      <w:rFonts w:cs="Times New Roman"/>
      <w:noProof/>
      <w:sz w:val="22"/>
      <w:szCs w:val="22"/>
      <w:lang w:eastAsia="en-US"/>
    </w:rPr>
  </w:style>
  <w:style w:type="paragraph" w:styleId="Nagwek1">
    <w:name w:val="heading 1"/>
    <w:basedOn w:val="Normalny"/>
    <w:next w:val="Normalny"/>
    <w:link w:val="Nagwek1Znak"/>
    <w:uiPriority w:val="9"/>
    <w:qFormat/>
    <w:rsid w:val="00AC1F79"/>
    <w:pPr>
      <w:keepNext/>
      <w:keepLines/>
      <w:spacing w:before="240" w:after="240"/>
      <w:outlineLvl w:val="0"/>
    </w:pPr>
    <w:rPr>
      <w:rFonts w:ascii="Times New Roman" w:hAnsi="Times New Roman"/>
      <w:b/>
      <w:bCs/>
      <w:color w:val="000000" w:themeColor="text1"/>
      <w:sz w:val="28"/>
      <w:szCs w:val="28"/>
    </w:rPr>
  </w:style>
  <w:style w:type="paragraph" w:styleId="Nagwek2">
    <w:name w:val="heading 2"/>
    <w:basedOn w:val="Normalny"/>
    <w:next w:val="Normalny"/>
    <w:link w:val="Nagwek2Znak"/>
    <w:uiPriority w:val="9"/>
    <w:qFormat/>
    <w:rsid w:val="00750A86"/>
    <w:pPr>
      <w:keepNext/>
      <w:keepLines/>
      <w:spacing w:before="240" w:after="240"/>
      <w:outlineLvl w:val="1"/>
    </w:pPr>
    <w:rPr>
      <w:rFonts w:ascii="Times New Roman" w:hAnsi="Times New Roman"/>
      <w:b/>
      <w:bCs/>
      <w:color w:val="000000" w:themeColor="text1"/>
      <w:sz w:val="24"/>
      <w:szCs w:val="26"/>
    </w:rPr>
  </w:style>
  <w:style w:type="paragraph" w:styleId="Nagwek3">
    <w:name w:val="heading 3"/>
    <w:basedOn w:val="Normalny"/>
    <w:next w:val="Normalny"/>
    <w:link w:val="Nagwek3Znak"/>
    <w:uiPriority w:val="9"/>
    <w:unhideWhenUsed/>
    <w:rsid w:val="009C24BE"/>
    <w:pPr>
      <w:keepNext/>
      <w:keepLines/>
      <w:spacing w:before="200"/>
      <w:outlineLvl w:val="2"/>
    </w:pPr>
    <w:rPr>
      <w:rFonts w:ascii="Cambria" w:hAnsi="Cambria"/>
      <w:b/>
      <w:bCs/>
      <w:color w:val="4F81BD"/>
    </w:rPr>
  </w:style>
  <w:style w:type="paragraph" w:styleId="Nagwek4">
    <w:name w:val="heading 4"/>
    <w:basedOn w:val="Normalny"/>
    <w:next w:val="Normalny"/>
    <w:link w:val="Nagwek4Znak"/>
    <w:uiPriority w:val="9"/>
    <w:unhideWhenUsed/>
    <w:rsid w:val="002151E4"/>
    <w:pPr>
      <w:keepNext/>
      <w:keepLines/>
      <w:spacing w:before="200"/>
      <w:outlineLvl w:val="3"/>
    </w:pPr>
    <w:rPr>
      <w:rFonts w:ascii="Cambria" w:hAnsi="Cambria"/>
      <w:b/>
      <w:bCs/>
      <w:i/>
      <w:iCs/>
      <w:color w:val="4F81BD"/>
    </w:rPr>
  </w:style>
  <w:style w:type="paragraph" w:styleId="Nagwek5">
    <w:name w:val="heading 5"/>
    <w:basedOn w:val="Normalny"/>
    <w:next w:val="Normalny"/>
    <w:link w:val="Nagwek5Znak"/>
    <w:uiPriority w:val="9"/>
    <w:rsid w:val="002151E4"/>
    <w:pPr>
      <w:keepNext/>
      <w:outlineLvl w:val="4"/>
    </w:pPr>
    <w:rPr>
      <w:rFonts w:ascii="Times New Roman" w:hAnsi="Times New Roman"/>
      <w:b/>
      <w:noProof w:val="0"/>
      <w:color w:val="FF0000"/>
      <w:sz w:val="24"/>
      <w:szCs w:val="24"/>
    </w:rPr>
  </w:style>
  <w:style w:type="paragraph" w:styleId="Nagwek6">
    <w:name w:val="heading 6"/>
    <w:basedOn w:val="Normalny"/>
    <w:next w:val="Normalny"/>
    <w:link w:val="Nagwek6Znak"/>
    <w:uiPriority w:val="9"/>
    <w:rsid w:val="00F30487"/>
    <w:pPr>
      <w:keepNext/>
      <w:keepLines/>
      <w:spacing w:before="200"/>
      <w:outlineLvl w:val="5"/>
    </w:pPr>
    <w:rPr>
      <w:rFonts w:ascii="Cambria" w:hAnsi="Cambria"/>
      <w:i/>
      <w:iCs/>
      <w:color w:val="292944"/>
      <w:sz w:val="20"/>
      <w:szCs w:val="20"/>
    </w:rPr>
  </w:style>
  <w:style w:type="paragraph" w:styleId="Nagwek7">
    <w:name w:val="heading 7"/>
    <w:basedOn w:val="Normalny"/>
    <w:next w:val="Normalny"/>
    <w:link w:val="Nagwek7Znak"/>
    <w:uiPriority w:val="9"/>
    <w:rsid w:val="002151E4"/>
    <w:pPr>
      <w:keepNext/>
      <w:outlineLvl w:val="6"/>
    </w:pPr>
    <w:rPr>
      <w:rFonts w:ascii="Times New Roman" w:hAnsi="Times New Roman"/>
      <w:b/>
      <w:noProof w:val="0"/>
      <w:sz w:val="28"/>
      <w:szCs w:val="24"/>
    </w:rPr>
  </w:style>
  <w:style w:type="paragraph" w:styleId="Nagwek8">
    <w:name w:val="heading 8"/>
    <w:basedOn w:val="Normalny"/>
    <w:next w:val="Normalny"/>
    <w:link w:val="Nagwek8Znak"/>
    <w:uiPriority w:val="9"/>
    <w:rsid w:val="002151E4"/>
    <w:pPr>
      <w:spacing w:before="240" w:after="60"/>
      <w:jc w:val="left"/>
      <w:outlineLvl w:val="7"/>
    </w:pPr>
    <w:rPr>
      <w:rFonts w:ascii="Times New Roman" w:hAnsi="Times New Roman"/>
      <w:i/>
      <w:iCs/>
      <w:noProof w:val="0"/>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AC1F79"/>
    <w:rPr>
      <w:rFonts w:ascii="Times New Roman" w:hAnsi="Times New Roman" w:cs="Times New Roman"/>
      <w:b/>
      <w:bCs/>
      <w:noProof/>
      <w:color w:val="000000" w:themeColor="text1"/>
      <w:sz w:val="28"/>
      <w:szCs w:val="28"/>
      <w:lang w:eastAsia="en-US"/>
    </w:rPr>
  </w:style>
  <w:style w:type="character" w:customStyle="1" w:styleId="Nagwek2Znak">
    <w:name w:val="Nagłówek 2 Znak"/>
    <w:basedOn w:val="Domylnaczcionkaakapitu"/>
    <w:link w:val="Nagwek2"/>
    <w:uiPriority w:val="9"/>
    <w:locked/>
    <w:rsid w:val="00750A86"/>
    <w:rPr>
      <w:rFonts w:ascii="Times New Roman" w:hAnsi="Times New Roman" w:cs="Times New Roman"/>
      <w:b/>
      <w:noProof/>
      <w:color w:val="000000" w:themeColor="text1"/>
      <w:sz w:val="26"/>
      <w:lang w:eastAsia="en-US"/>
    </w:rPr>
  </w:style>
  <w:style w:type="character" w:customStyle="1" w:styleId="Nagwek3Znak">
    <w:name w:val="Nagłówek 3 Znak"/>
    <w:basedOn w:val="Domylnaczcionkaakapitu"/>
    <w:link w:val="Nagwek3"/>
    <w:uiPriority w:val="9"/>
    <w:locked/>
    <w:rsid w:val="009C24BE"/>
    <w:rPr>
      <w:rFonts w:ascii="Cambria" w:hAnsi="Cambria" w:cs="Times New Roman"/>
      <w:b/>
      <w:noProof/>
      <w:color w:val="4F81BD"/>
      <w:sz w:val="22"/>
      <w:lang w:eastAsia="en-US"/>
    </w:rPr>
  </w:style>
  <w:style w:type="character" w:customStyle="1" w:styleId="Nagwek4Znak">
    <w:name w:val="Nagłówek 4 Znak"/>
    <w:basedOn w:val="Domylnaczcionkaakapitu"/>
    <w:link w:val="Nagwek4"/>
    <w:uiPriority w:val="9"/>
    <w:locked/>
    <w:rsid w:val="002151E4"/>
    <w:rPr>
      <w:rFonts w:ascii="Cambria" w:hAnsi="Cambria" w:cs="Times New Roman"/>
      <w:b/>
      <w:i/>
      <w:noProof/>
      <w:color w:val="4F81BD"/>
      <w:sz w:val="22"/>
      <w:lang w:eastAsia="en-US"/>
    </w:rPr>
  </w:style>
  <w:style w:type="character" w:customStyle="1" w:styleId="Nagwek5Znak">
    <w:name w:val="Nagłówek 5 Znak"/>
    <w:basedOn w:val="Domylnaczcionkaakapitu"/>
    <w:link w:val="Nagwek5"/>
    <w:uiPriority w:val="9"/>
    <w:locked/>
    <w:rsid w:val="002151E4"/>
    <w:rPr>
      <w:rFonts w:ascii="Times New Roman" w:hAnsi="Times New Roman" w:cs="Times New Roman"/>
      <w:b/>
      <w:color w:val="FF0000"/>
      <w:sz w:val="24"/>
    </w:rPr>
  </w:style>
  <w:style w:type="character" w:customStyle="1" w:styleId="Nagwek6Znak">
    <w:name w:val="Nagłówek 6 Znak"/>
    <w:basedOn w:val="Domylnaczcionkaakapitu"/>
    <w:link w:val="Nagwek6"/>
    <w:uiPriority w:val="9"/>
    <w:semiHidden/>
    <w:locked/>
    <w:rsid w:val="00F30487"/>
    <w:rPr>
      <w:rFonts w:ascii="Cambria" w:hAnsi="Cambria" w:cs="Times New Roman"/>
      <w:i/>
      <w:noProof/>
      <w:color w:val="292944"/>
    </w:rPr>
  </w:style>
  <w:style w:type="character" w:customStyle="1" w:styleId="Nagwek7Znak">
    <w:name w:val="Nagłówek 7 Znak"/>
    <w:basedOn w:val="Domylnaczcionkaakapitu"/>
    <w:link w:val="Nagwek7"/>
    <w:uiPriority w:val="9"/>
    <w:locked/>
    <w:rsid w:val="002151E4"/>
    <w:rPr>
      <w:rFonts w:ascii="Times New Roman" w:hAnsi="Times New Roman" w:cs="Times New Roman"/>
      <w:b/>
      <w:sz w:val="24"/>
    </w:rPr>
  </w:style>
  <w:style w:type="character" w:customStyle="1" w:styleId="Nagwek8Znak">
    <w:name w:val="Nagłówek 8 Znak"/>
    <w:basedOn w:val="Domylnaczcionkaakapitu"/>
    <w:link w:val="Nagwek8"/>
    <w:uiPriority w:val="9"/>
    <w:locked/>
    <w:rsid w:val="002151E4"/>
    <w:rPr>
      <w:rFonts w:ascii="Times New Roman" w:hAnsi="Times New Roman" w:cs="Times New Roman"/>
      <w:i/>
      <w:sz w:val="24"/>
    </w:rPr>
  </w:style>
  <w:style w:type="paragraph" w:styleId="Tytu">
    <w:name w:val="Title"/>
    <w:basedOn w:val="Normalny"/>
    <w:link w:val="TytuZnak"/>
    <w:uiPriority w:val="10"/>
    <w:qFormat/>
    <w:rsid w:val="00EA755D"/>
    <w:pPr>
      <w:ind w:hanging="4132"/>
    </w:pPr>
    <w:rPr>
      <w:rFonts w:ascii="Times New Roman" w:hAnsi="Times New Roman"/>
      <w:b/>
      <w:noProof w:val="0"/>
      <w:sz w:val="24"/>
      <w:szCs w:val="20"/>
      <w:lang w:eastAsia="pl-PL"/>
    </w:rPr>
  </w:style>
  <w:style w:type="character" w:customStyle="1" w:styleId="TytuZnak">
    <w:name w:val="Tytuł Znak"/>
    <w:basedOn w:val="Domylnaczcionkaakapitu"/>
    <w:link w:val="Tytu"/>
    <w:uiPriority w:val="10"/>
    <w:locked/>
    <w:rsid w:val="00EA755D"/>
    <w:rPr>
      <w:rFonts w:ascii="Times New Roman" w:hAnsi="Times New Roman" w:cs="Times New Roman"/>
      <w:b/>
      <w:sz w:val="20"/>
      <w:lang w:val="x-none" w:eastAsia="pl-PL"/>
    </w:rPr>
  </w:style>
  <w:style w:type="character" w:customStyle="1" w:styleId="RozdziaZnak">
    <w:name w:val="Rozdział Znak"/>
    <w:rsid w:val="00EA755D"/>
    <w:rPr>
      <w:rFonts w:ascii="Arial" w:hAnsi="Arial"/>
      <w:b/>
      <w:sz w:val="28"/>
      <w:lang w:val="pl-PL" w:eastAsia="pl-PL"/>
    </w:rPr>
  </w:style>
  <w:style w:type="paragraph" w:styleId="Spistreci1">
    <w:name w:val="toc 1"/>
    <w:basedOn w:val="Normalny"/>
    <w:next w:val="Normalny"/>
    <w:autoRedefine/>
    <w:uiPriority w:val="39"/>
    <w:rsid w:val="00D73A3E"/>
    <w:pPr>
      <w:spacing w:before="240" w:after="120"/>
      <w:jc w:val="left"/>
    </w:pPr>
    <w:rPr>
      <w:rFonts w:asciiTheme="minorHAnsi" w:hAnsiTheme="minorHAnsi"/>
      <w:b/>
      <w:bCs/>
      <w:sz w:val="20"/>
      <w:szCs w:val="20"/>
    </w:rPr>
  </w:style>
  <w:style w:type="paragraph" w:customStyle="1" w:styleId="DefaultText">
    <w:name w:val="Default Text"/>
    <w:basedOn w:val="Normalny"/>
    <w:rsid w:val="00EA755D"/>
    <w:pPr>
      <w:jc w:val="left"/>
    </w:pPr>
    <w:rPr>
      <w:rFonts w:ascii="Times New Roman" w:hAnsi="Times New Roman"/>
      <w:sz w:val="24"/>
      <w:szCs w:val="20"/>
      <w:lang w:val="en-US" w:eastAsia="pl-PL"/>
    </w:rPr>
  </w:style>
  <w:style w:type="paragraph" w:customStyle="1" w:styleId="Nagwek11">
    <w:name w:val="Nagłówek 11"/>
    <w:basedOn w:val="Normalny"/>
    <w:next w:val="DefaultText"/>
    <w:rsid w:val="00EA755D"/>
    <w:pPr>
      <w:spacing w:before="280" w:after="140"/>
      <w:jc w:val="left"/>
    </w:pPr>
    <w:rPr>
      <w:rFonts w:ascii="Arial Black" w:hAnsi="Arial Black"/>
      <w:sz w:val="28"/>
      <w:szCs w:val="24"/>
      <w:lang w:eastAsia="pl-PL"/>
    </w:rPr>
  </w:style>
  <w:style w:type="paragraph" w:styleId="Akapitzlist">
    <w:name w:val="List Paragraph"/>
    <w:basedOn w:val="Normalny"/>
    <w:link w:val="AkapitzlistZnak"/>
    <w:uiPriority w:val="34"/>
    <w:qFormat/>
    <w:rsid w:val="00966471"/>
    <w:pPr>
      <w:spacing w:after="200" w:line="276" w:lineRule="auto"/>
      <w:ind w:left="720"/>
      <w:contextualSpacing/>
      <w:jc w:val="left"/>
    </w:pPr>
    <w:rPr>
      <w:noProof w:val="0"/>
    </w:rPr>
  </w:style>
  <w:style w:type="paragraph" w:styleId="Nagwek">
    <w:name w:val="header"/>
    <w:basedOn w:val="Normalny"/>
    <w:link w:val="NagwekZnak"/>
    <w:uiPriority w:val="99"/>
    <w:unhideWhenUsed/>
    <w:rsid w:val="00961B67"/>
    <w:pPr>
      <w:tabs>
        <w:tab w:val="center" w:pos="4536"/>
        <w:tab w:val="right" w:pos="9072"/>
      </w:tabs>
    </w:pPr>
    <w:rPr>
      <w:sz w:val="20"/>
      <w:szCs w:val="20"/>
    </w:rPr>
  </w:style>
  <w:style w:type="character" w:customStyle="1" w:styleId="NagwekZnak">
    <w:name w:val="Nagłówek Znak"/>
    <w:basedOn w:val="Domylnaczcionkaakapitu"/>
    <w:link w:val="Nagwek"/>
    <w:uiPriority w:val="99"/>
    <w:locked/>
    <w:rsid w:val="00961B67"/>
    <w:rPr>
      <w:rFonts w:cs="Times New Roman"/>
      <w:noProof/>
    </w:rPr>
  </w:style>
  <w:style w:type="paragraph" w:styleId="Stopka">
    <w:name w:val="footer"/>
    <w:basedOn w:val="Normalny"/>
    <w:link w:val="StopkaZnak"/>
    <w:uiPriority w:val="99"/>
    <w:unhideWhenUsed/>
    <w:rsid w:val="00961B67"/>
    <w:pPr>
      <w:tabs>
        <w:tab w:val="center" w:pos="4536"/>
        <w:tab w:val="right" w:pos="9072"/>
      </w:tabs>
    </w:pPr>
    <w:rPr>
      <w:sz w:val="20"/>
      <w:szCs w:val="20"/>
    </w:rPr>
  </w:style>
  <w:style w:type="character" w:customStyle="1" w:styleId="StopkaZnak">
    <w:name w:val="Stopka Znak"/>
    <w:basedOn w:val="Domylnaczcionkaakapitu"/>
    <w:link w:val="Stopka"/>
    <w:uiPriority w:val="99"/>
    <w:locked/>
    <w:rsid w:val="00961B67"/>
    <w:rPr>
      <w:rFonts w:cs="Times New Roman"/>
      <w:noProof/>
    </w:rPr>
  </w:style>
  <w:style w:type="paragraph" w:styleId="Tekstdymka">
    <w:name w:val="Balloon Text"/>
    <w:basedOn w:val="Normalny"/>
    <w:link w:val="TekstdymkaZnak"/>
    <w:uiPriority w:val="99"/>
    <w:semiHidden/>
    <w:unhideWhenUsed/>
    <w:rsid w:val="00961B67"/>
    <w:rPr>
      <w:rFonts w:ascii="Tahoma" w:hAnsi="Tahoma"/>
      <w:sz w:val="16"/>
      <w:szCs w:val="16"/>
    </w:rPr>
  </w:style>
  <w:style w:type="character" w:customStyle="1" w:styleId="TekstdymkaZnak">
    <w:name w:val="Tekst dymka Znak"/>
    <w:basedOn w:val="Domylnaczcionkaakapitu"/>
    <w:link w:val="Tekstdymka"/>
    <w:uiPriority w:val="99"/>
    <w:semiHidden/>
    <w:locked/>
    <w:rsid w:val="00961B67"/>
    <w:rPr>
      <w:rFonts w:ascii="Tahoma" w:hAnsi="Tahoma" w:cs="Times New Roman"/>
      <w:noProof/>
      <w:sz w:val="16"/>
    </w:rPr>
  </w:style>
  <w:style w:type="character" w:styleId="Pogrubienie">
    <w:name w:val="Strong"/>
    <w:basedOn w:val="Domylnaczcionkaakapitu"/>
    <w:uiPriority w:val="22"/>
    <w:rsid w:val="00F30487"/>
    <w:rPr>
      <w:rFonts w:cs="Times New Roman"/>
      <w:b/>
    </w:rPr>
  </w:style>
  <w:style w:type="paragraph" w:styleId="NormalnyWeb">
    <w:name w:val="Normal (Web)"/>
    <w:basedOn w:val="Normalny"/>
    <w:uiPriority w:val="99"/>
    <w:unhideWhenUsed/>
    <w:rsid w:val="00F30487"/>
    <w:pPr>
      <w:spacing w:before="100" w:beforeAutospacing="1" w:after="100" w:afterAutospacing="1"/>
      <w:jc w:val="left"/>
    </w:pPr>
    <w:rPr>
      <w:rFonts w:ascii="Times New Roman" w:hAnsi="Times New Roman"/>
      <w:noProof w:val="0"/>
      <w:sz w:val="24"/>
      <w:szCs w:val="24"/>
      <w:lang w:eastAsia="pl-PL"/>
    </w:rPr>
  </w:style>
  <w:style w:type="paragraph" w:styleId="Tekstpodstawowy">
    <w:name w:val="Body Text"/>
    <w:basedOn w:val="Normalny"/>
    <w:link w:val="TekstpodstawowyZnak"/>
    <w:uiPriority w:val="99"/>
    <w:rsid w:val="0084186C"/>
    <w:pPr>
      <w:jc w:val="both"/>
    </w:pPr>
    <w:rPr>
      <w:rFonts w:ascii="Times New Roman" w:hAnsi="Times New Roman"/>
      <w:noProof w:val="0"/>
      <w:sz w:val="24"/>
      <w:szCs w:val="24"/>
    </w:rPr>
  </w:style>
  <w:style w:type="character" w:customStyle="1" w:styleId="TekstpodstawowyZnak">
    <w:name w:val="Tekst podstawowy Znak"/>
    <w:basedOn w:val="Domylnaczcionkaakapitu"/>
    <w:link w:val="Tekstpodstawowy"/>
    <w:uiPriority w:val="99"/>
    <w:locked/>
    <w:rsid w:val="0084186C"/>
    <w:rPr>
      <w:rFonts w:ascii="Times New Roman" w:hAnsi="Times New Roman" w:cs="Times New Roman"/>
      <w:sz w:val="24"/>
    </w:rPr>
  </w:style>
  <w:style w:type="paragraph" w:styleId="Tekstpodstawowywcity2">
    <w:name w:val="Body Text Indent 2"/>
    <w:basedOn w:val="Normalny"/>
    <w:link w:val="Tekstpodstawowywcity2Znak"/>
    <w:uiPriority w:val="99"/>
    <w:unhideWhenUsed/>
    <w:rsid w:val="009B766C"/>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9B766C"/>
    <w:rPr>
      <w:rFonts w:cs="Times New Roman"/>
      <w:noProof/>
      <w:sz w:val="22"/>
      <w:lang w:eastAsia="en-US"/>
    </w:rPr>
  </w:style>
  <w:style w:type="paragraph" w:styleId="Tekstpodstawowywcity3">
    <w:name w:val="Body Text Indent 3"/>
    <w:basedOn w:val="Normalny"/>
    <w:link w:val="Tekstpodstawowywcity3Znak"/>
    <w:uiPriority w:val="99"/>
    <w:unhideWhenUsed/>
    <w:rsid w:val="009B766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9B766C"/>
    <w:rPr>
      <w:rFonts w:cs="Times New Roman"/>
      <w:noProof/>
      <w:sz w:val="16"/>
      <w:lang w:eastAsia="en-US"/>
    </w:rPr>
  </w:style>
  <w:style w:type="character" w:styleId="Odwoaniedokomentarza">
    <w:name w:val="annotation reference"/>
    <w:basedOn w:val="Domylnaczcionkaakapitu"/>
    <w:uiPriority w:val="99"/>
    <w:semiHidden/>
    <w:rsid w:val="009B766C"/>
    <w:rPr>
      <w:rFonts w:cs="Times New Roman"/>
      <w:sz w:val="16"/>
    </w:rPr>
  </w:style>
  <w:style w:type="paragraph" w:styleId="Tekstpodstawowy2">
    <w:name w:val="Body Text 2"/>
    <w:basedOn w:val="Normalny"/>
    <w:link w:val="Tekstpodstawowy2Znak"/>
    <w:uiPriority w:val="99"/>
    <w:unhideWhenUsed/>
    <w:rsid w:val="00DE7B01"/>
    <w:pPr>
      <w:spacing w:after="120" w:line="480" w:lineRule="auto"/>
    </w:pPr>
  </w:style>
  <w:style w:type="character" w:customStyle="1" w:styleId="Tekstpodstawowy2Znak">
    <w:name w:val="Tekst podstawowy 2 Znak"/>
    <w:basedOn w:val="Domylnaczcionkaakapitu"/>
    <w:link w:val="Tekstpodstawowy2"/>
    <w:uiPriority w:val="99"/>
    <w:locked/>
    <w:rsid w:val="00DE7B01"/>
    <w:rPr>
      <w:rFonts w:cs="Times New Roman"/>
      <w:noProof/>
      <w:sz w:val="22"/>
      <w:lang w:eastAsia="en-US"/>
    </w:rPr>
  </w:style>
  <w:style w:type="character" w:styleId="Hipercze">
    <w:name w:val="Hyperlink"/>
    <w:basedOn w:val="Domylnaczcionkaakapitu"/>
    <w:uiPriority w:val="99"/>
    <w:rsid w:val="000A5BB1"/>
    <w:rPr>
      <w:rFonts w:cs="Times New Roman"/>
      <w:b/>
      <w:color w:val="000080"/>
      <w:u w:val="none"/>
      <w:effect w:val="none"/>
    </w:rPr>
  </w:style>
  <w:style w:type="paragraph" w:styleId="Tekstpodstawowywcity">
    <w:name w:val="Body Text Indent"/>
    <w:basedOn w:val="Normalny"/>
    <w:link w:val="TekstpodstawowywcityZnak"/>
    <w:uiPriority w:val="99"/>
    <w:unhideWhenUsed/>
    <w:rsid w:val="002151E4"/>
    <w:pPr>
      <w:spacing w:after="120"/>
      <w:ind w:left="283"/>
    </w:pPr>
  </w:style>
  <w:style w:type="character" w:customStyle="1" w:styleId="TekstpodstawowywcityZnak">
    <w:name w:val="Tekst podstawowy wcięty Znak"/>
    <w:basedOn w:val="Domylnaczcionkaakapitu"/>
    <w:link w:val="Tekstpodstawowywcity"/>
    <w:uiPriority w:val="99"/>
    <w:locked/>
    <w:rsid w:val="002151E4"/>
    <w:rPr>
      <w:rFonts w:cs="Times New Roman"/>
      <w:noProof/>
      <w:sz w:val="22"/>
      <w:lang w:eastAsia="en-US"/>
    </w:rPr>
  </w:style>
  <w:style w:type="character" w:styleId="Numerstrony">
    <w:name w:val="page number"/>
    <w:basedOn w:val="Domylnaczcionkaakapitu"/>
    <w:uiPriority w:val="99"/>
    <w:rsid w:val="002151E4"/>
    <w:rPr>
      <w:rFonts w:cs="Times New Roman"/>
    </w:rPr>
  </w:style>
  <w:style w:type="paragraph" w:customStyle="1" w:styleId="Standard">
    <w:name w:val="Standard"/>
    <w:rsid w:val="002151E4"/>
    <w:rPr>
      <w:rFonts w:ascii="Times New Roman" w:hAnsi="Times New Roman" w:cs="Times New Roman"/>
      <w:sz w:val="24"/>
    </w:rPr>
  </w:style>
  <w:style w:type="paragraph" w:customStyle="1" w:styleId="Obszartekstu">
    <w:name w:val="Obszar tekstu"/>
    <w:basedOn w:val="Standard"/>
    <w:rsid w:val="002151E4"/>
  </w:style>
  <w:style w:type="paragraph" w:customStyle="1" w:styleId="Tytu3">
    <w:name w:val="Tytuł 3"/>
    <w:basedOn w:val="Standard"/>
    <w:next w:val="Standard"/>
    <w:rsid w:val="002151E4"/>
    <w:pPr>
      <w:keepNext/>
      <w:numPr>
        <w:ilvl w:val="2"/>
        <w:numId w:val="2"/>
      </w:numPr>
      <w:jc w:val="center"/>
      <w:outlineLvl w:val="2"/>
    </w:pPr>
    <w:rPr>
      <w:b/>
      <w:i/>
    </w:rPr>
  </w:style>
  <w:style w:type="paragraph" w:customStyle="1" w:styleId="WW-Tekstpodstawowy2">
    <w:name w:val="WW-Tekst podstawowy 2"/>
    <w:basedOn w:val="Standard"/>
    <w:rsid w:val="002151E4"/>
    <w:pPr>
      <w:spacing w:line="360" w:lineRule="auto"/>
      <w:jc w:val="both"/>
    </w:pPr>
  </w:style>
  <w:style w:type="paragraph" w:styleId="Tekstpodstawowy3">
    <w:name w:val="Body Text 3"/>
    <w:basedOn w:val="Normalny"/>
    <w:link w:val="Tekstpodstawowy3Znak"/>
    <w:uiPriority w:val="99"/>
    <w:rsid w:val="002151E4"/>
    <w:pPr>
      <w:jc w:val="both"/>
    </w:pPr>
    <w:rPr>
      <w:rFonts w:ascii="Times New Roman" w:hAnsi="Times New Roman"/>
      <w:noProof w:val="0"/>
      <w:sz w:val="28"/>
      <w:szCs w:val="24"/>
    </w:rPr>
  </w:style>
  <w:style w:type="character" w:customStyle="1" w:styleId="Tekstpodstawowy3Znak">
    <w:name w:val="Tekst podstawowy 3 Znak"/>
    <w:basedOn w:val="Domylnaczcionkaakapitu"/>
    <w:link w:val="Tekstpodstawowy3"/>
    <w:uiPriority w:val="99"/>
    <w:locked/>
    <w:rsid w:val="002151E4"/>
    <w:rPr>
      <w:rFonts w:ascii="Times New Roman" w:hAnsi="Times New Roman" w:cs="Times New Roman"/>
      <w:sz w:val="24"/>
    </w:rPr>
  </w:style>
  <w:style w:type="paragraph" w:customStyle="1" w:styleId="Tytu2">
    <w:name w:val="Tytuł 2"/>
    <w:basedOn w:val="Standard"/>
    <w:next w:val="Standard"/>
    <w:rsid w:val="002151E4"/>
    <w:pPr>
      <w:keepNext/>
      <w:numPr>
        <w:ilvl w:val="1"/>
        <w:numId w:val="2"/>
      </w:numPr>
      <w:outlineLvl w:val="1"/>
    </w:pPr>
  </w:style>
  <w:style w:type="paragraph" w:customStyle="1" w:styleId="Tytu4">
    <w:name w:val="Tytuł 4"/>
    <w:basedOn w:val="Standard"/>
    <w:next w:val="Standard"/>
    <w:rsid w:val="002151E4"/>
    <w:pPr>
      <w:keepNext/>
      <w:numPr>
        <w:ilvl w:val="3"/>
        <w:numId w:val="2"/>
      </w:numPr>
      <w:spacing w:line="360" w:lineRule="auto"/>
      <w:ind w:left="708" w:firstLine="1"/>
      <w:jc w:val="both"/>
      <w:outlineLvl w:val="3"/>
    </w:pPr>
    <w:rPr>
      <w:sz w:val="26"/>
    </w:rPr>
  </w:style>
  <w:style w:type="paragraph" w:customStyle="1" w:styleId="Tytu1">
    <w:name w:val="Tytuł 1"/>
    <w:basedOn w:val="Standard"/>
    <w:next w:val="Standard"/>
    <w:rsid w:val="002151E4"/>
    <w:pPr>
      <w:keepNext/>
      <w:numPr>
        <w:numId w:val="2"/>
      </w:numPr>
      <w:outlineLvl w:val="0"/>
    </w:pPr>
    <w:rPr>
      <w:sz w:val="28"/>
    </w:rPr>
  </w:style>
  <w:style w:type="paragraph" w:customStyle="1" w:styleId="Zawartotabeli">
    <w:name w:val="Zawartość tabeli"/>
    <w:basedOn w:val="Tekstpodstawowy"/>
    <w:rsid w:val="002151E4"/>
    <w:pPr>
      <w:suppressLineNumbers/>
      <w:suppressAutoHyphens/>
      <w:jc w:val="left"/>
    </w:pPr>
    <w:rPr>
      <w:rFonts w:ascii="Verdana" w:hAnsi="Verdana"/>
      <w:color w:val="000000"/>
      <w:sz w:val="20"/>
      <w:szCs w:val="20"/>
    </w:rPr>
  </w:style>
  <w:style w:type="paragraph" w:customStyle="1" w:styleId="WW-Tekstpodstawowywcity2">
    <w:name w:val="WW-Tekst podstawowy wcięty 2"/>
    <w:basedOn w:val="Normalny"/>
    <w:rsid w:val="002151E4"/>
    <w:pPr>
      <w:tabs>
        <w:tab w:val="left" w:pos="567"/>
      </w:tabs>
      <w:suppressAutoHyphens/>
      <w:ind w:left="567" w:hanging="567"/>
      <w:jc w:val="both"/>
    </w:pPr>
    <w:rPr>
      <w:rFonts w:ascii="Times New Roman" w:hAnsi="Times New Roman"/>
      <w:noProof w:val="0"/>
      <w:sz w:val="28"/>
      <w:szCs w:val="24"/>
      <w:lang w:eastAsia="ar-SA"/>
    </w:rPr>
  </w:style>
  <w:style w:type="paragraph" w:customStyle="1" w:styleId="WW-Tekstpodstawowywcity3">
    <w:name w:val="WW-Tekst podstawowy wcięty 3"/>
    <w:basedOn w:val="Normalny"/>
    <w:rsid w:val="002151E4"/>
    <w:pPr>
      <w:tabs>
        <w:tab w:val="left" w:pos="567"/>
      </w:tabs>
      <w:suppressAutoHyphens/>
      <w:ind w:left="567"/>
      <w:jc w:val="both"/>
    </w:pPr>
    <w:rPr>
      <w:rFonts w:ascii="Times New Roman" w:hAnsi="Times New Roman"/>
      <w:noProof w:val="0"/>
      <w:sz w:val="28"/>
      <w:szCs w:val="24"/>
      <w:lang w:eastAsia="ar-SA"/>
    </w:rPr>
  </w:style>
  <w:style w:type="character" w:customStyle="1" w:styleId="WW8Num19z0">
    <w:name w:val="WW8Num19z0"/>
    <w:rsid w:val="002151E4"/>
    <w:rPr>
      <w:b/>
    </w:rPr>
  </w:style>
  <w:style w:type="paragraph" w:customStyle="1" w:styleId="t4">
    <w:name w:val="t4"/>
    <w:basedOn w:val="Normalny"/>
    <w:rsid w:val="002151E4"/>
    <w:pPr>
      <w:ind w:firstLine="480"/>
      <w:jc w:val="both"/>
    </w:pPr>
    <w:rPr>
      <w:rFonts w:ascii="Times New Roman" w:hAnsi="Times New Roman"/>
      <w:noProof w:val="0"/>
      <w:sz w:val="24"/>
      <w:szCs w:val="24"/>
      <w:lang w:eastAsia="pl-PL"/>
    </w:rPr>
  </w:style>
  <w:style w:type="character" w:customStyle="1" w:styleId="n">
    <w:name w:val="n"/>
    <w:basedOn w:val="Domylnaczcionkaakapitu"/>
    <w:rsid w:val="002151E4"/>
    <w:rPr>
      <w:rFonts w:cs="Times New Roman"/>
    </w:rPr>
  </w:style>
  <w:style w:type="paragraph" w:customStyle="1" w:styleId="tekst">
    <w:name w:val="tekst"/>
    <w:basedOn w:val="Normalny"/>
    <w:rsid w:val="002151E4"/>
    <w:pPr>
      <w:spacing w:before="100" w:beforeAutospacing="1" w:after="100" w:afterAutospacing="1"/>
      <w:jc w:val="left"/>
    </w:pPr>
    <w:rPr>
      <w:rFonts w:ascii="Times New Roman" w:hAnsi="Times New Roman"/>
      <w:noProof w:val="0"/>
      <w:sz w:val="24"/>
      <w:szCs w:val="24"/>
      <w:lang w:eastAsia="pl-PL"/>
    </w:rPr>
  </w:style>
  <w:style w:type="character" w:customStyle="1" w:styleId="tekst1">
    <w:name w:val="tekst1"/>
    <w:basedOn w:val="Domylnaczcionkaakapitu"/>
    <w:rsid w:val="002151E4"/>
    <w:rPr>
      <w:rFonts w:cs="Times New Roman"/>
    </w:rPr>
  </w:style>
  <w:style w:type="paragraph" w:styleId="Podtytu">
    <w:name w:val="Subtitle"/>
    <w:basedOn w:val="Normalny"/>
    <w:link w:val="PodtytuZnak"/>
    <w:uiPriority w:val="11"/>
    <w:rsid w:val="002151E4"/>
    <w:rPr>
      <w:rFonts w:ascii="Times New Roman" w:hAnsi="Times New Roman"/>
      <w:b/>
      <w:noProof w:val="0"/>
      <w:sz w:val="24"/>
      <w:szCs w:val="20"/>
    </w:rPr>
  </w:style>
  <w:style w:type="character" w:customStyle="1" w:styleId="PodtytuZnak">
    <w:name w:val="Podtytuł Znak"/>
    <w:basedOn w:val="Domylnaczcionkaakapitu"/>
    <w:link w:val="Podtytu"/>
    <w:uiPriority w:val="11"/>
    <w:locked/>
    <w:rsid w:val="002151E4"/>
    <w:rPr>
      <w:rFonts w:ascii="Times New Roman" w:hAnsi="Times New Roman" w:cs="Times New Roman"/>
      <w:b/>
      <w:sz w:val="24"/>
    </w:rPr>
  </w:style>
  <w:style w:type="paragraph" w:customStyle="1" w:styleId="RP">
    <w:name w:val="RP"/>
    <w:basedOn w:val="Normalny"/>
    <w:rsid w:val="002151E4"/>
    <w:pPr>
      <w:spacing w:line="360" w:lineRule="auto"/>
      <w:jc w:val="left"/>
    </w:pPr>
    <w:rPr>
      <w:rFonts w:ascii="Courier New" w:hAnsi="Courier New"/>
      <w:noProof w:val="0"/>
      <w:sz w:val="24"/>
      <w:szCs w:val="24"/>
      <w:lang w:eastAsia="pl-PL"/>
    </w:rPr>
  </w:style>
  <w:style w:type="paragraph" w:customStyle="1" w:styleId="unnamed1">
    <w:name w:val="unnamed1"/>
    <w:basedOn w:val="Normalny"/>
    <w:rsid w:val="002151E4"/>
    <w:pPr>
      <w:spacing w:before="100" w:beforeAutospacing="1" w:after="100" w:afterAutospacing="1"/>
      <w:jc w:val="left"/>
    </w:pPr>
    <w:rPr>
      <w:rFonts w:ascii="Times New Roman" w:hAnsi="Times New Roman"/>
      <w:noProof w:val="0"/>
      <w:color w:val="000066"/>
      <w:sz w:val="24"/>
      <w:szCs w:val="24"/>
      <w:lang w:eastAsia="pl-PL"/>
    </w:rPr>
  </w:style>
  <w:style w:type="character" w:styleId="Uwydatnienie">
    <w:name w:val="Emphasis"/>
    <w:basedOn w:val="Domylnaczcionkaakapitu"/>
    <w:uiPriority w:val="20"/>
    <w:rsid w:val="002151E4"/>
    <w:rPr>
      <w:rFonts w:cs="Times New Roman"/>
      <w:i/>
    </w:rPr>
  </w:style>
  <w:style w:type="paragraph" w:customStyle="1" w:styleId="western">
    <w:name w:val="western"/>
    <w:basedOn w:val="Normalny"/>
    <w:rsid w:val="002151E4"/>
    <w:pPr>
      <w:spacing w:before="100" w:beforeAutospacing="1" w:after="100" w:afterAutospacing="1"/>
      <w:jc w:val="left"/>
    </w:pPr>
    <w:rPr>
      <w:rFonts w:ascii="Times New Roman" w:hAnsi="Times New Roman"/>
      <w:noProof w:val="0"/>
      <w:sz w:val="24"/>
      <w:szCs w:val="24"/>
      <w:lang w:eastAsia="pl-PL"/>
    </w:rPr>
  </w:style>
  <w:style w:type="paragraph" w:styleId="Cytatintensywny">
    <w:name w:val="Intense Quote"/>
    <w:basedOn w:val="Normalny"/>
    <w:next w:val="Normalny"/>
    <w:link w:val="CytatintensywnyZnak"/>
    <w:uiPriority w:val="30"/>
    <w:rsid w:val="002151E4"/>
    <w:pPr>
      <w:pBdr>
        <w:bottom w:val="single" w:sz="4" w:space="4" w:color="4F81BD"/>
      </w:pBdr>
      <w:spacing w:before="200" w:after="280"/>
      <w:ind w:left="936" w:right="936"/>
      <w:jc w:val="left"/>
    </w:pPr>
    <w:rPr>
      <w:rFonts w:ascii="Times New Roman" w:hAnsi="Times New Roman"/>
      <w:b/>
      <w:bCs/>
      <w:i/>
      <w:iCs/>
      <w:noProof w:val="0"/>
      <w:color w:val="4F81BD"/>
      <w:sz w:val="24"/>
      <w:szCs w:val="24"/>
    </w:rPr>
  </w:style>
  <w:style w:type="character" w:customStyle="1" w:styleId="CytatintensywnyZnak">
    <w:name w:val="Cytat intensywny Znak"/>
    <w:basedOn w:val="Domylnaczcionkaakapitu"/>
    <w:link w:val="Cytatintensywny"/>
    <w:uiPriority w:val="30"/>
    <w:locked/>
    <w:rsid w:val="002151E4"/>
    <w:rPr>
      <w:rFonts w:ascii="Times New Roman" w:hAnsi="Times New Roman" w:cs="Times New Roman"/>
      <w:b/>
      <w:i/>
      <w:color w:val="4F81BD"/>
      <w:sz w:val="24"/>
    </w:rPr>
  </w:style>
  <w:style w:type="paragraph" w:customStyle="1" w:styleId="Tekstpodstawowy21">
    <w:name w:val="Tekst podstawowy 21"/>
    <w:basedOn w:val="Normalny"/>
    <w:rsid w:val="002151E4"/>
    <w:pPr>
      <w:suppressAutoHyphens/>
      <w:jc w:val="left"/>
    </w:pPr>
    <w:rPr>
      <w:rFonts w:ascii="Times New Roman" w:hAnsi="Times New Roman"/>
      <w:b/>
      <w:noProof w:val="0"/>
      <w:kern w:val="1"/>
      <w:sz w:val="24"/>
      <w:szCs w:val="20"/>
      <w:lang w:eastAsia="ar-SA"/>
    </w:rPr>
  </w:style>
  <w:style w:type="character" w:customStyle="1" w:styleId="TekstprzypisukocowegoZnak111">
    <w:name w:val="Tekst przypisu końcowego Znak111"/>
    <w:basedOn w:val="Domylnaczcionkaakapitu"/>
    <w:uiPriority w:val="99"/>
    <w:semiHidden/>
    <w:rPr>
      <w:rFonts w:cs="Times New Roman"/>
      <w:noProof/>
      <w:lang w:eastAsia="en-US"/>
    </w:rPr>
  </w:style>
  <w:style w:type="paragraph" w:styleId="Tekstprzypisukocowego">
    <w:name w:val="endnote text"/>
    <w:basedOn w:val="Normalny"/>
    <w:link w:val="TekstprzypisukocowegoZnak"/>
    <w:uiPriority w:val="99"/>
    <w:semiHidden/>
    <w:unhideWhenUsed/>
    <w:rsid w:val="002151E4"/>
    <w:pPr>
      <w:jc w:val="left"/>
    </w:pPr>
    <w:rPr>
      <w:rFonts w:ascii="Times New Roman" w:hAnsi="Times New Roman"/>
      <w:noProof w:val="0"/>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noProof/>
      <w:lang w:eastAsia="en-US"/>
    </w:rPr>
  </w:style>
  <w:style w:type="character" w:customStyle="1" w:styleId="TekstprzypisukocowegoZnak1">
    <w:name w:val="Tekst przypisu końcowego Znak1"/>
    <w:basedOn w:val="Domylnaczcionkaakapitu"/>
    <w:uiPriority w:val="99"/>
    <w:semiHidden/>
    <w:rPr>
      <w:rFonts w:cs="Times New Roman"/>
      <w:noProof/>
      <w:lang w:eastAsia="en-US"/>
    </w:rPr>
  </w:style>
  <w:style w:type="character" w:customStyle="1" w:styleId="TekstprzypisukocowegoZnak110">
    <w:name w:val="Tekst przypisu końcowego Znak110"/>
    <w:basedOn w:val="Domylnaczcionkaakapitu"/>
    <w:uiPriority w:val="99"/>
    <w:semiHidden/>
    <w:rPr>
      <w:rFonts w:cs="Times New Roman"/>
      <w:noProof/>
      <w:lang w:eastAsia="en-US"/>
    </w:rPr>
  </w:style>
  <w:style w:type="character" w:customStyle="1" w:styleId="TekstprzypisukocowegoZnak19">
    <w:name w:val="Tekst przypisu końcowego Znak19"/>
    <w:basedOn w:val="Domylnaczcionkaakapitu"/>
    <w:uiPriority w:val="99"/>
    <w:semiHidden/>
    <w:rPr>
      <w:rFonts w:cs="Times New Roman"/>
      <w:noProof/>
      <w:lang w:eastAsia="en-US"/>
    </w:rPr>
  </w:style>
  <w:style w:type="character" w:customStyle="1" w:styleId="TekstprzypisukocowegoZnak18">
    <w:name w:val="Tekst przypisu końcowego Znak18"/>
    <w:basedOn w:val="Domylnaczcionkaakapitu"/>
    <w:uiPriority w:val="99"/>
    <w:semiHidden/>
    <w:rPr>
      <w:rFonts w:cs="Times New Roman"/>
      <w:noProof/>
      <w:lang w:eastAsia="en-US"/>
    </w:rPr>
  </w:style>
  <w:style w:type="character" w:customStyle="1" w:styleId="TekstprzypisukocowegoZnak17">
    <w:name w:val="Tekst przypisu końcowego Znak17"/>
    <w:basedOn w:val="Domylnaczcionkaakapitu"/>
    <w:uiPriority w:val="99"/>
    <w:semiHidden/>
    <w:rPr>
      <w:rFonts w:cs="Times New Roman"/>
      <w:noProof/>
      <w:lang w:eastAsia="en-US"/>
    </w:rPr>
  </w:style>
  <w:style w:type="character" w:customStyle="1" w:styleId="TekstprzypisukocowegoZnak16">
    <w:name w:val="Tekst przypisu końcowego Znak16"/>
    <w:basedOn w:val="Domylnaczcionkaakapitu"/>
    <w:uiPriority w:val="99"/>
    <w:semiHidden/>
    <w:rPr>
      <w:rFonts w:cs="Times New Roman"/>
      <w:noProof/>
      <w:lang w:eastAsia="en-US"/>
    </w:rPr>
  </w:style>
  <w:style w:type="character" w:customStyle="1" w:styleId="TekstprzypisukocowegoZnak15">
    <w:name w:val="Tekst przypisu końcowego Znak15"/>
    <w:basedOn w:val="Domylnaczcionkaakapitu"/>
    <w:uiPriority w:val="99"/>
    <w:semiHidden/>
    <w:rPr>
      <w:rFonts w:cs="Times New Roman"/>
      <w:noProof/>
      <w:lang w:eastAsia="en-US"/>
    </w:rPr>
  </w:style>
  <w:style w:type="character" w:customStyle="1" w:styleId="TekstprzypisukocowegoZnak14">
    <w:name w:val="Tekst przypisu końcowego Znak14"/>
    <w:basedOn w:val="Domylnaczcionkaakapitu"/>
    <w:uiPriority w:val="99"/>
    <w:semiHidden/>
    <w:rPr>
      <w:rFonts w:cs="Times New Roman"/>
      <w:noProof/>
      <w:lang w:eastAsia="en-US"/>
    </w:rPr>
  </w:style>
  <w:style w:type="character" w:customStyle="1" w:styleId="TekstprzypisukocowegoZnak13">
    <w:name w:val="Tekst przypisu końcowego Znak13"/>
    <w:basedOn w:val="Domylnaczcionkaakapitu"/>
    <w:uiPriority w:val="99"/>
    <w:semiHidden/>
    <w:rPr>
      <w:rFonts w:cs="Times New Roman"/>
      <w:noProof/>
      <w:lang w:eastAsia="en-US"/>
    </w:rPr>
  </w:style>
  <w:style w:type="character" w:customStyle="1" w:styleId="TekstprzypisukocowegoZnak12">
    <w:name w:val="Tekst przypisu końcowego Znak12"/>
    <w:basedOn w:val="Domylnaczcionkaakapitu"/>
    <w:uiPriority w:val="99"/>
    <w:semiHidden/>
    <w:rPr>
      <w:rFonts w:cs="Times New Roman"/>
      <w:noProof/>
      <w:lang w:eastAsia="en-US"/>
    </w:rPr>
  </w:style>
  <w:style w:type="character" w:customStyle="1" w:styleId="TekstprzypisukocowegoZnak11">
    <w:name w:val="Tekst przypisu końcowego Znak11"/>
    <w:uiPriority w:val="99"/>
    <w:semiHidden/>
    <w:rsid w:val="002151E4"/>
    <w:rPr>
      <w:noProof/>
      <w:lang w:eastAsia="en-US"/>
    </w:rPr>
  </w:style>
  <w:style w:type="character" w:customStyle="1" w:styleId="Nagwek20">
    <w:name w:val="Nagłówek #2_"/>
    <w:link w:val="Nagwek21"/>
    <w:locked/>
    <w:rsid w:val="00535A7C"/>
    <w:rPr>
      <w:sz w:val="23"/>
      <w:shd w:val="clear" w:color="auto" w:fill="FFFFFF"/>
    </w:rPr>
  </w:style>
  <w:style w:type="paragraph" w:customStyle="1" w:styleId="Nagwek21">
    <w:name w:val="Nagłówek #2"/>
    <w:basedOn w:val="Normalny"/>
    <w:link w:val="Nagwek20"/>
    <w:rsid w:val="00535A7C"/>
    <w:pPr>
      <w:widowControl w:val="0"/>
      <w:shd w:val="clear" w:color="auto" w:fill="FFFFFF"/>
      <w:spacing w:before="1140" w:after="300" w:line="240" w:lineRule="atLeast"/>
      <w:outlineLvl w:val="1"/>
    </w:pPr>
    <w:rPr>
      <w:noProof w:val="0"/>
      <w:sz w:val="23"/>
      <w:szCs w:val="23"/>
    </w:rPr>
  </w:style>
  <w:style w:type="character" w:customStyle="1" w:styleId="Nagwek30">
    <w:name w:val="Nagłówek #3_"/>
    <w:link w:val="Nagwek31"/>
    <w:locked/>
    <w:rsid w:val="00535A7C"/>
    <w:rPr>
      <w:sz w:val="34"/>
      <w:shd w:val="clear" w:color="auto" w:fill="FFFFFF"/>
    </w:rPr>
  </w:style>
  <w:style w:type="paragraph" w:customStyle="1" w:styleId="Nagwek31">
    <w:name w:val="Nagłówek #3"/>
    <w:basedOn w:val="Normalny"/>
    <w:link w:val="Nagwek30"/>
    <w:rsid w:val="00535A7C"/>
    <w:pPr>
      <w:widowControl w:val="0"/>
      <w:shd w:val="clear" w:color="auto" w:fill="FFFFFF"/>
      <w:spacing w:before="120" w:after="300" w:line="240" w:lineRule="atLeast"/>
      <w:outlineLvl w:val="2"/>
    </w:pPr>
    <w:rPr>
      <w:noProof w:val="0"/>
      <w:sz w:val="34"/>
      <w:szCs w:val="34"/>
    </w:rPr>
  </w:style>
  <w:style w:type="paragraph" w:styleId="Bezodstpw">
    <w:name w:val="No Spacing"/>
    <w:uiPriority w:val="1"/>
    <w:qFormat/>
    <w:rsid w:val="00DD6043"/>
    <w:rPr>
      <w:rFonts w:cs="Times New Roman"/>
      <w:sz w:val="22"/>
      <w:szCs w:val="22"/>
      <w:lang w:eastAsia="en-US"/>
    </w:rPr>
  </w:style>
  <w:style w:type="character" w:customStyle="1" w:styleId="Teksttreci">
    <w:name w:val="Tekst treści_"/>
    <w:link w:val="Teksttreci0"/>
    <w:locked/>
    <w:rsid w:val="004D5E56"/>
    <w:rPr>
      <w:sz w:val="22"/>
      <w:shd w:val="clear" w:color="auto" w:fill="FFFFFF"/>
    </w:rPr>
  </w:style>
  <w:style w:type="paragraph" w:customStyle="1" w:styleId="Teksttreci0">
    <w:name w:val="Tekst treści"/>
    <w:basedOn w:val="Normalny"/>
    <w:link w:val="Teksttreci"/>
    <w:rsid w:val="004D5E56"/>
    <w:pPr>
      <w:widowControl w:val="0"/>
      <w:shd w:val="clear" w:color="auto" w:fill="FFFFFF"/>
      <w:spacing w:after="240" w:line="274" w:lineRule="exact"/>
      <w:ind w:hanging="340"/>
      <w:jc w:val="left"/>
    </w:pPr>
    <w:rPr>
      <w:noProof w:val="0"/>
    </w:rPr>
  </w:style>
  <w:style w:type="character" w:customStyle="1" w:styleId="Teksttreci4">
    <w:name w:val="Tekst treści (4)_"/>
    <w:link w:val="Teksttreci40"/>
    <w:locked/>
    <w:rsid w:val="004D5E56"/>
    <w:rPr>
      <w:rFonts w:ascii="Microsoft Sans Serif" w:hAnsi="Microsoft Sans Serif"/>
      <w:sz w:val="21"/>
      <w:shd w:val="clear" w:color="auto" w:fill="FFFFFF"/>
    </w:rPr>
  </w:style>
  <w:style w:type="character" w:customStyle="1" w:styleId="Teksttreci4SegoeUI">
    <w:name w:val="Tekst treści (4) + Segoe UI"/>
    <w:aliases w:val="12 pt"/>
    <w:rsid w:val="004D5E56"/>
    <w:rPr>
      <w:rFonts w:ascii="Segoe UI" w:hAnsi="Segoe UI"/>
      <w:color w:val="000000"/>
      <w:spacing w:val="0"/>
      <w:w w:val="100"/>
      <w:position w:val="0"/>
      <w:sz w:val="24"/>
      <w:shd w:val="clear" w:color="auto" w:fill="FFFFFF"/>
      <w:lang w:val="pl-PL" w:eastAsia="pl-PL"/>
    </w:rPr>
  </w:style>
  <w:style w:type="paragraph" w:customStyle="1" w:styleId="Teksttreci40">
    <w:name w:val="Tekst treści (4)"/>
    <w:basedOn w:val="Normalny"/>
    <w:link w:val="Teksttreci4"/>
    <w:rsid w:val="004D5E56"/>
    <w:pPr>
      <w:widowControl w:val="0"/>
      <w:shd w:val="clear" w:color="auto" w:fill="FFFFFF"/>
      <w:spacing w:before="840" w:after="300" w:line="240" w:lineRule="atLeast"/>
    </w:pPr>
    <w:rPr>
      <w:rFonts w:ascii="Microsoft Sans Serif" w:hAnsi="Microsoft Sans Serif"/>
      <w:noProof w:val="0"/>
      <w:sz w:val="21"/>
      <w:szCs w:val="21"/>
    </w:rPr>
  </w:style>
  <w:style w:type="paragraph" w:customStyle="1" w:styleId="ust">
    <w:name w:val="ust"/>
    <w:basedOn w:val="Normalny"/>
    <w:rsid w:val="00307788"/>
    <w:pPr>
      <w:spacing w:before="100" w:beforeAutospacing="1" w:after="100" w:afterAutospacing="1"/>
      <w:jc w:val="left"/>
    </w:pPr>
    <w:rPr>
      <w:rFonts w:ascii="Times New Roman" w:hAnsi="Times New Roman"/>
      <w:noProof w:val="0"/>
      <w:sz w:val="24"/>
      <w:szCs w:val="24"/>
      <w:lang w:eastAsia="pl-PL"/>
    </w:rPr>
  </w:style>
  <w:style w:type="paragraph" w:customStyle="1" w:styleId="art">
    <w:name w:val="art"/>
    <w:basedOn w:val="Normalny"/>
    <w:rsid w:val="00307788"/>
    <w:pPr>
      <w:spacing w:before="100" w:beforeAutospacing="1" w:after="100" w:afterAutospacing="1"/>
      <w:jc w:val="left"/>
    </w:pPr>
    <w:rPr>
      <w:rFonts w:ascii="Times New Roman" w:hAnsi="Times New Roman"/>
      <w:noProof w:val="0"/>
      <w:sz w:val="24"/>
      <w:szCs w:val="24"/>
      <w:lang w:eastAsia="pl-PL"/>
    </w:rPr>
  </w:style>
  <w:style w:type="paragraph" w:customStyle="1" w:styleId="Default">
    <w:name w:val="Default"/>
    <w:rsid w:val="00F13C84"/>
    <w:pPr>
      <w:autoSpaceDE w:val="0"/>
      <w:autoSpaceDN w:val="0"/>
      <w:adjustRightInd w:val="0"/>
    </w:pPr>
    <w:rPr>
      <w:rFonts w:ascii="Times New Roman" w:hAnsi="Times New Roman" w:cs="Times New Roman"/>
      <w:color w:val="000000"/>
      <w:sz w:val="24"/>
      <w:szCs w:val="24"/>
      <w:lang w:eastAsia="en-US"/>
    </w:rPr>
  </w:style>
  <w:style w:type="character" w:customStyle="1" w:styleId="Teksttreci2Bezkursywy">
    <w:name w:val="Tekst treści (2) + Bez kursywy"/>
    <w:rsid w:val="00234C75"/>
    <w:rPr>
      <w:rFonts w:ascii="Times New Roman" w:hAnsi="Times New Roman"/>
      <w:i/>
      <w:color w:val="000000"/>
      <w:spacing w:val="0"/>
      <w:w w:val="100"/>
      <w:position w:val="0"/>
      <w:sz w:val="22"/>
      <w:u w:val="none"/>
      <w:lang w:val="pl-PL" w:eastAsia="pl-PL"/>
    </w:rPr>
  </w:style>
  <w:style w:type="paragraph" w:customStyle="1" w:styleId="Nagwek22">
    <w:name w:val="Nagłówek2"/>
    <w:basedOn w:val="Normalny"/>
    <w:next w:val="Tekstpodstawowy"/>
    <w:rsid w:val="00553952"/>
    <w:pPr>
      <w:keepNext/>
      <w:widowControl w:val="0"/>
      <w:suppressAutoHyphens/>
      <w:spacing w:before="240" w:after="120"/>
      <w:jc w:val="left"/>
    </w:pPr>
    <w:rPr>
      <w:rFonts w:ascii="Arial" w:hAnsi="Arial" w:cs="Tahoma"/>
      <w:noProof w:val="0"/>
      <w:kern w:val="1"/>
      <w:sz w:val="28"/>
      <w:szCs w:val="28"/>
      <w:lang w:eastAsia="ar-SA"/>
    </w:rPr>
  </w:style>
  <w:style w:type="paragraph" w:customStyle="1" w:styleId="Listapunktowana21">
    <w:name w:val="Lista punktowana 21"/>
    <w:basedOn w:val="Normalny"/>
    <w:rsid w:val="00BE336C"/>
    <w:pPr>
      <w:widowControl w:val="0"/>
      <w:numPr>
        <w:numId w:val="1"/>
      </w:numPr>
      <w:suppressAutoHyphens/>
      <w:ind w:left="-1800"/>
      <w:jc w:val="left"/>
    </w:pPr>
    <w:rPr>
      <w:rFonts w:ascii="Times New Roman" w:hAnsi="Times New Roman"/>
      <w:noProof w:val="0"/>
      <w:kern w:val="1"/>
      <w:sz w:val="24"/>
      <w:szCs w:val="24"/>
      <w:lang w:eastAsia="ar-SA"/>
    </w:rPr>
  </w:style>
  <w:style w:type="paragraph" w:customStyle="1" w:styleId="NormalnyWyjustowany">
    <w:name w:val="Normalny + Wyjustowany"/>
    <w:basedOn w:val="Normalny"/>
    <w:rsid w:val="0025769F"/>
    <w:pPr>
      <w:numPr>
        <w:ilvl w:val="2"/>
        <w:numId w:val="3"/>
      </w:numPr>
      <w:jc w:val="both"/>
    </w:pPr>
    <w:rPr>
      <w:rFonts w:ascii="Times New Roman" w:hAnsi="Times New Roman"/>
      <w:noProof w:val="0"/>
      <w:sz w:val="24"/>
      <w:szCs w:val="24"/>
      <w:lang w:eastAsia="pl-PL"/>
    </w:rPr>
  </w:style>
  <w:style w:type="character" w:customStyle="1" w:styleId="h2">
    <w:name w:val="h2"/>
    <w:basedOn w:val="Domylnaczcionkaakapitu"/>
    <w:rsid w:val="00C60D04"/>
    <w:rPr>
      <w:rFonts w:cs="Times New Roman"/>
    </w:rPr>
  </w:style>
  <w:style w:type="character" w:customStyle="1" w:styleId="st">
    <w:name w:val="st"/>
    <w:basedOn w:val="Domylnaczcionkaakapitu"/>
    <w:rsid w:val="00C60D04"/>
    <w:rPr>
      <w:rFonts w:cs="Times New Roman"/>
    </w:rPr>
  </w:style>
  <w:style w:type="paragraph" w:styleId="Tekstkomentarza">
    <w:name w:val="annotation text"/>
    <w:basedOn w:val="Normalny"/>
    <w:link w:val="TekstkomentarzaZnak"/>
    <w:uiPriority w:val="99"/>
    <w:semiHidden/>
    <w:unhideWhenUsed/>
    <w:rsid w:val="00B03105"/>
    <w:pPr>
      <w:jc w:val="left"/>
    </w:pPr>
    <w:rPr>
      <w:rFonts w:ascii="Times New Roman" w:hAnsi="Times New Roman"/>
      <w:noProof w:val="0"/>
      <w:sz w:val="20"/>
      <w:szCs w:val="20"/>
      <w:lang w:eastAsia="pl-PL"/>
    </w:rPr>
  </w:style>
  <w:style w:type="character" w:customStyle="1" w:styleId="TekstkomentarzaZnak">
    <w:name w:val="Tekst komentarza Znak"/>
    <w:basedOn w:val="Domylnaczcionkaakapitu"/>
    <w:link w:val="Tekstkomentarza"/>
    <w:uiPriority w:val="99"/>
    <w:semiHidden/>
    <w:locked/>
    <w:rsid w:val="00B03105"/>
    <w:rPr>
      <w:rFonts w:ascii="Times New Roman" w:hAnsi="Times New Roman" w:cs="Times New Roman"/>
    </w:rPr>
  </w:style>
  <w:style w:type="paragraph" w:styleId="Tematkomentarza">
    <w:name w:val="annotation subject"/>
    <w:basedOn w:val="Tekstkomentarza"/>
    <w:next w:val="Tekstkomentarza"/>
    <w:link w:val="TematkomentarzaZnak"/>
    <w:uiPriority w:val="99"/>
    <w:semiHidden/>
    <w:unhideWhenUsed/>
    <w:rsid w:val="00B03105"/>
    <w:rPr>
      <w:b/>
      <w:bCs/>
    </w:rPr>
  </w:style>
  <w:style w:type="character" w:customStyle="1" w:styleId="TematkomentarzaZnak">
    <w:name w:val="Temat komentarza Znak"/>
    <w:basedOn w:val="TekstkomentarzaZnak"/>
    <w:link w:val="Tematkomentarza"/>
    <w:uiPriority w:val="99"/>
    <w:semiHidden/>
    <w:locked/>
    <w:rsid w:val="00B03105"/>
    <w:rPr>
      <w:rFonts w:ascii="Times New Roman" w:hAnsi="Times New Roman" w:cs="Times New Roman"/>
      <w:b/>
      <w:bCs/>
    </w:rPr>
  </w:style>
  <w:style w:type="paragraph" w:styleId="Nagwekspisutreci">
    <w:name w:val="TOC Heading"/>
    <w:basedOn w:val="Nagwek1"/>
    <w:next w:val="Normalny"/>
    <w:uiPriority w:val="39"/>
    <w:unhideWhenUsed/>
    <w:qFormat/>
    <w:rsid w:val="004A6EE3"/>
    <w:pPr>
      <w:spacing w:line="259" w:lineRule="auto"/>
      <w:jc w:val="left"/>
      <w:outlineLvl w:val="9"/>
    </w:pPr>
    <w:rPr>
      <w:rFonts w:asciiTheme="majorHAnsi" w:eastAsiaTheme="majorEastAsia" w:hAnsiTheme="majorHAnsi"/>
      <w:b w:val="0"/>
      <w:bCs w:val="0"/>
      <w:noProof w:val="0"/>
      <w:color w:val="2E74B5" w:themeColor="accent1" w:themeShade="BF"/>
      <w:sz w:val="32"/>
      <w:szCs w:val="32"/>
      <w:lang w:eastAsia="pl-PL"/>
    </w:rPr>
  </w:style>
  <w:style w:type="paragraph" w:styleId="Spistreci2">
    <w:name w:val="toc 2"/>
    <w:basedOn w:val="Normalny"/>
    <w:next w:val="Normalny"/>
    <w:autoRedefine/>
    <w:uiPriority w:val="39"/>
    <w:unhideWhenUsed/>
    <w:rsid w:val="004A6EE3"/>
    <w:pPr>
      <w:spacing w:before="120"/>
      <w:ind w:left="220"/>
      <w:jc w:val="left"/>
    </w:pPr>
    <w:rPr>
      <w:rFonts w:asciiTheme="minorHAnsi" w:hAnsiTheme="minorHAnsi"/>
      <w:i/>
      <w:iCs/>
      <w:sz w:val="20"/>
      <w:szCs w:val="20"/>
    </w:rPr>
  </w:style>
  <w:style w:type="paragraph" w:customStyle="1" w:styleId="Mojenumerowanie">
    <w:name w:val="Moje_numerowanie"/>
    <w:basedOn w:val="Akapitzlist"/>
    <w:link w:val="MojenumerowanieZnak"/>
    <w:rsid w:val="00E06C25"/>
    <w:pPr>
      <w:numPr>
        <w:numId w:val="6"/>
      </w:numPr>
      <w:spacing w:after="0" w:line="240" w:lineRule="auto"/>
      <w:jc w:val="both"/>
    </w:pPr>
    <w:rPr>
      <w:rFonts w:ascii="Times New Roman" w:hAnsi="Times New Roman"/>
      <w:sz w:val="24"/>
      <w:szCs w:val="24"/>
    </w:rPr>
  </w:style>
  <w:style w:type="character" w:customStyle="1" w:styleId="MojenumerowanieZnak">
    <w:name w:val="Moje_numerowanie Znak"/>
    <w:basedOn w:val="Domylnaczcionkaakapitu"/>
    <w:link w:val="Mojenumerowanie"/>
    <w:locked/>
    <w:rsid w:val="00E06C25"/>
    <w:rPr>
      <w:rFonts w:ascii="Times New Roman" w:hAnsi="Times New Roman" w:cs="Times New Roman"/>
      <w:sz w:val="24"/>
      <w:szCs w:val="24"/>
      <w:lang w:val="x-none" w:eastAsia="en-US"/>
    </w:rPr>
  </w:style>
  <w:style w:type="character" w:styleId="Odwoanieprzypisukocowego">
    <w:name w:val="endnote reference"/>
    <w:basedOn w:val="Domylnaczcionkaakapitu"/>
    <w:uiPriority w:val="99"/>
    <w:semiHidden/>
    <w:unhideWhenUsed/>
    <w:rsid w:val="008D5B63"/>
    <w:rPr>
      <w:rFonts w:cs="Times New Roman"/>
      <w:vertAlign w:val="superscript"/>
    </w:rPr>
  </w:style>
  <w:style w:type="paragraph" w:customStyle="1" w:styleId="paragraf">
    <w:name w:val="paragraf"/>
    <w:basedOn w:val="Normalny"/>
    <w:link w:val="paragrafZnak"/>
    <w:qFormat/>
    <w:rsid w:val="00751DA2"/>
    <w:pPr>
      <w:suppressAutoHyphens/>
      <w:spacing w:before="240" w:after="240"/>
      <w:ind w:firstLine="567"/>
      <w:jc w:val="both"/>
    </w:pPr>
    <w:rPr>
      <w:rFonts w:ascii="Times New Roman" w:hAnsi="Times New Roman"/>
      <w:bCs/>
      <w:noProof w:val="0"/>
      <w:sz w:val="24"/>
      <w:szCs w:val="24"/>
      <w:lang w:eastAsia="ar-SA"/>
    </w:rPr>
  </w:style>
  <w:style w:type="character" w:customStyle="1" w:styleId="paragrafZnak">
    <w:name w:val="paragraf Znak"/>
    <w:link w:val="paragraf"/>
    <w:locked/>
    <w:rsid w:val="00751DA2"/>
    <w:rPr>
      <w:rFonts w:ascii="Times New Roman" w:hAnsi="Times New Roman"/>
      <w:sz w:val="24"/>
      <w:lang w:val="x-none" w:eastAsia="ar-SA" w:bidi="ar-SA"/>
    </w:rPr>
  </w:style>
  <w:style w:type="paragraph" w:customStyle="1" w:styleId="ustep">
    <w:name w:val="ustep"/>
    <w:basedOn w:val="Normalny"/>
    <w:link w:val="ustepZnak"/>
    <w:qFormat/>
    <w:rsid w:val="00CD11EC"/>
    <w:pPr>
      <w:numPr>
        <w:numId w:val="4"/>
      </w:numPr>
      <w:spacing w:before="240" w:after="240"/>
      <w:jc w:val="both"/>
    </w:pPr>
    <w:rPr>
      <w:rFonts w:ascii="Times New Roman" w:hAnsi="Times New Roman"/>
      <w:color w:val="000000"/>
      <w:sz w:val="24"/>
      <w:lang w:eastAsia="pl-PL"/>
    </w:rPr>
  </w:style>
  <w:style w:type="character" w:customStyle="1" w:styleId="ustepZnak">
    <w:name w:val="ustep Znak"/>
    <w:basedOn w:val="Domylnaczcionkaakapitu"/>
    <w:link w:val="ustep"/>
    <w:locked/>
    <w:rsid w:val="00CD11EC"/>
    <w:rPr>
      <w:rFonts w:ascii="Times New Roman" w:hAnsi="Times New Roman" w:cs="Times New Roman"/>
      <w:noProof/>
      <w:color w:val="000000"/>
      <w:sz w:val="22"/>
      <w:szCs w:val="22"/>
    </w:rPr>
  </w:style>
  <w:style w:type="paragraph" w:customStyle="1" w:styleId="punkt">
    <w:name w:val="punkt"/>
    <w:basedOn w:val="Normalny"/>
    <w:link w:val="punktZnak"/>
    <w:qFormat/>
    <w:rsid w:val="00EC1523"/>
    <w:pPr>
      <w:numPr>
        <w:numId w:val="315"/>
      </w:numPr>
      <w:tabs>
        <w:tab w:val="left" w:pos="284"/>
      </w:tabs>
      <w:spacing w:after="120"/>
      <w:jc w:val="both"/>
    </w:pPr>
    <w:rPr>
      <w:rFonts w:ascii="Times New Roman" w:hAnsi="Times New Roman"/>
      <w:bCs/>
      <w:color w:val="000000"/>
      <w:sz w:val="24"/>
    </w:rPr>
  </w:style>
  <w:style w:type="paragraph" w:customStyle="1" w:styleId="litera">
    <w:name w:val="litera"/>
    <w:basedOn w:val="Akapitzlist"/>
    <w:link w:val="literaZnak"/>
    <w:qFormat/>
    <w:rsid w:val="004E12CE"/>
    <w:pPr>
      <w:numPr>
        <w:numId w:val="318"/>
      </w:numPr>
      <w:spacing w:before="120" w:after="120" w:line="240" w:lineRule="auto"/>
      <w:jc w:val="both"/>
    </w:pPr>
    <w:rPr>
      <w:rFonts w:ascii="Times New Roman" w:hAnsi="Times New Roman"/>
      <w:bCs/>
      <w:color w:val="000000" w:themeColor="text1"/>
      <w:sz w:val="24"/>
      <w:szCs w:val="24"/>
      <w:lang w:eastAsia="pl-PL"/>
    </w:rPr>
  </w:style>
  <w:style w:type="character" w:customStyle="1" w:styleId="punktZnak">
    <w:name w:val="punkt Znak"/>
    <w:basedOn w:val="Domylnaczcionkaakapitu"/>
    <w:link w:val="punkt"/>
    <w:locked/>
    <w:rsid w:val="00EC1523"/>
    <w:rPr>
      <w:rFonts w:ascii="Times New Roman" w:hAnsi="Times New Roman" w:cs="Times New Roman"/>
      <w:bCs/>
      <w:noProof/>
      <w:color w:val="000000"/>
      <w:sz w:val="22"/>
      <w:szCs w:val="22"/>
      <w:lang w:eastAsia="en-US"/>
    </w:rPr>
  </w:style>
  <w:style w:type="paragraph" w:customStyle="1" w:styleId="ustep1">
    <w:name w:val="ustep_1"/>
    <w:basedOn w:val="ustep"/>
    <w:link w:val="ustep1Znak"/>
    <w:qFormat/>
    <w:rsid w:val="00194CC5"/>
    <w:pPr>
      <w:numPr>
        <w:numId w:val="240"/>
      </w:numPr>
    </w:pPr>
  </w:style>
  <w:style w:type="character" w:customStyle="1" w:styleId="AkapitzlistZnak">
    <w:name w:val="Akapit z listą Znak"/>
    <w:basedOn w:val="Domylnaczcionkaakapitu"/>
    <w:link w:val="Akapitzlist"/>
    <w:locked/>
    <w:rsid w:val="00087F89"/>
    <w:rPr>
      <w:rFonts w:cs="Times New Roman"/>
      <w:sz w:val="22"/>
      <w:szCs w:val="22"/>
      <w:lang w:val="x-none" w:eastAsia="en-US"/>
    </w:rPr>
  </w:style>
  <w:style w:type="character" w:customStyle="1" w:styleId="literaZnak">
    <w:name w:val="litera Znak"/>
    <w:basedOn w:val="AkapitzlistZnak"/>
    <w:link w:val="litera"/>
    <w:locked/>
    <w:rsid w:val="004E12CE"/>
    <w:rPr>
      <w:rFonts w:ascii="Times New Roman" w:hAnsi="Times New Roman" w:cs="Times New Roman"/>
      <w:bCs/>
      <w:color w:val="000000" w:themeColor="text1"/>
      <w:sz w:val="24"/>
      <w:szCs w:val="24"/>
      <w:lang w:val="x-none" w:eastAsia="en-US"/>
    </w:rPr>
  </w:style>
  <w:style w:type="character" w:customStyle="1" w:styleId="ustep1Znak">
    <w:name w:val="ustep_1 Znak"/>
    <w:basedOn w:val="ustepZnak"/>
    <w:link w:val="ustep1"/>
    <w:locked/>
    <w:rsid w:val="00194CC5"/>
    <w:rPr>
      <w:rFonts w:ascii="Times New Roman" w:hAnsi="Times New Roman" w:cs="Times New Roman"/>
      <w:noProof/>
      <w:color w:val="000000"/>
      <w:sz w:val="22"/>
      <w:szCs w:val="22"/>
    </w:rPr>
  </w:style>
  <w:style w:type="paragraph" w:styleId="Spistreci3">
    <w:name w:val="toc 3"/>
    <w:basedOn w:val="Normalny"/>
    <w:next w:val="Normalny"/>
    <w:autoRedefine/>
    <w:uiPriority w:val="39"/>
    <w:unhideWhenUsed/>
    <w:rsid w:val="00C852D7"/>
    <w:pPr>
      <w:ind w:left="440"/>
      <w:jc w:val="left"/>
    </w:pPr>
    <w:rPr>
      <w:rFonts w:asciiTheme="minorHAnsi" w:hAnsiTheme="minorHAnsi"/>
      <w:sz w:val="20"/>
      <w:szCs w:val="20"/>
    </w:rPr>
  </w:style>
  <w:style w:type="paragraph" w:styleId="Spistreci4">
    <w:name w:val="toc 4"/>
    <w:basedOn w:val="Normalny"/>
    <w:next w:val="Normalny"/>
    <w:autoRedefine/>
    <w:uiPriority w:val="39"/>
    <w:unhideWhenUsed/>
    <w:rsid w:val="00C852D7"/>
    <w:pPr>
      <w:ind w:left="660"/>
      <w:jc w:val="left"/>
    </w:pPr>
    <w:rPr>
      <w:rFonts w:asciiTheme="minorHAnsi" w:hAnsiTheme="minorHAnsi"/>
      <w:sz w:val="20"/>
      <w:szCs w:val="20"/>
    </w:rPr>
  </w:style>
  <w:style w:type="paragraph" w:styleId="Spistreci5">
    <w:name w:val="toc 5"/>
    <w:basedOn w:val="Normalny"/>
    <w:next w:val="Normalny"/>
    <w:autoRedefine/>
    <w:uiPriority w:val="39"/>
    <w:unhideWhenUsed/>
    <w:rsid w:val="00C852D7"/>
    <w:pPr>
      <w:ind w:left="880"/>
      <w:jc w:val="left"/>
    </w:pPr>
    <w:rPr>
      <w:rFonts w:asciiTheme="minorHAnsi" w:hAnsiTheme="minorHAnsi"/>
      <w:sz w:val="20"/>
      <w:szCs w:val="20"/>
    </w:rPr>
  </w:style>
  <w:style w:type="paragraph" w:styleId="Spistreci6">
    <w:name w:val="toc 6"/>
    <w:basedOn w:val="Normalny"/>
    <w:next w:val="Normalny"/>
    <w:autoRedefine/>
    <w:uiPriority w:val="39"/>
    <w:unhideWhenUsed/>
    <w:rsid w:val="00C852D7"/>
    <w:pPr>
      <w:ind w:left="1100"/>
      <w:jc w:val="left"/>
    </w:pPr>
    <w:rPr>
      <w:rFonts w:asciiTheme="minorHAnsi" w:hAnsiTheme="minorHAnsi"/>
      <w:sz w:val="20"/>
      <w:szCs w:val="20"/>
    </w:rPr>
  </w:style>
  <w:style w:type="paragraph" w:styleId="Spistreci7">
    <w:name w:val="toc 7"/>
    <w:basedOn w:val="Normalny"/>
    <w:next w:val="Normalny"/>
    <w:autoRedefine/>
    <w:uiPriority w:val="39"/>
    <w:unhideWhenUsed/>
    <w:rsid w:val="00C852D7"/>
    <w:pPr>
      <w:ind w:left="1320"/>
      <w:jc w:val="left"/>
    </w:pPr>
    <w:rPr>
      <w:rFonts w:asciiTheme="minorHAnsi" w:hAnsiTheme="minorHAnsi"/>
      <w:sz w:val="20"/>
      <w:szCs w:val="20"/>
    </w:rPr>
  </w:style>
  <w:style w:type="paragraph" w:styleId="Spistreci8">
    <w:name w:val="toc 8"/>
    <w:basedOn w:val="Normalny"/>
    <w:next w:val="Normalny"/>
    <w:autoRedefine/>
    <w:uiPriority w:val="39"/>
    <w:unhideWhenUsed/>
    <w:rsid w:val="00C852D7"/>
    <w:pPr>
      <w:ind w:left="1540"/>
      <w:jc w:val="left"/>
    </w:pPr>
    <w:rPr>
      <w:rFonts w:asciiTheme="minorHAnsi" w:hAnsiTheme="minorHAnsi"/>
      <w:sz w:val="20"/>
      <w:szCs w:val="20"/>
    </w:rPr>
  </w:style>
  <w:style w:type="paragraph" w:styleId="Spistreci9">
    <w:name w:val="toc 9"/>
    <w:basedOn w:val="Normalny"/>
    <w:next w:val="Normalny"/>
    <w:autoRedefine/>
    <w:uiPriority w:val="39"/>
    <w:unhideWhenUsed/>
    <w:rsid w:val="00C852D7"/>
    <w:pPr>
      <w:ind w:left="1760"/>
      <w:jc w:val="left"/>
    </w:pPr>
    <w:rPr>
      <w:rFonts w:asciiTheme="minorHAnsi" w:hAnsiTheme="minorHAnsi"/>
      <w:sz w:val="20"/>
      <w:szCs w:val="20"/>
    </w:rPr>
  </w:style>
  <w:style w:type="table" w:styleId="Tabela-Siatka">
    <w:name w:val="Table Grid"/>
    <w:basedOn w:val="Standardowy"/>
    <w:uiPriority w:val="39"/>
    <w:rsid w:val="00481673"/>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
    <w:name w:val="par"/>
    <w:basedOn w:val="Normalny"/>
    <w:rsid w:val="001421FC"/>
    <w:pPr>
      <w:spacing w:before="100" w:beforeAutospacing="1" w:after="100" w:afterAutospacing="1"/>
      <w:jc w:val="left"/>
    </w:pPr>
    <w:rPr>
      <w:rFonts w:ascii="Times New Roman" w:hAnsi="Times New Roman"/>
      <w:noProof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lsdException w:name="heading 5" w:semiHidden="1" w:uiPriority="0" w:unhideWhenUsed="1"/>
    <w:lsdException w:name="heading 6" w:uiPriority="9"/>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ny">
    <w:name w:val="Normal"/>
    <w:qFormat/>
    <w:rsid w:val="00107506"/>
    <w:pPr>
      <w:jc w:val="center"/>
    </w:pPr>
    <w:rPr>
      <w:rFonts w:cs="Times New Roman"/>
      <w:noProof/>
      <w:sz w:val="22"/>
      <w:szCs w:val="22"/>
      <w:lang w:eastAsia="en-US"/>
    </w:rPr>
  </w:style>
  <w:style w:type="paragraph" w:styleId="Nagwek1">
    <w:name w:val="heading 1"/>
    <w:basedOn w:val="Normalny"/>
    <w:next w:val="Normalny"/>
    <w:link w:val="Nagwek1Znak"/>
    <w:uiPriority w:val="9"/>
    <w:qFormat/>
    <w:rsid w:val="00AC1F79"/>
    <w:pPr>
      <w:keepNext/>
      <w:keepLines/>
      <w:spacing w:before="240" w:after="240"/>
      <w:outlineLvl w:val="0"/>
    </w:pPr>
    <w:rPr>
      <w:rFonts w:ascii="Times New Roman" w:hAnsi="Times New Roman"/>
      <w:b/>
      <w:bCs/>
      <w:color w:val="000000" w:themeColor="text1"/>
      <w:sz w:val="28"/>
      <w:szCs w:val="28"/>
    </w:rPr>
  </w:style>
  <w:style w:type="paragraph" w:styleId="Nagwek2">
    <w:name w:val="heading 2"/>
    <w:basedOn w:val="Normalny"/>
    <w:next w:val="Normalny"/>
    <w:link w:val="Nagwek2Znak"/>
    <w:uiPriority w:val="9"/>
    <w:qFormat/>
    <w:rsid w:val="00750A86"/>
    <w:pPr>
      <w:keepNext/>
      <w:keepLines/>
      <w:spacing w:before="240" w:after="240"/>
      <w:outlineLvl w:val="1"/>
    </w:pPr>
    <w:rPr>
      <w:rFonts w:ascii="Times New Roman" w:hAnsi="Times New Roman"/>
      <w:b/>
      <w:bCs/>
      <w:color w:val="000000" w:themeColor="text1"/>
      <w:sz w:val="24"/>
      <w:szCs w:val="26"/>
    </w:rPr>
  </w:style>
  <w:style w:type="paragraph" w:styleId="Nagwek3">
    <w:name w:val="heading 3"/>
    <w:basedOn w:val="Normalny"/>
    <w:next w:val="Normalny"/>
    <w:link w:val="Nagwek3Znak"/>
    <w:uiPriority w:val="9"/>
    <w:unhideWhenUsed/>
    <w:rsid w:val="009C24BE"/>
    <w:pPr>
      <w:keepNext/>
      <w:keepLines/>
      <w:spacing w:before="200"/>
      <w:outlineLvl w:val="2"/>
    </w:pPr>
    <w:rPr>
      <w:rFonts w:ascii="Cambria" w:hAnsi="Cambria"/>
      <w:b/>
      <w:bCs/>
      <w:color w:val="4F81BD"/>
    </w:rPr>
  </w:style>
  <w:style w:type="paragraph" w:styleId="Nagwek4">
    <w:name w:val="heading 4"/>
    <w:basedOn w:val="Normalny"/>
    <w:next w:val="Normalny"/>
    <w:link w:val="Nagwek4Znak"/>
    <w:uiPriority w:val="9"/>
    <w:unhideWhenUsed/>
    <w:rsid w:val="002151E4"/>
    <w:pPr>
      <w:keepNext/>
      <w:keepLines/>
      <w:spacing w:before="200"/>
      <w:outlineLvl w:val="3"/>
    </w:pPr>
    <w:rPr>
      <w:rFonts w:ascii="Cambria" w:hAnsi="Cambria"/>
      <w:b/>
      <w:bCs/>
      <w:i/>
      <w:iCs/>
      <w:color w:val="4F81BD"/>
    </w:rPr>
  </w:style>
  <w:style w:type="paragraph" w:styleId="Nagwek5">
    <w:name w:val="heading 5"/>
    <w:basedOn w:val="Normalny"/>
    <w:next w:val="Normalny"/>
    <w:link w:val="Nagwek5Znak"/>
    <w:uiPriority w:val="9"/>
    <w:rsid w:val="002151E4"/>
    <w:pPr>
      <w:keepNext/>
      <w:outlineLvl w:val="4"/>
    </w:pPr>
    <w:rPr>
      <w:rFonts w:ascii="Times New Roman" w:hAnsi="Times New Roman"/>
      <w:b/>
      <w:noProof w:val="0"/>
      <w:color w:val="FF0000"/>
      <w:sz w:val="24"/>
      <w:szCs w:val="24"/>
    </w:rPr>
  </w:style>
  <w:style w:type="paragraph" w:styleId="Nagwek6">
    <w:name w:val="heading 6"/>
    <w:basedOn w:val="Normalny"/>
    <w:next w:val="Normalny"/>
    <w:link w:val="Nagwek6Znak"/>
    <w:uiPriority w:val="9"/>
    <w:rsid w:val="00F30487"/>
    <w:pPr>
      <w:keepNext/>
      <w:keepLines/>
      <w:spacing w:before="200"/>
      <w:outlineLvl w:val="5"/>
    </w:pPr>
    <w:rPr>
      <w:rFonts w:ascii="Cambria" w:hAnsi="Cambria"/>
      <w:i/>
      <w:iCs/>
      <w:color w:val="292944"/>
      <w:sz w:val="20"/>
      <w:szCs w:val="20"/>
    </w:rPr>
  </w:style>
  <w:style w:type="paragraph" w:styleId="Nagwek7">
    <w:name w:val="heading 7"/>
    <w:basedOn w:val="Normalny"/>
    <w:next w:val="Normalny"/>
    <w:link w:val="Nagwek7Znak"/>
    <w:uiPriority w:val="9"/>
    <w:rsid w:val="002151E4"/>
    <w:pPr>
      <w:keepNext/>
      <w:outlineLvl w:val="6"/>
    </w:pPr>
    <w:rPr>
      <w:rFonts w:ascii="Times New Roman" w:hAnsi="Times New Roman"/>
      <w:b/>
      <w:noProof w:val="0"/>
      <w:sz w:val="28"/>
      <w:szCs w:val="24"/>
    </w:rPr>
  </w:style>
  <w:style w:type="paragraph" w:styleId="Nagwek8">
    <w:name w:val="heading 8"/>
    <w:basedOn w:val="Normalny"/>
    <w:next w:val="Normalny"/>
    <w:link w:val="Nagwek8Znak"/>
    <w:uiPriority w:val="9"/>
    <w:rsid w:val="002151E4"/>
    <w:pPr>
      <w:spacing w:before="240" w:after="60"/>
      <w:jc w:val="left"/>
      <w:outlineLvl w:val="7"/>
    </w:pPr>
    <w:rPr>
      <w:rFonts w:ascii="Times New Roman" w:hAnsi="Times New Roman"/>
      <w:i/>
      <w:iCs/>
      <w:noProof w:val="0"/>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AC1F79"/>
    <w:rPr>
      <w:rFonts w:ascii="Times New Roman" w:hAnsi="Times New Roman" w:cs="Times New Roman"/>
      <w:b/>
      <w:bCs/>
      <w:noProof/>
      <w:color w:val="000000" w:themeColor="text1"/>
      <w:sz w:val="28"/>
      <w:szCs w:val="28"/>
      <w:lang w:eastAsia="en-US"/>
    </w:rPr>
  </w:style>
  <w:style w:type="character" w:customStyle="1" w:styleId="Nagwek2Znak">
    <w:name w:val="Nagłówek 2 Znak"/>
    <w:basedOn w:val="Domylnaczcionkaakapitu"/>
    <w:link w:val="Nagwek2"/>
    <w:uiPriority w:val="9"/>
    <w:locked/>
    <w:rsid w:val="00750A86"/>
    <w:rPr>
      <w:rFonts w:ascii="Times New Roman" w:hAnsi="Times New Roman" w:cs="Times New Roman"/>
      <w:b/>
      <w:noProof/>
      <w:color w:val="000000" w:themeColor="text1"/>
      <w:sz w:val="26"/>
      <w:lang w:eastAsia="en-US"/>
    </w:rPr>
  </w:style>
  <w:style w:type="character" w:customStyle="1" w:styleId="Nagwek3Znak">
    <w:name w:val="Nagłówek 3 Znak"/>
    <w:basedOn w:val="Domylnaczcionkaakapitu"/>
    <w:link w:val="Nagwek3"/>
    <w:uiPriority w:val="9"/>
    <w:locked/>
    <w:rsid w:val="009C24BE"/>
    <w:rPr>
      <w:rFonts w:ascii="Cambria" w:hAnsi="Cambria" w:cs="Times New Roman"/>
      <w:b/>
      <w:noProof/>
      <w:color w:val="4F81BD"/>
      <w:sz w:val="22"/>
      <w:lang w:eastAsia="en-US"/>
    </w:rPr>
  </w:style>
  <w:style w:type="character" w:customStyle="1" w:styleId="Nagwek4Znak">
    <w:name w:val="Nagłówek 4 Znak"/>
    <w:basedOn w:val="Domylnaczcionkaakapitu"/>
    <w:link w:val="Nagwek4"/>
    <w:uiPriority w:val="9"/>
    <w:locked/>
    <w:rsid w:val="002151E4"/>
    <w:rPr>
      <w:rFonts w:ascii="Cambria" w:hAnsi="Cambria" w:cs="Times New Roman"/>
      <w:b/>
      <w:i/>
      <w:noProof/>
      <w:color w:val="4F81BD"/>
      <w:sz w:val="22"/>
      <w:lang w:eastAsia="en-US"/>
    </w:rPr>
  </w:style>
  <w:style w:type="character" w:customStyle="1" w:styleId="Nagwek5Znak">
    <w:name w:val="Nagłówek 5 Znak"/>
    <w:basedOn w:val="Domylnaczcionkaakapitu"/>
    <w:link w:val="Nagwek5"/>
    <w:uiPriority w:val="9"/>
    <w:locked/>
    <w:rsid w:val="002151E4"/>
    <w:rPr>
      <w:rFonts w:ascii="Times New Roman" w:hAnsi="Times New Roman" w:cs="Times New Roman"/>
      <w:b/>
      <w:color w:val="FF0000"/>
      <w:sz w:val="24"/>
    </w:rPr>
  </w:style>
  <w:style w:type="character" w:customStyle="1" w:styleId="Nagwek6Znak">
    <w:name w:val="Nagłówek 6 Znak"/>
    <w:basedOn w:val="Domylnaczcionkaakapitu"/>
    <w:link w:val="Nagwek6"/>
    <w:uiPriority w:val="9"/>
    <w:semiHidden/>
    <w:locked/>
    <w:rsid w:val="00F30487"/>
    <w:rPr>
      <w:rFonts w:ascii="Cambria" w:hAnsi="Cambria" w:cs="Times New Roman"/>
      <w:i/>
      <w:noProof/>
      <w:color w:val="292944"/>
    </w:rPr>
  </w:style>
  <w:style w:type="character" w:customStyle="1" w:styleId="Nagwek7Znak">
    <w:name w:val="Nagłówek 7 Znak"/>
    <w:basedOn w:val="Domylnaczcionkaakapitu"/>
    <w:link w:val="Nagwek7"/>
    <w:uiPriority w:val="9"/>
    <w:locked/>
    <w:rsid w:val="002151E4"/>
    <w:rPr>
      <w:rFonts w:ascii="Times New Roman" w:hAnsi="Times New Roman" w:cs="Times New Roman"/>
      <w:b/>
      <w:sz w:val="24"/>
    </w:rPr>
  </w:style>
  <w:style w:type="character" w:customStyle="1" w:styleId="Nagwek8Znak">
    <w:name w:val="Nagłówek 8 Znak"/>
    <w:basedOn w:val="Domylnaczcionkaakapitu"/>
    <w:link w:val="Nagwek8"/>
    <w:uiPriority w:val="9"/>
    <w:locked/>
    <w:rsid w:val="002151E4"/>
    <w:rPr>
      <w:rFonts w:ascii="Times New Roman" w:hAnsi="Times New Roman" w:cs="Times New Roman"/>
      <w:i/>
      <w:sz w:val="24"/>
    </w:rPr>
  </w:style>
  <w:style w:type="paragraph" w:styleId="Tytu">
    <w:name w:val="Title"/>
    <w:basedOn w:val="Normalny"/>
    <w:link w:val="TytuZnak"/>
    <w:uiPriority w:val="10"/>
    <w:qFormat/>
    <w:rsid w:val="00EA755D"/>
    <w:pPr>
      <w:ind w:hanging="4132"/>
    </w:pPr>
    <w:rPr>
      <w:rFonts w:ascii="Times New Roman" w:hAnsi="Times New Roman"/>
      <w:b/>
      <w:noProof w:val="0"/>
      <w:sz w:val="24"/>
      <w:szCs w:val="20"/>
      <w:lang w:eastAsia="pl-PL"/>
    </w:rPr>
  </w:style>
  <w:style w:type="character" w:customStyle="1" w:styleId="TytuZnak">
    <w:name w:val="Tytuł Znak"/>
    <w:basedOn w:val="Domylnaczcionkaakapitu"/>
    <w:link w:val="Tytu"/>
    <w:uiPriority w:val="10"/>
    <w:locked/>
    <w:rsid w:val="00EA755D"/>
    <w:rPr>
      <w:rFonts w:ascii="Times New Roman" w:hAnsi="Times New Roman" w:cs="Times New Roman"/>
      <w:b/>
      <w:sz w:val="20"/>
      <w:lang w:val="x-none" w:eastAsia="pl-PL"/>
    </w:rPr>
  </w:style>
  <w:style w:type="character" w:customStyle="1" w:styleId="RozdziaZnak">
    <w:name w:val="Rozdział Znak"/>
    <w:rsid w:val="00EA755D"/>
    <w:rPr>
      <w:rFonts w:ascii="Arial" w:hAnsi="Arial"/>
      <w:b/>
      <w:sz w:val="28"/>
      <w:lang w:val="pl-PL" w:eastAsia="pl-PL"/>
    </w:rPr>
  </w:style>
  <w:style w:type="paragraph" w:styleId="Spistreci1">
    <w:name w:val="toc 1"/>
    <w:basedOn w:val="Normalny"/>
    <w:next w:val="Normalny"/>
    <w:autoRedefine/>
    <w:uiPriority w:val="39"/>
    <w:rsid w:val="00D73A3E"/>
    <w:pPr>
      <w:spacing w:before="240" w:after="120"/>
      <w:jc w:val="left"/>
    </w:pPr>
    <w:rPr>
      <w:rFonts w:asciiTheme="minorHAnsi" w:hAnsiTheme="minorHAnsi"/>
      <w:b/>
      <w:bCs/>
      <w:sz w:val="20"/>
      <w:szCs w:val="20"/>
    </w:rPr>
  </w:style>
  <w:style w:type="paragraph" w:customStyle="1" w:styleId="DefaultText">
    <w:name w:val="Default Text"/>
    <w:basedOn w:val="Normalny"/>
    <w:rsid w:val="00EA755D"/>
    <w:pPr>
      <w:jc w:val="left"/>
    </w:pPr>
    <w:rPr>
      <w:rFonts w:ascii="Times New Roman" w:hAnsi="Times New Roman"/>
      <w:sz w:val="24"/>
      <w:szCs w:val="20"/>
      <w:lang w:val="en-US" w:eastAsia="pl-PL"/>
    </w:rPr>
  </w:style>
  <w:style w:type="paragraph" w:customStyle="1" w:styleId="Nagwek11">
    <w:name w:val="Nagłówek 11"/>
    <w:basedOn w:val="Normalny"/>
    <w:next w:val="DefaultText"/>
    <w:rsid w:val="00EA755D"/>
    <w:pPr>
      <w:spacing w:before="280" w:after="140"/>
      <w:jc w:val="left"/>
    </w:pPr>
    <w:rPr>
      <w:rFonts w:ascii="Arial Black" w:hAnsi="Arial Black"/>
      <w:sz w:val="28"/>
      <w:szCs w:val="24"/>
      <w:lang w:eastAsia="pl-PL"/>
    </w:rPr>
  </w:style>
  <w:style w:type="paragraph" w:styleId="Akapitzlist">
    <w:name w:val="List Paragraph"/>
    <w:basedOn w:val="Normalny"/>
    <w:link w:val="AkapitzlistZnak"/>
    <w:uiPriority w:val="34"/>
    <w:qFormat/>
    <w:rsid w:val="00966471"/>
    <w:pPr>
      <w:spacing w:after="200" w:line="276" w:lineRule="auto"/>
      <w:ind w:left="720"/>
      <w:contextualSpacing/>
      <w:jc w:val="left"/>
    </w:pPr>
    <w:rPr>
      <w:noProof w:val="0"/>
    </w:rPr>
  </w:style>
  <w:style w:type="paragraph" w:styleId="Nagwek">
    <w:name w:val="header"/>
    <w:basedOn w:val="Normalny"/>
    <w:link w:val="NagwekZnak"/>
    <w:uiPriority w:val="99"/>
    <w:unhideWhenUsed/>
    <w:rsid w:val="00961B67"/>
    <w:pPr>
      <w:tabs>
        <w:tab w:val="center" w:pos="4536"/>
        <w:tab w:val="right" w:pos="9072"/>
      </w:tabs>
    </w:pPr>
    <w:rPr>
      <w:sz w:val="20"/>
      <w:szCs w:val="20"/>
    </w:rPr>
  </w:style>
  <w:style w:type="character" w:customStyle="1" w:styleId="NagwekZnak">
    <w:name w:val="Nagłówek Znak"/>
    <w:basedOn w:val="Domylnaczcionkaakapitu"/>
    <w:link w:val="Nagwek"/>
    <w:uiPriority w:val="99"/>
    <w:locked/>
    <w:rsid w:val="00961B67"/>
    <w:rPr>
      <w:rFonts w:cs="Times New Roman"/>
      <w:noProof/>
    </w:rPr>
  </w:style>
  <w:style w:type="paragraph" w:styleId="Stopka">
    <w:name w:val="footer"/>
    <w:basedOn w:val="Normalny"/>
    <w:link w:val="StopkaZnak"/>
    <w:uiPriority w:val="99"/>
    <w:unhideWhenUsed/>
    <w:rsid w:val="00961B67"/>
    <w:pPr>
      <w:tabs>
        <w:tab w:val="center" w:pos="4536"/>
        <w:tab w:val="right" w:pos="9072"/>
      </w:tabs>
    </w:pPr>
    <w:rPr>
      <w:sz w:val="20"/>
      <w:szCs w:val="20"/>
    </w:rPr>
  </w:style>
  <w:style w:type="character" w:customStyle="1" w:styleId="StopkaZnak">
    <w:name w:val="Stopka Znak"/>
    <w:basedOn w:val="Domylnaczcionkaakapitu"/>
    <w:link w:val="Stopka"/>
    <w:uiPriority w:val="99"/>
    <w:locked/>
    <w:rsid w:val="00961B67"/>
    <w:rPr>
      <w:rFonts w:cs="Times New Roman"/>
      <w:noProof/>
    </w:rPr>
  </w:style>
  <w:style w:type="paragraph" w:styleId="Tekstdymka">
    <w:name w:val="Balloon Text"/>
    <w:basedOn w:val="Normalny"/>
    <w:link w:val="TekstdymkaZnak"/>
    <w:uiPriority w:val="99"/>
    <w:semiHidden/>
    <w:unhideWhenUsed/>
    <w:rsid w:val="00961B67"/>
    <w:rPr>
      <w:rFonts w:ascii="Tahoma" w:hAnsi="Tahoma"/>
      <w:sz w:val="16"/>
      <w:szCs w:val="16"/>
    </w:rPr>
  </w:style>
  <w:style w:type="character" w:customStyle="1" w:styleId="TekstdymkaZnak">
    <w:name w:val="Tekst dymka Znak"/>
    <w:basedOn w:val="Domylnaczcionkaakapitu"/>
    <w:link w:val="Tekstdymka"/>
    <w:uiPriority w:val="99"/>
    <w:semiHidden/>
    <w:locked/>
    <w:rsid w:val="00961B67"/>
    <w:rPr>
      <w:rFonts w:ascii="Tahoma" w:hAnsi="Tahoma" w:cs="Times New Roman"/>
      <w:noProof/>
      <w:sz w:val="16"/>
    </w:rPr>
  </w:style>
  <w:style w:type="character" w:styleId="Pogrubienie">
    <w:name w:val="Strong"/>
    <w:basedOn w:val="Domylnaczcionkaakapitu"/>
    <w:uiPriority w:val="22"/>
    <w:rsid w:val="00F30487"/>
    <w:rPr>
      <w:rFonts w:cs="Times New Roman"/>
      <w:b/>
    </w:rPr>
  </w:style>
  <w:style w:type="paragraph" w:styleId="NormalnyWeb">
    <w:name w:val="Normal (Web)"/>
    <w:basedOn w:val="Normalny"/>
    <w:uiPriority w:val="99"/>
    <w:unhideWhenUsed/>
    <w:rsid w:val="00F30487"/>
    <w:pPr>
      <w:spacing w:before="100" w:beforeAutospacing="1" w:after="100" w:afterAutospacing="1"/>
      <w:jc w:val="left"/>
    </w:pPr>
    <w:rPr>
      <w:rFonts w:ascii="Times New Roman" w:hAnsi="Times New Roman"/>
      <w:noProof w:val="0"/>
      <w:sz w:val="24"/>
      <w:szCs w:val="24"/>
      <w:lang w:eastAsia="pl-PL"/>
    </w:rPr>
  </w:style>
  <w:style w:type="paragraph" w:styleId="Tekstpodstawowy">
    <w:name w:val="Body Text"/>
    <w:basedOn w:val="Normalny"/>
    <w:link w:val="TekstpodstawowyZnak"/>
    <w:uiPriority w:val="99"/>
    <w:rsid w:val="0084186C"/>
    <w:pPr>
      <w:jc w:val="both"/>
    </w:pPr>
    <w:rPr>
      <w:rFonts w:ascii="Times New Roman" w:hAnsi="Times New Roman"/>
      <w:noProof w:val="0"/>
      <w:sz w:val="24"/>
      <w:szCs w:val="24"/>
    </w:rPr>
  </w:style>
  <w:style w:type="character" w:customStyle="1" w:styleId="TekstpodstawowyZnak">
    <w:name w:val="Tekst podstawowy Znak"/>
    <w:basedOn w:val="Domylnaczcionkaakapitu"/>
    <w:link w:val="Tekstpodstawowy"/>
    <w:uiPriority w:val="99"/>
    <w:locked/>
    <w:rsid w:val="0084186C"/>
    <w:rPr>
      <w:rFonts w:ascii="Times New Roman" w:hAnsi="Times New Roman" w:cs="Times New Roman"/>
      <w:sz w:val="24"/>
    </w:rPr>
  </w:style>
  <w:style w:type="paragraph" w:styleId="Tekstpodstawowywcity2">
    <w:name w:val="Body Text Indent 2"/>
    <w:basedOn w:val="Normalny"/>
    <w:link w:val="Tekstpodstawowywcity2Znak"/>
    <w:uiPriority w:val="99"/>
    <w:unhideWhenUsed/>
    <w:rsid w:val="009B766C"/>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9B766C"/>
    <w:rPr>
      <w:rFonts w:cs="Times New Roman"/>
      <w:noProof/>
      <w:sz w:val="22"/>
      <w:lang w:eastAsia="en-US"/>
    </w:rPr>
  </w:style>
  <w:style w:type="paragraph" w:styleId="Tekstpodstawowywcity3">
    <w:name w:val="Body Text Indent 3"/>
    <w:basedOn w:val="Normalny"/>
    <w:link w:val="Tekstpodstawowywcity3Znak"/>
    <w:uiPriority w:val="99"/>
    <w:unhideWhenUsed/>
    <w:rsid w:val="009B766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9B766C"/>
    <w:rPr>
      <w:rFonts w:cs="Times New Roman"/>
      <w:noProof/>
      <w:sz w:val="16"/>
      <w:lang w:eastAsia="en-US"/>
    </w:rPr>
  </w:style>
  <w:style w:type="character" w:styleId="Odwoaniedokomentarza">
    <w:name w:val="annotation reference"/>
    <w:basedOn w:val="Domylnaczcionkaakapitu"/>
    <w:uiPriority w:val="99"/>
    <w:semiHidden/>
    <w:rsid w:val="009B766C"/>
    <w:rPr>
      <w:rFonts w:cs="Times New Roman"/>
      <w:sz w:val="16"/>
    </w:rPr>
  </w:style>
  <w:style w:type="paragraph" w:styleId="Tekstpodstawowy2">
    <w:name w:val="Body Text 2"/>
    <w:basedOn w:val="Normalny"/>
    <w:link w:val="Tekstpodstawowy2Znak"/>
    <w:uiPriority w:val="99"/>
    <w:unhideWhenUsed/>
    <w:rsid w:val="00DE7B01"/>
    <w:pPr>
      <w:spacing w:after="120" w:line="480" w:lineRule="auto"/>
    </w:pPr>
  </w:style>
  <w:style w:type="character" w:customStyle="1" w:styleId="Tekstpodstawowy2Znak">
    <w:name w:val="Tekst podstawowy 2 Znak"/>
    <w:basedOn w:val="Domylnaczcionkaakapitu"/>
    <w:link w:val="Tekstpodstawowy2"/>
    <w:uiPriority w:val="99"/>
    <w:locked/>
    <w:rsid w:val="00DE7B01"/>
    <w:rPr>
      <w:rFonts w:cs="Times New Roman"/>
      <w:noProof/>
      <w:sz w:val="22"/>
      <w:lang w:eastAsia="en-US"/>
    </w:rPr>
  </w:style>
  <w:style w:type="character" w:styleId="Hipercze">
    <w:name w:val="Hyperlink"/>
    <w:basedOn w:val="Domylnaczcionkaakapitu"/>
    <w:uiPriority w:val="99"/>
    <w:rsid w:val="000A5BB1"/>
    <w:rPr>
      <w:rFonts w:cs="Times New Roman"/>
      <w:b/>
      <w:color w:val="000080"/>
      <w:u w:val="none"/>
      <w:effect w:val="none"/>
    </w:rPr>
  </w:style>
  <w:style w:type="paragraph" w:styleId="Tekstpodstawowywcity">
    <w:name w:val="Body Text Indent"/>
    <w:basedOn w:val="Normalny"/>
    <w:link w:val="TekstpodstawowywcityZnak"/>
    <w:uiPriority w:val="99"/>
    <w:unhideWhenUsed/>
    <w:rsid w:val="002151E4"/>
    <w:pPr>
      <w:spacing w:after="120"/>
      <w:ind w:left="283"/>
    </w:pPr>
  </w:style>
  <w:style w:type="character" w:customStyle="1" w:styleId="TekstpodstawowywcityZnak">
    <w:name w:val="Tekst podstawowy wcięty Znak"/>
    <w:basedOn w:val="Domylnaczcionkaakapitu"/>
    <w:link w:val="Tekstpodstawowywcity"/>
    <w:uiPriority w:val="99"/>
    <w:locked/>
    <w:rsid w:val="002151E4"/>
    <w:rPr>
      <w:rFonts w:cs="Times New Roman"/>
      <w:noProof/>
      <w:sz w:val="22"/>
      <w:lang w:eastAsia="en-US"/>
    </w:rPr>
  </w:style>
  <w:style w:type="character" w:styleId="Numerstrony">
    <w:name w:val="page number"/>
    <w:basedOn w:val="Domylnaczcionkaakapitu"/>
    <w:uiPriority w:val="99"/>
    <w:rsid w:val="002151E4"/>
    <w:rPr>
      <w:rFonts w:cs="Times New Roman"/>
    </w:rPr>
  </w:style>
  <w:style w:type="paragraph" w:customStyle="1" w:styleId="Standard">
    <w:name w:val="Standard"/>
    <w:rsid w:val="002151E4"/>
    <w:rPr>
      <w:rFonts w:ascii="Times New Roman" w:hAnsi="Times New Roman" w:cs="Times New Roman"/>
      <w:sz w:val="24"/>
    </w:rPr>
  </w:style>
  <w:style w:type="paragraph" w:customStyle="1" w:styleId="Obszartekstu">
    <w:name w:val="Obszar tekstu"/>
    <w:basedOn w:val="Standard"/>
    <w:rsid w:val="002151E4"/>
  </w:style>
  <w:style w:type="paragraph" w:customStyle="1" w:styleId="Tytu3">
    <w:name w:val="Tytuł 3"/>
    <w:basedOn w:val="Standard"/>
    <w:next w:val="Standard"/>
    <w:rsid w:val="002151E4"/>
    <w:pPr>
      <w:keepNext/>
      <w:numPr>
        <w:ilvl w:val="2"/>
        <w:numId w:val="2"/>
      </w:numPr>
      <w:jc w:val="center"/>
      <w:outlineLvl w:val="2"/>
    </w:pPr>
    <w:rPr>
      <w:b/>
      <w:i/>
    </w:rPr>
  </w:style>
  <w:style w:type="paragraph" w:customStyle="1" w:styleId="WW-Tekstpodstawowy2">
    <w:name w:val="WW-Tekst podstawowy 2"/>
    <w:basedOn w:val="Standard"/>
    <w:rsid w:val="002151E4"/>
    <w:pPr>
      <w:spacing w:line="360" w:lineRule="auto"/>
      <w:jc w:val="both"/>
    </w:pPr>
  </w:style>
  <w:style w:type="paragraph" w:styleId="Tekstpodstawowy3">
    <w:name w:val="Body Text 3"/>
    <w:basedOn w:val="Normalny"/>
    <w:link w:val="Tekstpodstawowy3Znak"/>
    <w:uiPriority w:val="99"/>
    <w:rsid w:val="002151E4"/>
    <w:pPr>
      <w:jc w:val="both"/>
    </w:pPr>
    <w:rPr>
      <w:rFonts w:ascii="Times New Roman" w:hAnsi="Times New Roman"/>
      <w:noProof w:val="0"/>
      <w:sz w:val="28"/>
      <w:szCs w:val="24"/>
    </w:rPr>
  </w:style>
  <w:style w:type="character" w:customStyle="1" w:styleId="Tekstpodstawowy3Znak">
    <w:name w:val="Tekst podstawowy 3 Znak"/>
    <w:basedOn w:val="Domylnaczcionkaakapitu"/>
    <w:link w:val="Tekstpodstawowy3"/>
    <w:uiPriority w:val="99"/>
    <w:locked/>
    <w:rsid w:val="002151E4"/>
    <w:rPr>
      <w:rFonts w:ascii="Times New Roman" w:hAnsi="Times New Roman" w:cs="Times New Roman"/>
      <w:sz w:val="24"/>
    </w:rPr>
  </w:style>
  <w:style w:type="paragraph" w:customStyle="1" w:styleId="Tytu2">
    <w:name w:val="Tytuł 2"/>
    <w:basedOn w:val="Standard"/>
    <w:next w:val="Standard"/>
    <w:rsid w:val="002151E4"/>
    <w:pPr>
      <w:keepNext/>
      <w:numPr>
        <w:ilvl w:val="1"/>
        <w:numId w:val="2"/>
      </w:numPr>
      <w:outlineLvl w:val="1"/>
    </w:pPr>
  </w:style>
  <w:style w:type="paragraph" w:customStyle="1" w:styleId="Tytu4">
    <w:name w:val="Tytuł 4"/>
    <w:basedOn w:val="Standard"/>
    <w:next w:val="Standard"/>
    <w:rsid w:val="002151E4"/>
    <w:pPr>
      <w:keepNext/>
      <w:numPr>
        <w:ilvl w:val="3"/>
        <w:numId w:val="2"/>
      </w:numPr>
      <w:spacing w:line="360" w:lineRule="auto"/>
      <w:ind w:left="708" w:firstLine="1"/>
      <w:jc w:val="both"/>
      <w:outlineLvl w:val="3"/>
    </w:pPr>
    <w:rPr>
      <w:sz w:val="26"/>
    </w:rPr>
  </w:style>
  <w:style w:type="paragraph" w:customStyle="1" w:styleId="Tytu1">
    <w:name w:val="Tytuł 1"/>
    <w:basedOn w:val="Standard"/>
    <w:next w:val="Standard"/>
    <w:rsid w:val="002151E4"/>
    <w:pPr>
      <w:keepNext/>
      <w:numPr>
        <w:numId w:val="2"/>
      </w:numPr>
      <w:outlineLvl w:val="0"/>
    </w:pPr>
    <w:rPr>
      <w:sz w:val="28"/>
    </w:rPr>
  </w:style>
  <w:style w:type="paragraph" w:customStyle="1" w:styleId="Zawartotabeli">
    <w:name w:val="Zawartość tabeli"/>
    <w:basedOn w:val="Tekstpodstawowy"/>
    <w:rsid w:val="002151E4"/>
    <w:pPr>
      <w:suppressLineNumbers/>
      <w:suppressAutoHyphens/>
      <w:jc w:val="left"/>
    </w:pPr>
    <w:rPr>
      <w:rFonts w:ascii="Verdana" w:hAnsi="Verdana"/>
      <w:color w:val="000000"/>
      <w:sz w:val="20"/>
      <w:szCs w:val="20"/>
    </w:rPr>
  </w:style>
  <w:style w:type="paragraph" w:customStyle="1" w:styleId="WW-Tekstpodstawowywcity2">
    <w:name w:val="WW-Tekst podstawowy wcięty 2"/>
    <w:basedOn w:val="Normalny"/>
    <w:rsid w:val="002151E4"/>
    <w:pPr>
      <w:tabs>
        <w:tab w:val="left" w:pos="567"/>
      </w:tabs>
      <w:suppressAutoHyphens/>
      <w:ind w:left="567" w:hanging="567"/>
      <w:jc w:val="both"/>
    </w:pPr>
    <w:rPr>
      <w:rFonts w:ascii="Times New Roman" w:hAnsi="Times New Roman"/>
      <w:noProof w:val="0"/>
      <w:sz w:val="28"/>
      <w:szCs w:val="24"/>
      <w:lang w:eastAsia="ar-SA"/>
    </w:rPr>
  </w:style>
  <w:style w:type="paragraph" w:customStyle="1" w:styleId="WW-Tekstpodstawowywcity3">
    <w:name w:val="WW-Tekst podstawowy wcięty 3"/>
    <w:basedOn w:val="Normalny"/>
    <w:rsid w:val="002151E4"/>
    <w:pPr>
      <w:tabs>
        <w:tab w:val="left" w:pos="567"/>
      </w:tabs>
      <w:suppressAutoHyphens/>
      <w:ind w:left="567"/>
      <w:jc w:val="both"/>
    </w:pPr>
    <w:rPr>
      <w:rFonts w:ascii="Times New Roman" w:hAnsi="Times New Roman"/>
      <w:noProof w:val="0"/>
      <w:sz w:val="28"/>
      <w:szCs w:val="24"/>
      <w:lang w:eastAsia="ar-SA"/>
    </w:rPr>
  </w:style>
  <w:style w:type="character" w:customStyle="1" w:styleId="WW8Num19z0">
    <w:name w:val="WW8Num19z0"/>
    <w:rsid w:val="002151E4"/>
    <w:rPr>
      <w:b/>
    </w:rPr>
  </w:style>
  <w:style w:type="paragraph" w:customStyle="1" w:styleId="t4">
    <w:name w:val="t4"/>
    <w:basedOn w:val="Normalny"/>
    <w:rsid w:val="002151E4"/>
    <w:pPr>
      <w:ind w:firstLine="480"/>
      <w:jc w:val="both"/>
    </w:pPr>
    <w:rPr>
      <w:rFonts w:ascii="Times New Roman" w:hAnsi="Times New Roman"/>
      <w:noProof w:val="0"/>
      <w:sz w:val="24"/>
      <w:szCs w:val="24"/>
      <w:lang w:eastAsia="pl-PL"/>
    </w:rPr>
  </w:style>
  <w:style w:type="character" w:customStyle="1" w:styleId="n">
    <w:name w:val="n"/>
    <w:basedOn w:val="Domylnaczcionkaakapitu"/>
    <w:rsid w:val="002151E4"/>
    <w:rPr>
      <w:rFonts w:cs="Times New Roman"/>
    </w:rPr>
  </w:style>
  <w:style w:type="paragraph" w:customStyle="1" w:styleId="tekst">
    <w:name w:val="tekst"/>
    <w:basedOn w:val="Normalny"/>
    <w:rsid w:val="002151E4"/>
    <w:pPr>
      <w:spacing w:before="100" w:beforeAutospacing="1" w:after="100" w:afterAutospacing="1"/>
      <w:jc w:val="left"/>
    </w:pPr>
    <w:rPr>
      <w:rFonts w:ascii="Times New Roman" w:hAnsi="Times New Roman"/>
      <w:noProof w:val="0"/>
      <w:sz w:val="24"/>
      <w:szCs w:val="24"/>
      <w:lang w:eastAsia="pl-PL"/>
    </w:rPr>
  </w:style>
  <w:style w:type="character" w:customStyle="1" w:styleId="tekst1">
    <w:name w:val="tekst1"/>
    <w:basedOn w:val="Domylnaczcionkaakapitu"/>
    <w:rsid w:val="002151E4"/>
    <w:rPr>
      <w:rFonts w:cs="Times New Roman"/>
    </w:rPr>
  </w:style>
  <w:style w:type="paragraph" w:styleId="Podtytu">
    <w:name w:val="Subtitle"/>
    <w:basedOn w:val="Normalny"/>
    <w:link w:val="PodtytuZnak"/>
    <w:uiPriority w:val="11"/>
    <w:rsid w:val="002151E4"/>
    <w:rPr>
      <w:rFonts w:ascii="Times New Roman" w:hAnsi="Times New Roman"/>
      <w:b/>
      <w:noProof w:val="0"/>
      <w:sz w:val="24"/>
      <w:szCs w:val="20"/>
    </w:rPr>
  </w:style>
  <w:style w:type="character" w:customStyle="1" w:styleId="PodtytuZnak">
    <w:name w:val="Podtytuł Znak"/>
    <w:basedOn w:val="Domylnaczcionkaakapitu"/>
    <w:link w:val="Podtytu"/>
    <w:uiPriority w:val="11"/>
    <w:locked/>
    <w:rsid w:val="002151E4"/>
    <w:rPr>
      <w:rFonts w:ascii="Times New Roman" w:hAnsi="Times New Roman" w:cs="Times New Roman"/>
      <w:b/>
      <w:sz w:val="24"/>
    </w:rPr>
  </w:style>
  <w:style w:type="paragraph" w:customStyle="1" w:styleId="RP">
    <w:name w:val="RP"/>
    <w:basedOn w:val="Normalny"/>
    <w:rsid w:val="002151E4"/>
    <w:pPr>
      <w:spacing w:line="360" w:lineRule="auto"/>
      <w:jc w:val="left"/>
    </w:pPr>
    <w:rPr>
      <w:rFonts w:ascii="Courier New" w:hAnsi="Courier New"/>
      <w:noProof w:val="0"/>
      <w:sz w:val="24"/>
      <w:szCs w:val="24"/>
      <w:lang w:eastAsia="pl-PL"/>
    </w:rPr>
  </w:style>
  <w:style w:type="paragraph" w:customStyle="1" w:styleId="unnamed1">
    <w:name w:val="unnamed1"/>
    <w:basedOn w:val="Normalny"/>
    <w:rsid w:val="002151E4"/>
    <w:pPr>
      <w:spacing w:before="100" w:beforeAutospacing="1" w:after="100" w:afterAutospacing="1"/>
      <w:jc w:val="left"/>
    </w:pPr>
    <w:rPr>
      <w:rFonts w:ascii="Times New Roman" w:hAnsi="Times New Roman"/>
      <w:noProof w:val="0"/>
      <w:color w:val="000066"/>
      <w:sz w:val="24"/>
      <w:szCs w:val="24"/>
      <w:lang w:eastAsia="pl-PL"/>
    </w:rPr>
  </w:style>
  <w:style w:type="character" w:styleId="Uwydatnienie">
    <w:name w:val="Emphasis"/>
    <w:basedOn w:val="Domylnaczcionkaakapitu"/>
    <w:uiPriority w:val="20"/>
    <w:rsid w:val="002151E4"/>
    <w:rPr>
      <w:rFonts w:cs="Times New Roman"/>
      <w:i/>
    </w:rPr>
  </w:style>
  <w:style w:type="paragraph" w:customStyle="1" w:styleId="western">
    <w:name w:val="western"/>
    <w:basedOn w:val="Normalny"/>
    <w:rsid w:val="002151E4"/>
    <w:pPr>
      <w:spacing w:before="100" w:beforeAutospacing="1" w:after="100" w:afterAutospacing="1"/>
      <w:jc w:val="left"/>
    </w:pPr>
    <w:rPr>
      <w:rFonts w:ascii="Times New Roman" w:hAnsi="Times New Roman"/>
      <w:noProof w:val="0"/>
      <w:sz w:val="24"/>
      <w:szCs w:val="24"/>
      <w:lang w:eastAsia="pl-PL"/>
    </w:rPr>
  </w:style>
  <w:style w:type="paragraph" w:styleId="Cytatintensywny">
    <w:name w:val="Intense Quote"/>
    <w:basedOn w:val="Normalny"/>
    <w:next w:val="Normalny"/>
    <w:link w:val="CytatintensywnyZnak"/>
    <w:uiPriority w:val="30"/>
    <w:rsid w:val="002151E4"/>
    <w:pPr>
      <w:pBdr>
        <w:bottom w:val="single" w:sz="4" w:space="4" w:color="4F81BD"/>
      </w:pBdr>
      <w:spacing w:before="200" w:after="280"/>
      <w:ind w:left="936" w:right="936"/>
      <w:jc w:val="left"/>
    </w:pPr>
    <w:rPr>
      <w:rFonts w:ascii="Times New Roman" w:hAnsi="Times New Roman"/>
      <w:b/>
      <w:bCs/>
      <w:i/>
      <w:iCs/>
      <w:noProof w:val="0"/>
      <w:color w:val="4F81BD"/>
      <w:sz w:val="24"/>
      <w:szCs w:val="24"/>
    </w:rPr>
  </w:style>
  <w:style w:type="character" w:customStyle="1" w:styleId="CytatintensywnyZnak">
    <w:name w:val="Cytat intensywny Znak"/>
    <w:basedOn w:val="Domylnaczcionkaakapitu"/>
    <w:link w:val="Cytatintensywny"/>
    <w:uiPriority w:val="30"/>
    <w:locked/>
    <w:rsid w:val="002151E4"/>
    <w:rPr>
      <w:rFonts w:ascii="Times New Roman" w:hAnsi="Times New Roman" w:cs="Times New Roman"/>
      <w:b/>
      <w:i/>
      <w:color w:val="4F81BD"/>
      <w:sz w:val="24"/>
    </w:rPr>
  </w:style>
  <w:style w:type="paragraph" w:customStyle="1" w:styleId="Tekstpodstawowy21">
    <w:name w:val="Tekst podstawowy 21"/>
    <w:basedOn w:val="Normalny"/>
    <w:rsid w:val="002151E4"/>
    <w:pPr>
      <w:suppressAutoHyphens/>
      <w:jc w:val="left"/>
    </w:pPr>
    <w:rPr>
      <w:rFonts w:ascii="Times New Roman" w:hAnsi="Times New Roman"/>
      <w:b/>
      <w:noProof w:val="0"/>
      <w:kern w:val="1"/>
      <w:sz w:val="24"/>
      <w:szCs w:val="20"/>
      <w:lang w:eastAsia="ar-SA"/>
    </w:rPr>
  </w:style>
  <w:style w:type="character" w:customStyle="1" w:styleId="TekstprzypisukocowegoZnak111">
    <w:name w:val="Tekst przypisu końcowego Znak111"/>
    <w:basedOn w:val="Domylnaczcionkaakapitu"/>
    <w:uiPriority w:val="99"/>
    <w:semiHidden/>
    <w:rPr>
      <w:rFonts w:cs="Times New Roman"/>
      <w:noProof/>
      <w:lang w:eastAsia="en-US"/>
    </w:rPr>
  </w:style>
  <w:style w:type="paragraph" w:styleId="Tekstprzypisukocowego">
    <w:name w:val="endnote text"/>
    <w:basedOn w:val="Normalny"/>
    <w:link w:val="TekstprzypisukocowegoZnak"/>
    <w:uiPriority w:val="99"/>
    <w:semiHidden/>
    <w:unhideWhenUsed/>
    <w:rsid w:val="002151E4"/>
    <w:pPr>
      <w:jc w:val="left"/>
    </w:pPr>
    <w:rPr>
      <w:rFonts w:ascii="Times New Roman" w:hAnsi="Times New Roman"/>
      <w:noProof w:val="0"/>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noProof/>
      <w:lang w:eastAsia="en-US"/>
    </w:rPr>
  </w:style>
  <w:style w:type="character" w:customStyle="1" w:styleId="TekstprzypisukocowegoZnak1">
    <w:name w:val="Tekst przypisu końcowego Znak1"/>
    <w:basedOn w:val="Domylnaczcionkaakapitu"/>
    <w:uiPriority w:val="99"/>
    <w:semiHidden/>
    <w:rPr>
      <w:rFonts w:cs="Times New Roman"/>
      <w:noProof/>
      <w:lang w:eastAsia="en-US"/>
    </w:rPr>
  </w:style>
  <w:style w:type="character" w:customStyle="1" w:styleId="TekstprzypisukocowegoZnak110">
    <w:name w:val="Tekst przypisu końcowego Znak110"/>
    <w:basedOn w:val="Domylnaczcionkaakapitu"/>
    <w:uiPriority w:val="99"/>
    <w:semiHidden/>
    <w:rPr>
      <w:rFonts w:cs="Times New Roman"/>
      <w:noProof/>
      <w:lang w:eastAsia="en-US"/>
    </w:rPr>
  </w:style>
  <w:style w:type="character" w:customStyle="1" w:styleId="TekstprzypisukocowegoZnak19">
    <w:name w:val="Tekst przypisu końcowego Znak19"/>
    <w:basedOn w:val="Domylnaczcionkaakapitu"/>
    <w:uiPriority w:val="99"/>
    <w:semiHidden/>
    <w:rPr>
      <w:rFonts w:cs="Times New Roman"/>
      <w:noProof/>
      <w:lang w:eastAsia="en-US"/>
    </w:rPr>
  </w:style>
  <w:style w:type="character" w:customStyle="1" w:styleId="TekstprzypisukocowegoZnak18">
    <w:name w:val="Tekst przypisu końcowego Znak18"/>
    <w:basedOn w:val="Domylnaczcionkaakapitu"/>
    <w:uiPriority w:val="99"/>
    <w:semiHidden/>
    <w:rPr>
      <w:rFonts w:cs="Times New Roman"/>
      <w:noProof/>
      <w:lang w:eastAsia="en-US"/>
    </w:rPr>
  </w:style>
  <w:style w:type="character" w:customStyle="1" w:styleId="TekstprzypisukocowegoZnak17">
    <w:name w:val="Tekst przypisu końcowego Znak17"/>
    <w:basedOn w:val="Domylnaczcionkaakapitu"/>
    <w:uiPriority w:val="99"/>
    <w:semiHidden/>
    <w:rPr>
      <w:rFonts w:cs="Times New Roman"/>
      <w:noProof/>
      <w:lang w:eastAsia="en-US"/>
    </w:rPr>
  </w:style>
  <w:style w:type="character" w:customStyle="1" w:styleId="TekstprzypisukocowegoZnak16">
    <w:name w:val="Tekst przypisu końcowego Znak16"/>
    <w:basedOn w:val="Domylnaczcionkaakapitu"/>
    <w:uiPriority w:val="99"/>
    <w:semiHidden/>
    <w:rPr>
      <w:rFonts w:cs="Times New Roman"/>
      <w:noProof/>
      <w:lang w:eastAsia="en-US"/>
    </w:rPr>
  </w:style>
  <w:style w:type="character" w:customStyle="1" w:styleId="TekstprzypisukocowegoZnak15">
    <w:name w:val="Tekst przypisu końcowego Znak15"/>
    <w:basedOn w:val="Domylnaczcionkaakapitu"/>
    <w:uiPriority w:val="99"/>
    <w:semiHidden/>
    <w:rPr>
      <w:rFonts w:cs="Times New Roman"/>
      <w:noProof/>
      <w:lang w:eastAsia="en-US"/>
    </w:rPr>
  </w:style>
  <w:style w:type="character" w:customStyle="1" w:styleId="TekstprzypisukocowegoZnak14">
    <w:name w:val="Tekst przypisu końcowego Znak14"/>
    <w:basedOn w:val="Domylnaczcionkaakapitu"/>
    <w:uiPriority w:val="99"/>
    <w:semiHidden/>
    <w:rPr>
      <w:rFonts w:cs="Times New Roman"/>
      <w:noProof/>
      <w:lang w:eastAsia="en-US"/>
    </w:rPr>
  </w:style>
  <w:style w:type="character" w:customStyle="1" w:styleId="TekstprzypisukocowegoZnak13">
    <w:name w:val="Tekst przypisu końcowego Znak13"/>
    <w:basedOn w:val="Domylnaczcionkaakapitu"/>
    <w:uiPriority w:val="99"/>
    <w:semiHidden/>
    <w:rPr>
      <w:rFonts w:cs="Times New Roman"/>
      <w:noProof/>
      <w:lang w:eastAsia="en-US"/>
    </w:rPr>
  </w:style>
  <w:style w:type="character" w:customStyle="1" w:styleId="TekstprzypisukocowegoZnak12">
    <w:name w:val="Tekst przypisu końcowego Znak12"/>
    <w:basedOn w:val="Domylnaczcionkaakapitu"/>
    <w:uiPriority w:val="99"/>
    <w:semiHidden/>
    <w:rPr>
      <w:rFonts w:cs="Times New Roman"/>
      <w:noProof/>
      <w:lang w:eastAsia="en-US"/>
    </w:rPr>
  </w:style>
  <w:style w:type="character" w:customStyle="1" w:styleId="TekstprzypisukocowegoZnak11">
    <w:name w:val="Tekst przypisu końcowego Znak11"/>
    <w:uiPriority w:val="99"/>
    <w:semiHidden/>
    <w:rsid w:val="002151E4"/>
    <w:rPr>
      <w:noProof/>
      <w:lang w:eastAsia="en-US"/>
    </w:rPr>
  </w:style>
  <w:style w:type="character" w:customStyle="1" w:styleId="Nagwek20">
    <w:name w:val="Nagłówek #2_"/>
    <w:link w:val="Nagwek21"/>
    <w:locked/>
    <w:rsid w:val="00535A7C"/>
    <w:rPr>
      <w:sz w:val="23"/>
      <w:shd w:val="clear" w:color="auto" w:fill="FFFFFF"/>
    </w:rPr>
  </w:style>
  <w:style w:type="paragraph" w:customStyle="1" w:styleId="Nagwek21">
    <w:name w:val="Nagłówek #2"/>
    <w:basedOn w:val="Normalny"/>
    <w:link w:val="Nagwek20"/>
    <w:rsid w:val="00535A7C"/>
    <w:pPr>
      <w:widowControl w:val="0"/>
      <w:shd w:val="clear" w:color="auto" w:fill="FFFFFF"/>
      <w:spacing w:before="1140" w:after="300" w:line="240" w:lineRule="atLeast"/>
      <w:outlineLvl w:val="1"/>
    </w:pPr>
    <w:rPr>
      <w:noProof w:val="0"/>
      <w:sz w:val="23"/>
      <w:szCs w:val="23"/>
    </w:rPr>
  </w:style>
  <w:style w:type="character" w:customStyle="1" w:styleId="Nagwek30">
    <w:name w:val="Nagłówek #3_"/>
    <w:link w:val="Nagwek31"/>
    <w:locked/>
    <w:rsid w:val="00535A7C"/>
    <w:rPr>
      <w:sz w:val="34"/>
      <w:shd w:val="clear" w:color="auto" w:fill="FFFFFF"/>
    </w:rPr>
  </w:style>
  <w:style w:type="paragraph" w:customStyle="1" w:styleId="Nagwek31">
    <w:name w:val="Nagłówek #3"/>
    <w:basedOn w:val="Normalny"/>
    <w:link w:val="Nagwek30"/>
    <w:rsid w:val="00535A7C"/>
    <w:pPr>
      <w:widowControl w:val="0"/>
      <w:shd w:val="clear" w:color="auto" w:fill="FFFFFF"/>
      <w:spacing w:before="120" w:after="300" w:line="240" w:lineRule="atLeast"/>
      <w:outlineLvl w:val="2"/>
    </w:pPr>
    <w:rPr>
      <w:noProof w:val="0"/>
      <w:sz w:val="34"/>
      <w:szCs w:val="34"/>
    </w:rPr>
  </w:style>
  <w:style w:type="paragraph" w:styleId="Bezodstpw">
    <w:name w:val="No Spacing"/>
    <w:uiPriority w:val="1"/>
    <w:qFormat/>
    <w:rsid w:val="00DD6043"/>
    <w:rPr>
      <w:rFonts w:cs="Times New Roman"/>
      <w:sz w:val="22"/>
      <w:szCs w:val="22"/>
      <w:lang w:eastAsia="en-US"/>
    </w:rPr>
  </w:style>
  <w:style w:type="character" w:customStyle="1" w:styleId="Teksttreci">
    <w:name w:val="Tekst treści_"/>
    <w:link w:val="Teksttreci0"/>
    <w:locked/>
    <w:rsid w:val="004D5E56"/>
    <w:rPr>
      <w:sz w:val="22"/>
      <w:shd w:val="clear" w:color="auto" w:fill="FFFFFF"/>
    </w:rPr>
  </w:style>
  <w:style w:type="paragraph" w:customStyle="1" w:styleId="Teksttreci0">
    <w:name w:val="Tekst treści"/>
    <w:basedOn w:val="Normalny"/>
    <w:link w:val="Teksttreci"/>
    <w:rsid w:val="004D5E56"/>
    <w:pPr>
      <w:widowControl w:val="0"/>
      <w:shd w:val="clear" w:color="auto" w:fill="FFFFFF"/>
      <w:spacing w:after="240" w:line="274" w:lineRule="exact"/>
      <w:ind w:hanging="340"/>
      <w:jc w:val="left"/>
    </w:pPr>
    <w:rPr>
      <w:noProof w:val="0"/>
    </w:rPr>
  </w:style>
  <w:style w:type="character" w:customStyle="1" w:styleId="Teksttreci4">
    <w:name w:val="Tekst treści (4)_"/>
    <w:link w:val="Teksttreci40"/>
    <w:locked/>
    <w:rsid w:val="004D5E56"/>
    <w:rPr>
      <w:rFonts w:ascii="Microsoft Sans Serif" w:hAnsi="Microsoft Sans Serif"/>
      <w:sz w:val="21"/>
      <w:shd w:val="clear" w:color="auto" w:fill="FFFFFF"/>
    </w:rPr>
  </w:style>
  <w:style w:type="character" w:customStyle="1" w:styleId="Teksttreci4SegoeUI">
    <w:name w:val="Tekst treści (4) + Segoe UI"/>
    <w:aliases w:val="12 pt"/>
    <w:rsid w:val="004D5E56"/>
    <w:rPr>
      <w:rFonts w:ascii="Segoe UI" w:hAnsi="Segoe UI"/>
      <w:color w:val="000000"/>
      <w:spacing w:val="0"/>
      <w:w w:val="100"/>
      <w:position w:val="0"/>
      <w:sz w:val="24"/>
      <w:shd w:val="clear" w:color="auto" w:fill="FFFFFF"/>
      <w:lang w:val="pl-PL" w:eastAsia="pl-PL"/>
    </w:rPr>
  </w:style>
  <w:style w:type="paragraph" w:customStyle="1" w:styleId="Teksttreci40">
    <w:name w:val="Tekst treści (4)"/>
    <w:basedOn w:val="Normalny"/>
    <w:link w:val="Teksttreci4"/>
    <w:rsid w:val="004D5E56"/>
    <w:pPr>
      <w:widowControl w:val="0"/>
      <w:shd w:val="clear" w:color="auto" w:fill="FFFFFF"/>
      <w:spacing w:before="840" w:after="300" w:line="240" w:lineRule="atLeast"/>
    </w:pPr>
    <w:rPr>
      <w:rFonts w:ascii="Microsoft Sans Serif" w:hAnsi="Microsoft Sans Serif"/>
      <w:noProof w:val="0"/>
      <w:sz w:val="21"/>
      <w:szCs w:val="21"/>
    </w:rPr>
  </w:style>
  <w:style w:type="paragraph" w:customStyle="1" w:styleId="ust">
    <w:name w:val="ust"/>
    <w:basedOn w:val="Normalny"/>
    <w:rsid w:val="00307788"/>
    <w:pPr>
      <w:spacing w:before="100" w:beforeAutospacing="1" w:after="100" w:afterAutospacing="1"/>
      <w:jc w:val="left"/>
    </w:pPr>
    <w:rPr>
      <w:rFonts w:ascii="Times New Roman" w:hAnsi="Times New Roman"/>
      <w:noProof w:val="0"/>
      <w:sz w:val="24"/>
      <w:szCs w:val="24"/>
      <w:lang w:eastAsia="pl-PL"/>
    </w:rPr>
  </w:style>
  <w:style w:type="paragraph" w:customStyle="1" w:styleId="art">
    <w:name w:val="art"/>
    <w:basedOn w:val="Normalny"/>
    <w:rsid w:val="00307788"/>
    <w:pPr>
      <w:spacing w:before="100" w:beforeAutospacing="1" w:after="100" w:afterAutospacing="1"/>
      <w:jc w:val="left"/>
    </w:pPr>
    <w:rPr>
      <w:rFonts w:ascii="Times New Roman" w:hAnsi="Times New Roman"/>
      <w:noProof w:val="0"/>
      <w:sz w:val="24"/>
      <w:szCs w:val="24"/>
      <w:lang w:eastAsia="pl-PL"/>
    </w:rPr>
  </w:style>
  <w:style w:type="paragraph" w:customStyle="1" w:styleId="Default">
    <w:name w:val="Default"/>
    <w:rsid w:val="00F13C84"/>
    <w:pPr>
      <w:autoSpaceDE w:val="0"/>
      <w:autoSpaceDN w:val="0"/>
      <w:adjustRightInd w:val="0"/>
    </w:pPr>
    <w:rPr>
      <w:rFonts w:ascii="Times New Roman" w:hAnsi="Times New Roman" w:cs="Times New Roman"/>
      <w:color w:val="000000"/>
      <w:sz w:val="24"/>
      <w:szCs w:val="24"/>
      <w:lang w:eastAsia="en-US"/>
    </w:rPr>
  </w:style>
  <w:style w:type="character" w:customStyle="1" w:styleId="Teksttreci2Bezkursywy">
    <w:name w:val="Tekst treści (2) + Bez kursywy"/>
    <w:rsid w:val="00234C75"/>
    <w:rPr>
      <w:rFonts w:ascii="Times New Roman" w:hAnsi="Times New Roman"/>
      <w:i/>
      <w:color w:val="000000"/>
      <w:spacing w:val="0"/>
      <w:w w:val="100"/>
      <w:position w:val="0"/>
      <w:sz w:val="22"/>
      <w:u w:val="none"/>
      <w:lang w:val="pl-PL" w:eastAsia="pl-PL"/>
    </w:rPr>
  </w:style>
  <w:style w:type="paragraph" w:customStyle="1" w:styleId="Nagwek22">
    <w:name w:val="Nagłówek2"/>
    <w:basedOn w:val="Normalny"/>
    <w:next w:val="Tekstpodstawowy"/>
    <w:rsid w:val="00553952"/>
    <w:pPr>
      <w:keepNext/>
      <w:widowControl w:val="0"/>
      <w:suppressAutoHyphens/>
      <w:spacing w:before="240" w:after="120"/>
      <w:jc w:val="left"/>
    </w:pPr>
    <w:rPr>
      <w:rFonts w:ascii="Arial" w:hAnsi="Arial" w:cs="Tahoma"/>
      <w:noProof w:val="0"/>
      <w:kern w:val="1"/>
      <w:sz w:val="28"/>
      <w:szCs w:val="28"/>
      <w:lang w:eastAsia="ar-SA"/>
    </w:rPr>
  </w:style>
  <w:style w:type="paragraph" w:customStyle="1" w:styleId="Listapunktowana21">
    <w:name w:val="Lista punktowana 21"/>
    <w:basedOn w:val="Normalny"/>
    <w:rsid w:val="00BE336C"/>
    <w:pPr>
      <w:widowControl w:val="0"/>
      <w:numPr>
        <w:numId w:val="1"/>
      </w:numPr>
      <w:suppressAutoHyphens/>
      <w:ind w:left="-1800"/>
      <w:jc w:val="left"/>
    </w:pPr>
    <w:rPr>
      <w:rFonts w:ascii="Times New Roman" w:hAnsi="Times New Roman"/>
      <w:noProof w:val="0"/>
      <w:kern w:val="1"/>
      <w:sz w:val="24"/>
      <w:szCs w:val="24"/>
      <w:lang w:eastAsia="ar-SA"/>
    </w:rPr>
  </w:style>
  <w:style w:type="paragraph" w:customStyle="1" w:styleId="NormalnyWyjustowany">
    <w:name w:val="Normalny + Wyjustowany"/>
    <w:basedOn w:val="Normalny"/>
    <w:rsid w:val="0025769F"/>
    <w:pPr>
      <w:numPr>
        <w:ilvl w:val="2"/>
        <w:numId w:val="3"/>
      </w:numPr>
      <w:jc w:val="both"/>
    </w:pPr>
    <w:rPr>
      <w:rFonts w:ascii="Times New Roman" w:hAnsi="Times New Roman"/>
      <w:noProof w:val="0"/>
      <w:sz w:val="24"/>
      <w:szCs w:val="24"/>
      <w:lang w:eastAsia="pl-PL"/>
    </w:rPr>
  </w:style>
  <w:style w:type="character" w:customStyle="1" w:styleId="h2">
    <w:name w:val="h2"/>
    <w:basedOn w:val="Domylnaczcionkaakapitu"/>
    <w:rsid w:val="00C60D04"/>
    <w:rPr>
      <w:rFonts w:cs="Times New Roman"/>
    </w:rPr>
  </w:style>
  <w:style w:type="character" w:customStyle="1" w:styleId="st">
    <w:name w:val="st"/>
    <w:basedOn w:val="Domylnaczcionkaakapitu"/>
    <w:rsid w:val="00C60D04"/>
    <w:rPr>
      <w:rFonts w:cs="Times New Roman"/>
    </w:rPr>
  </w:style>
  <w:style w:type="paragraph" w:styleId="Tekstkomentarza">
    <w:name w:val="annotation text"/>
    <w:basedOn w:val="Normalny"/>
    <w:link w:val="TekstkomentarzaZnak"/>
    <w:uiPriority w:val="99"/>
    <w:semiHidden/>
    <w:unhideWhenUsed/>
    <w:rsid w:val="00B03105"/>
    <w:pPr>
      <w:jc w:val="left"/>
    </w:pPr>
    <w:rPr>
      <w:rFonts w:ascii="Times New Roman" w:hAnsi="Times New Roman"/>
      <w:noProof w:val="0"/>
      <w:sz w:val="20"/>
      <w:szCs w:val="20"/>
      <w:lang w:eastAsia="pl-PL"/>
    </w:rPr>
  </w:style>
  <w:style w:type="character" w:customStyle="1" w:styleId="TekstkomentarzaZnak">
    <w:name w:val="Tekst komentarza Znak"/>
    <w:basedOn w:val="Domylnaczcionkaakapitu"/>
    <w:link w:val="Tekstkomentarza"/>
    <w:uiPriority w:val="99"/>
    <w:semiHidden/>
    <w:locked/>
    <w:rsid w:val="00B03105"/>
    <w:rPr>
      <w:rFonts w:ascii="Times New Roman" w:hAnsi="Times New Roman" w:cs="Times New Roman"/>
    </w:rPr>
  </w:style>
  <w:style w:type="paragraph" w:styleId="Tematkomentarza">
    <w:name w:val="annotation subject"/>
    <w:basedOn w:val="Tekstkomentarza"/>
    <w:next w:val="Tekstkomentarza"/>
    <w:link w:val="TematkomentarzaZnak"/>
    <w:uiPriority w:val="99"/>
    <w:semiHidden/>
    <w:unhideWhenUsed/>
    <w:rsid w:val="00B03105"/>
    <w:rPr>
      <w:b/>
      <w:bCs/>
    </w:rPr>
  </w:style>
  <w:style w:type="character" w:customStyle="1" w:styleId="TematkomentarzaZnak">
    <w:name w:val="Temat komentarza Znak"/>
    <w:basedOn w:val="TekstkomentarzaZnak"/>
    <w:link w:val="Tematkomentarza"/>
    <w:uiPriority w:val="99"/>
    <w:semiHidden/>
    <w:locked/>
    <w:rsid w:val="00B03105"/>
    <w:rPr>
      <w:rFonts w:ascii="Times New Roman" w:hAnsi="Times New Roman" w:cs="Times New Roman"/>
      <w:b/>
      <w:bCs/>
    </w:rPr>
  </w:style>
  <w:style w:type="paragraph" w:styleId="Nagwekspisutreci">
    <w:name w:val="TOC Heading"/>
    <w:basedOn w:val="Nagwek1"/>
    <w:next w:val="Normalny"/>
    <w:uiPriority w:val="39"/>
    <w:unhideWhenUsed/>
    <w:qFormat/>
    <w:rsid w:val="004A6EE3"/>
    <w:pPr>
      <w:spacing w:line="259" w:lineRule="auto"/>
      <w:jc w:val="left"/>
      <w:outlineLvl w:val="9"/>
    </w:pPr>
    <w:rPr>
      <w:rFonts w:asciiTheme="majorHAnsi" w:eastAsiaTheme="majorEastAsia" w:hAnsiTheme="majorHAnsi"/>
      <w:b w:val="0"/>
      <w:bCs w:val="0"/>
      <w:noProof w:val="0"/>
      <w:color w:val="2E74B5" w:themeColor="accent1" w:themeShade="BF"/>
      <w:sz w:val="32"/>
      <w:szCs w:val="32"/>
      <w:lang w:eastAsia="pl-PL"/>
    </w:rPr>
  </w:style>
  <w:style w:type="paragraph" w:styleId="Spistreci2">
    <w:name w:val="toc 2"/>
    <w:basedOn w:val="Normalny"/>
    <w:next w:val="Normalny"/>
    <w:autoRedefine/>
    <w:uiPriority w:val="39"/>
    <w:unhideWhenUsed/>
    <w:rsid w:val="004A6EE3"/>
    <w:pPr>
      <w:spacing w:before="120"/>
      <w:ind w:left="220"/>
      <w:jc w:val="left"/>
    </w:pPr>
    <w:rPr>
      <w:rFonts w:asciiTheme="minorHAnsi" w:hAnsiTheme="minorHAnsi"/>
      <w:i/>
      <w:iCs/>
      <w:sz w:val="20"/>
      <w:szCs w:val="20"/>
    </w:rPr>
  </w:style>
  <w:style w:type="paragraph" w:customStyle="1" w:styleId="Mojenumerowanie">
    <w:name w:val="Moje_numerowanie"/>
    <w:basedOn w:val="Akapitzlist"/>
    <w:link w:val="MojenumerowanieZnak"/>
    <w:rsid w:val="00E06C25"/>
    <w:pPr>
      <w:numPr>
        <w:numId w:val="6"/>
      </w:numPr>
      <w:spacing w:after="0" w:line="240" w:lineRule="auto"/>
      <w:jc w:val="both"/>
    </w:pPr>
    <w:rPr>
      <w:rFonts w:ascii="Times New Roman" w:hAnsi="Times New Roman"/>
      <w:sz w:val="24"/>
      <w:szCs w:val="24"/>
    </w:rPr>
  </w:style>
  <w:style w:type="character" w:customStyle="1" w:styleId="MojenumerowanieZnak">
    <w:name w:val="Moje_numerowanie Znak"/>
    <w:basedOn w:val="Domylnaczcionkaakapitu"/>
    <w:link w:val="Mojenumerowanie"/>
    <w:locked/>
    <w:rsid w:val="00E06C25"/>
    <w:rPr>
      <w:rFonts w:ascii="Times New Roman" w:hAnsi="Times New Roman" w:cs="Times New Roman"/>
      <w:sz w:val="24"/>
      <w:szCs w:val="24"/>
      <w:lang w:val="x-none" w:eastAsia="en-US"/>
    </w:rPr>
  </w:style>
  <w:style w:type="character" w:styleId="Odwoanieprzypisukocowego">
    <w:name w:val="endnote reference"/>
    <w:basedOn w:val="Domylnaczcionkaakapitu"/>
    <w:uiPriority w:val="99"/>
    <w:semiHidden/>
    <w:unhideWhenUsed/>
    <w:rsid w:val="008D5B63"/>
    <w:rPr>
      <w:rFonts w:cs="Times New Roman"/>
      <w:vertAlign w:val="superscript"/>
    </w:rPr>
  </w:style>
  <w:style w:type="paragraph" w:customStyle="1" w:styleId="paragraf">
    <w:name w:val="paragraf"/>
    <w:basedOn w:val="Normalny"/>
    <w:link w:val="paragrafZnak"/>
    <w:qFormat/>
    <w:rsid w:val="00751DA2"/>
    <w:pPr>
      <w:suppressAutoHyphens/>
      <w:spacing w:before="240" w:after="240"/>
      <w:ind w:firstLine="567"/>
      <w:jc w:val="both"/>
    </w:pPr>
    <w:rPr>
      <w:rFonts w:ascii="Times New Roman" w:hAnsi="Times New Roman"/>
      <w:bCs/>
      <w:noProof w:val="0"/>
      <w:sz w:val="24"/>
      <w:szCs w:val="24"/>
      <w:lang w:eastAsia="ar-SA"/>
    </w:rPr>
  </w:style>
  <w:style w:type="character" w:customStyle="1" w:styleId="paragrafZnak">
    <w:name w:val="paragraf Znak"/>
    <w:link w:val="paragraf"/>
    <w:locked/>
    <w:rsid w:val="00751DA2"/>
    <w:rPr>
      <w:rFonts w:ascii="Times New Roman" w:hAnsi="Times New Roman"/>
      <w:sz w:val="24"/>
      <w:lang w:val="x-none" w:eastAsia="ar-SA" w:bidi="ar-SA"/>
    </w:rPr>
  </w:style>
  <w:style w:type="paragraph" w:customStyle="1" w:styleId="ustep">
    <w:name w:val="ustep"/>
    <w:basedOn w:val="Normalny"/>
    <w:link w:val="ustepZnak"/>
    <w:qFormat/>
    <w:rsid w:val="00CD11EC"/>
    <w:pPr>
      <w:numPr>
        <w:numId w:val="4"/>
      </w:numPr>
      <w:spacing w:before="240" w:after="240"/>
      <w:jc w:val="both"/>
    </w:pPr>
    <w:rPr>
      <w:rFonts w:ascii="Times New Roman" w:hAnsi="Times New Roman"/>
      <w:color w:val="000000"/>
      <w:sz w:val="24"/>
      <w:lang w:eastAsia="pl-PL"/>
    </w:rPr>
  </w:style>
  <w:style w:type="character" w:customStyle="1" w:styleId="ustepZnak">
    <w:name w:val="ustep Znak"/>
    <w:basedOn w:val="Domylnaczcionkaakapitu"/>
    <w:link w:val="ustep"/>
    <w:locked/>
    <w:rsid w:val="00CD11EC"/>
    <w:rPr>
      <w:rFonts w:ascii="Times New Roman" w:hAnsi="Times New Roman" w:cs="Times New Roman"/>
      <w:noProof/>
      <w:color w:val="000000"/>
      <w:sz w:val="22"/>
      <w:szCs w:val="22"/>
    </w:rPr>
  </w:style>
  <w:style w:type="paragraph" w:customStyle="1" w:styleId="punkt">
    <w:name w:val="punkt"/>
    <w:basedOn w:val="Normalny"/>
    <w:link w:val="punktZnak"/>
    <w:qFormat/>
    <w:rsid w:val="00EC1523"/>
    <w:pPr>
      <w:numPr>
        <w:numId w:val="315"/>
      </w:numPr>
      <w:tabs>
        <w:tab w:val="left" w:pos="284"/>
      </w:tabs>
      <w:spacing w:after="120"/>
      <w:jc w:val="both"/>
    </w:pPr>
    <w:rPr>
      <w:rFonts w:ascii="Times New Roman" w:hAnsi="Times New Roman"/>
      <w:bCs/>
      <w:color w:val="000000"/>
      <w:sz w:val="24"/>
    </w:rPr>
  </w:style>
  <w:style w:type="paragraph" w:customStyle="1" w:styleId="litera">
    <w:name w:val="litera"/>
    <w:basedOn w:val="Akapitzlist"/>
    <w:link w:val="literaZnak"/>
    <w:qFormat/>
    <w:rsid w:val="004E12CE"/>
    <w:pPr>
      <w:numPr>
        <w:numId w:val="318"/>
      </w:numPr>
      <w:spacing w:before="120" w:after="120" w:line="240" w:lineRule="auto"/>
      <w:jc w:val="both"/>
    </w:pPr>
    <w:rPr>
      <w:rFonts w:ascii="Times New Roman" w:hAnsi="Times New Roman"/>
      <w:bCs/>
      <w:color w:val="000000" w:themeColor="text1"/>
      <w:sz w:val="24"/>
      <w:szCs w:val="24"/>
      <w:lang w:eastAsia="pl-PL"/>
    </w:rPr>
  </w:style>
  <w:style w:type="character" w:customStyle="1" w:styleId="punktZnak">
    <w:name w:val="punkt Znak"/>
    <w:basedOn w:val="Domylnaczcionkaakapitu"/>
    <w:link w:val="punkt"/>
    <w:locked/>
    <w:rsid w:val="00EC1523"/>
    <w:rPr>
      <w:rFonts w:ascii="Times New Roman" w:hAnsi="Times New Roman" w:cs="Times New Roman"/>
      <w:bCs/>
      <w:noProof/>
      <w:color w:val="000000"/>
      <w:sz w:val="22"/>
      <w:szCs w:val="22"/>
      <w:lang w:eastAsia="en-US"/>
    </w:rPr>
  </w:style>
  <w:style w:type="paragraph" w:customStyle="1" w:styleId="ustep1">
    <w:name w:val="ustep_1"/>
    <w:basedOn w:val="ustep"/>
    <w:link w:val="ustep1Znak"/>
    <w:qFormat/>
    <w:rsid w:val="00194CC5"/>
    <w:pPr>
      <w:numPr>
        <w:numId w:val="240"/>
      </w:numPr>
    </w:pPr>
  </w:style>
  <w:style w:type="character" w:customStyle="1" w:styleId="AkapitzlistZnak">
    <w:name w:val="Akapit z listą Znak"/>
    <w:basedOn w:val="Domylnaczcionkaakapitu"/>
    <w:link w:val="Akapitzlist"/>
    <w:locked/>
    <w:rsid w:val="00087F89"/>
    <w:rPr>
      <w:rFonts w:cs="Times New Roman"/>
      <w:sz w:val="22"/>
      <w:szCs w:val="22"/>
      <w:lang w:val="x-none" w:eastAsia="en-US"/>
    </w:rPr>
  </w:style>
  <w:style w:type="character" w:customStyle="1" w:styleId="literaZnak">
    <w:name w:val="litera Znak"/>
    <w:basedOn w:val="AkapitzlistZnak"/>
    <w:link w:val="litera"/>
    <w:locked/>
    <w:rsid w:val="004E12CE"/>
    <w:rPr>
      <w:rFonts w:ascii="Times New Roman" w:hAnsi="Times New Roman" w:cs="Times New Roman"/>
      <w:bCs/>
      <w:color w:val="000000" w:themeColor="text1"/>
      <w:sz w:val="24"/>
      <w:szCs w:val="24"/>
      <w:lang w:val="x-none" w:eastAsia="en-US"/>
    </w:rPr>
  </w:style>
  <w:style w:type="character" w:customStyle="1" w:styleId="ustep1Znak">
    <w:name w:val="ustep_1 Znak"/>
    <w:basedOn w:val="ustepZnak"/>
    <w:link w:val="ustep1"/>
    <w:locked/>
    <w:rsid w:val="00194CC5"/>
    <w:rPr>
      <w:rFonts w:ascii="Times New Roman" w:hAnsi="Times New Roman" w:cs="Times New Roman"/>
      <w:noProof/>
      <w:color w:val="000000"/>
      <w:sz w:val="22"/>
      <w:szCs w:val="22"/>
    </w:rPr>
  </w:style>
  <w:style w:type="paragraph" w:styleId="Spistreci3">
    <w:name w:val="toc 3"/>
    <w:basedOn w:val="Normalny"/>
    <w:next w:val="Normalny"/>
    <w:autoRedefine/>
    <w:uiPriority w:val="39"/>
    <w:unhideWhenUsed/>
    <w:rsid w:val="00C852D7"/>
    <w:pPr>
      <w:ind w:left="440"/>
      <w:jc w:val="left"/>
    </w:pPr>
    <w:rPr>
      <w:rFonts w:asciiTheme="minorHAnsi" w:hAnsiTheme="minorHAnsi"/>
      <w:sz w:val="20"/>
      <w:szCs w:val="20"/>
    </w:rPr>
  </w:style>
  <w:style w:type="paragraph" w:styleId="Spistreci4">
    <w:name w:val="toc 4"/>
    <w:basedOn w:val="Normalny"/>
    <w:next w:val="Normalny"/>
    <w:autoRedefine/>
    <w:uiPriority w:val="39"/>
    <w:unhideWhenUsed/>
    <w:rsid w:val="00C852D7"/>
    <w:pPr>
      <w:ind w:left="660"/>
      <w:jc w:val="left"/>
    </w:pPr>
    <w:rPr>
      <w:rFonts w:asciiTheme="minorHAnsi" w:hAnsiTheme="minorHAnsi"/>
      <w:sz w:val="20"/>
      <w:szCs w:val="20"/>
    </w:rPr>
  </w:style>
  <w:style w:type="paragraph" w:styleId="Spistreci5">
    <w:name w:val="toc 5"/>
    <w:basedOn w:val="Normalny"/>
    <w:next w:val="Normalny"/>
    <w:autoRedefine/>
    <w:uiPriority w:val="39"/>
    <w:unhideWhenUsed/>
    <w:rsid w:val="00C852D7"/>
    <w:pPr>
      <w:ind w:left="880"/>
      <w:jc w:val="left"/>
    </w:pPr>
    <w:rPr>
      <w:rFonts w:asciiTheme="minorHAnsi" w:hAnsiTheme="minorHAnsi"/>
      <w:sz w:val="20"/>
      <w:szCs w:val="20"/>
    </w:rPr>
  </w:style>
  <w:style w:type="paragraph" w:styleId="Spistreci6">
    <w:name w:val="toc 6"/>
    <w:basedOn w:val="Normalny"/>
    <w:next w:val="Normalny"/>
    <w:autoRedefine/>
    <w:uiPriority w:val="39"/>
    <w:unhideWhenUsed/>
    <w:rsid w:val="00C852D7"/>
    <w:pPr>
      <w:ind w:left="1100"/>
      <w:jc w:val="left"/>
    </w:pPr>
    <w:rPr>
      <w:rFonts w:asciiTheme="minorHAnsi" w:hAnsiTheme="minorHAnsi"/>
      <w:sz w:val="20"/>
      <w:szCs w:val="20"/>
    </w:rPr>
  </w:style>
  <w:style w:type="paragraph" w:styleId="Spistreci7">
    <w:name w:val="toc 7"/>
    <w:basedOn w:val="Normalny"/>
    <w:next w:val="Normalny"/>
    <w:autoRedefine/>
    <w:uiPriority w:val="39"/>
    <w:unhideWhenUsed/>
    <w:rsid w:val="00C852D7"/>
    <w:pPr>
      <w:ind w:left="1320"/>
      <w:jc w:val="left"/>
    </w:pPr>
    <w:rPr>
      <w:rFonts w:asciiTheme="minorHAnsi" w:hAnsiTheme="minorHAnsi"/>
      <w:sz w:val="20"/>
      <w:szCs w:val="20"/>
    </w:rPr>
  </w:style>
  <w:style w:type="paragraph" w:styleId="Spistreci8">
    <w:name w:val="toc 8"/>
    <w:basedOn w:val="Normalny"/>
    <w:next w:val="Normalny"/>
    <w:autoRedefine/>
    <w:uiPriority w:val="39"/>
    <w:unhideWhenUsed/>
    <w:rsid w:val="00C852D7"/>
    <w:pPr>
      <w:ind w:left="1540"/>
      <w:jc w:val="left"/>
    </w:pPr>
    <w:rPr>
      <w:rFonts w:asciiTheme="minorHAnsi" w:hAnsiTheme="minorHAnsi"/>
      <w:sz w:val="20"/>
      <w:szCs w:val="20"/>
    </w:rPr>
  </w:style>
  <w:style w:type="paragraph" w:styleId="Spistreci9">
    <w:name w:val="toc 9"/>
    <w:basedOn w:val="Normalny"/>
    <w:next w:val="Normalny"/>
    <w:autoRedefine/>
    <w:uiPriority w:val="39"/>
    <w:unhideWhenUsed/>
    <w:rsid w:val="00C852D7"/>
    <w:pPr>
      <w:ind w:left="1760"/>
      <w:jc w:val="left"/>
    </w:pPr>
    <w:rPr>
      <w:rFonts w:asciiTheme="minorHAnsi" w:hAnsiTheme="minorHAnsi"/>
      <w:sz w:val="20"/>
      <w:szCs w:val="20"/>
    </w:rPr>
  </w:style>
  <w:style w:type="table" w:styleId="Tabela-Siatka">
    <w:name w:val="Table Grid"/>
    <w:basedOn w:val="Standardowy"/>
    <w:uiPriority w:val="39"/>
    <w:rsid w:val="00481673"/>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
    <w:name w:val="par"/>
    <w:basedOn w:val="Normalny"/>
    <w:rsid w:val="001421FC"/>
    <w:pPr>
      <w:spacing w:before="100" w:beforeAutospacing="1" w:after="100" w:afterAutospacing="1"/>
      <w:jc w:val="left"/>
    </w:pPr>
    <w:rPr>
      <w:rFonts w:ascii="Times New Roman" w:hAnsi="Times New Roman"/>
      <w:noProof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707046">
      <w:marLeft w:val="0"/>
      <w:marRight w:val="0"/>
      <w:marTop w:val="0"/>
      <w:marBottom w:val="0"/>
      <w:divBdr>
        <w:top w:val="none" w:sz="0" w:space="0" w:color="auto"/>
        <w:left w:val="none" w:sz="0" w:space="0" w:color="auto"/>
        <w:bottom w:val="none" w:sz="0" w:space="0" w:color="auto"/>
        <w:right w:val="none" w:sz="0" w:space="0" w:color="auto"/>
      </w:divBdr>
      <w:divsChild>
        <w:div w:id="2026707120">
          <w:marLeft w:val="0"/>
          <w:marRight w:val="0"/>
          <w:marTop w:val="0"/>
          <w:marBottom w:val="0"/>
          <w:divBdr>
            <w:top w:val="none" w:sz="0" w:space="0" w:color="auto"/>
            <w:left w:val="none" w:sz="0" w:space="0" w:color="auto"/>
            <w:bottom w:val="none" w:sz="0" w:space="0" w:color="auto"/>
            <w:right w:val="none" w:sz="0" w:space="0" w:color="auto"/>
          </w:divBdr>
        </w:div>
      </w:divsChild>
    </w:div>
    <w:div w:id="2026707047">
      <w:marLeft w:val="0"/>
      <w:marRight w:val="0"/>
      <w:marTop w:val="0"/>
      <w:marBottom w:val="0"/>
      <w:divBdr>
        <w:top w:val="none" w:sz="0" w:space="0" w:color="auto"/>
        <w:left w:val="none" w:sz="0" w:space="0" w:color="auto"/>
        <w:bottom w:val="none" w:sz="0" w:space="0" w:color="auto"/>
        <w:right w:val="none" w:sz="0" w:space="0" w:color="auto"/>
      </w:divBdr>
    </w:div>
    <w:div w:id="2026707070">
      <w:marLeft w:val="0"/>
      <w:marRight w:val="0"/>
      <w:marTop w:val="0"/>
      <w:marBottom w:val="0"/>
      <w:divBdr>
        <w:top w:val="none" w:sz="0" w:space="0" w:color="auto"/>
        <w:left w:val="none" w:sz="0" w:space="0" w:color="auto"/>
        <w:bottom w:val="none" w:sz="0" w:space="0" w:color="auto"/>
        <w:right w:val="none" w:sz="0" w:space="0" w:color="auto"/>
      </w:divBdr>
      <w:divsChild>
        <w:div w:id="2026707106">
          <w:marLeft w:val="0"/>
          <w:marRight w:val="0"/>
          <w:marTop w:val="0"/>
          <w:marBottom w:val="0"/>
          <w:divBdr>
            <w:top w:val="none" w:sz="0" w:space="0" w:color="auto"/>
            <w:left w:val="none" w:sz="0" w:space="0" w:color="auto"/>
            <w:bottom w:val="none" w:sz="0" w:space="0" w:color="auto"/>
            <w:right w:val="none" w:sz="0" w:space="0" w:color="auto"/>
          </w:divBdr>
        </w:div>
      </w:divsChild>
    </w:div>
    <w:div w:id="2026707077">
      <w:marLeft w:val="0"/>
      <w:marRight w:val="0"/>
      <w:marTop w:val="0"/>
      <w:marBottom w:val="0"/>
      <w:divBdr>
        <w:top w:val="none" w:sz="0" w:space="0" w:color="auto"/>
        <w:left w:val="none" w:sz="0" w:space="0" w:color="auto"/>
        <w:bottom w:val="none" w:sz="0" w:space="0" w:color="auto"/>
        <w:right w:val="none" w:sz="0" w:space="0" w:color="auto"/>
      </w:divBdr>
    </w:div>
    <w:div w:id="2026707078">
      <w:marLeft w:val="0"/>
      <w:marRight w:val="0"/>
      <w:marTop w:val="0"/>
      <w:marBottom w:val="0"/>
      <w:divBdr>
        <w:top w:val="none" w:sz="0" w:space="0" w:color="auto"/>
        <w:left w:val="none" w:sz="0" w:space="0" w:color="auto"/>
        <w:bottom w:val="none" w:sz="0" w:space="0" w:color="auto"/>
        <w:right w:val="none" w:sz="0" w:space="0" w:color="auto"/>
      </w:divBdr>
    </w:div>
    <w:div w:id="2026707090">
      <w:marLeft w:val="0"/>
      <w:marRight w:val="0"/>
      <w:marTop w:val="0"/>
      <w:marBottom w:val="0"/>
      <w:divBdr>
        <w:top w:val="none" w:sz="0" w:space="0" w:color="auto"/>
        <w:left w:val="none" w:sz="0" w:space="0" w:color="auto"/>
        <w:bottom w:val="none" w:sz="0" w:space="0" w:color="auto"/>
        <w:right w:val="none" w:sz="0" w:space="0" w:color="auto"/>
      </w:divBdr>
      <w:divsChild>
        <w:div w:id="2026707153">
          <w:marLeft w:val="0"/>
          <w:marRight w:val="0"/>
          <w:marTop w:val="0"/>
          <w:marBottom w:val="0"/>
          <w:divBdr>
            <w:top w:val="none" w:sz="0" w:space="0" w:color="auto"/>
            <w:left w:val="none" w:sz="0" w:space="0" w:color="auto"/>
            <w:bottom w:val="none" w:sz="0" w:space="0" w:color="auto"/>
            <w:right w:val="none" w:sz="0" w:space="0" w:color="auto"/>
          </w:divBdr>
          <w:divsChild>
            <w:div w:id="2026707022">
              <w:marLeft w:val="0"/>
              <w:marRight w:val="0"/>
              <w:marTop w:val="0"/>
              <w:marBottom w:val="0"/>
              <w:divBdr>
                <w:top w:val="none" w:sz="0" w:space="0" w:color="auto"/>
                <w:left w:val="none" w:sz="0" w:space="0" w:color="auto"/>
                <w:bottom w:val="none" w:sz="0" w:space="0" w:color="auto"/>
                <w:right w:val="none" w:sz="0" w:space="0" w:color="auto"/>
              </w:divBdr>
            </w:div>
            <w:div w:id="2026707023">
              <w:marLeft w:val="0"/>
              <w:marRight w:val="0"/>
              <w:marTop w:val="0"/>
              <w:marBottom w:val="0"/>
              <w:divBdr>
                <w:top w:val="none" w:sz="0" w:space="0" w:color="auto"/>
                <w:left w:val="none" w:sz="0" w:space="0" w:color="auto"/>
                <w:bottom w:val="none" w:sz="0" w:space="0" w:color="auto"/>
                <w:right w:val="none" w:sz="0" w:space="0" w:color="auto"/>
              </w:divBdr>
            </w:div>
            <w:div w:id="2026707024">
              <w:marLeft w:val="0"/>
              <w:marRight w:val="0"/>
              <w:marTop w:val="0"/>
              <w:marBottom w:val="0"/>
              <w:divBdr>
                <w:top w:val="none" w:sz="0" w:space="0" w:color="auto"/>
                <w:left w:val="none" w:sz="0" w:space="0" w:color="auto"/>
                <w:bottom w:val="none" w:sz="0" w:space="0" w:color="auto"/>
                <w:right w:val="none" w:sz="0" w:space="0" w:color="auto"/>
              </w:divBdr>
            </w:div>
            <w:div w:id="2026707029">
              <w:marLeft w:val="0"/>
              <w:marRight w:val="0"/>
              <w:marTop w:val="0"/>
              <w:marBottom w:val="0"/>
              <w:divBdr>
                <w:top w:val="none" w:sz="0" w:space="0" w:color="auto"/>
                <w:left w:val="none" w:sz="0" w:space="0" w:color="auto"/>
                <w:bottom w:val="none" w:sz="0" w:space="0" w:color="auto"/>
                <w:right w:val="none" w:sz="0" w:space="0" w:color="auto"/>
              </w:divBdr>
            </w:div>
            <w:div w:id="2026707030">
              <w:marLeft w:val="0"/>
              <w:marRight w:val="0"/>
              <w:marTop w:val="0"/>
              <w:marBottom w:val="0"/>
              <w:divBdr>
                <w:top w:val="none" w:sz="0" w:space="0" w:color="auto"/>
                <w:left w:val="none" w:sz="0" w:space="0" w:color="auto"/>
                <w:bottom w:val="none" w:sz="0" w:space="0" w:color="auto"/>
                <w:right w:val="none" w:sz="0" w:space="0" w:color="auto"/>
              </w:divBdr>
            </w:div>
            <w:div w:id="2026707032">
              <w:marLeft w:val="0"/>
              <w:marRight w:val="0"/>
              <w:marTop w:val="0"/>
              <w:marBottom w:val="0"/>
              <w:divBdr>
                <w:top w:val="none" w:sz="0" w:space="0" w:color="auto"/>
                <w:left w:val="none" w:sz="0" w:space="0" w:color="auto"/>
                <w:bottom w:val="none" w:sz="0" w:space="0" w:color="auto"/>
                <w:right w:val="none" w:sz="0" w:space="0" w:color="auto"/>
              </w:divBdr>
            </w:div>
            <w:div w:id="2026707033">
              <w:marLeft w:val="0"/>
              <w:marRight w:val="0"/>
              <w:marTop w:val="0"/>
              <w:marBottom w:val="0"/>
              <w:divBdr>
                <w:top w:val="none" w:sz="0" w:space="0" w:color="auto"/>
                <w:left w:val="none" w:sz="0" w:space="0" w:color="auto"/>
                <w:bottom w:val="none" w:sz="0" w:space="0" w:color="auto"/>
                <w:right w:val="none" w:sz="0" w:space="0" w:color="auto"/>
              </w:divBdr>
            </w:div>
            <w:div w:id="2026707036">
              <w:marLeft w:val="0"/>
              <w:marRight w:val="0"/>
              <w:marTop w:val="0"/>
              <w:marBottom w:val="0"/>
              <w:divBdr>
                <w:top w:val="none" w:sz="0" w:space="0" w:color="auto"/>
                <w:left w:val="none" w:sz="0" w:space="0" w:color="auto"/>
                <w:bottom w:val="none" w:sz="0" w:space="0" w:color="auto"/>
                <w:right w:val="none" w:sz="0" w:space="0" w:color="auto"/>
              </w:divBdr>
            </w:div>
            <w:div w:id="2026707037">
              <w:marLeft w:val="0"/>
              <w:marRight w:val="0"/>
              <w:marTop w:val="0"/>
              <w:marBottom w:val="0"/>
              <w:divBdr>
                <w:top w:val="none" w:sz="0" w:space="0" w:color="auto"/>
                <w:left w:val="none" w:sz="0" w:space="0" w:color="auto"/>
                <w:bottom w:val="none" w:sz="0" w:space="0" w:color="auto"/>
                <w:right w:val="none" w:sz="0" w:space="0" w:color="auto"/>
              </w:divBdr>
            </w:div>
            <w:div w:id="2026707040">
              <w:marLeft w:val="0"/>
              <w:marRight w:val="0"/>
              <w:marTop w:val="0"/>
              <w:marBottom w:val="0"/>
              <w:divBdr>
                <w:top w:val="none" w:sz="0" w:space="0" w:color="auto"/>
                <w:left w:val="none" w:sz="0" w:space="0" w:color="auto"/>
                <w:bottom w:val="none" w:sz="0" w:space="0" w:color="auto"/>
                <w:right w:val="none" w:sz="0" w:space="0" w:color="auto"/>
              </w:divBdr>
            </w:div>
            <w:div w:id="2026707041">
              <w:marLeft w:val="0"/>
              <w:marRight w:val="0"/>
              <w:marTop w:val="0"/>
              <w:marBottom w:val="0"/>
              <w:divBdr>
                <w:top w:val="none" w:sz="0" w:space="0" w:color="auto"/>
                <w:left w:val="none" w:sz="0" w:space="0" w:color="auto"/>
                <w:bottom w:val="none" w:sz="0" w:space="0" w:color="auto"/>
                <w:right w:val="none" w:sz="0" w:space="0" w:color="auto"/>
              </w:divBdr>
            </w:div>
            <w:div w:id="2026707043">
              <w:marLeft w:val="0"/>
              <w:marRight w:val="0"/>
              <w:marTop w:val="0"/>
              <w:marBottom w:val="0"/>
              <w:divBdr>
                <w:top w:val="none" w:sz="0" w:space="0" w:color="auto"/>
                <w:left w:val="none" w:sz="0" w:space="0" w:color="auto"/>
                <w:bottom w:val="none" w:sz="0" w:space="0" w:color="auto"/>
                <w:right w:val="none" w:sz="0" w:space="0" w:color="auto"/>
              </w:divBdr>
            </w:div>
            <w:div w:id="2026707044">
              <w:marLeft w:val="0"/>
              <w:marRight w:val="0"/>
              <w:marTop w:val="0"/>
              <w:marBottom w:val="0"/>
              <w:divBdr>
                <w:top w:val="none" w:sz="0" w:space="0" w:color="auto"/>
                <w:left w:val="none" w:sz="0" w:space="0" w:color="auto"/>
                <w:bottom w:val="none" w:sz="0" w:space="0" w:color="auto"/>
                <w:right w:val="none" w:sz="0" w:space="0" w:color="auto"/>
              </w:divBdr>
            </w:div>
            <w:div w:id="2026707048">
              <w:marLeft w:val="0"/>
              <w:marRight w:val="0"/>
              <w:marTop w:val="0"/>
              <w:marBottom w:val="0"/>
              <w:divBdr>
                <w:top w:val="none" w:sz="0" w:space="0" w:color="auto"/>
                <w:left w:val="none" w:sz="0" w:space="0" w:color="auto"/>
                <w:bottom w:val="none" w:sz="0" w:space="0" w:color="auto"/>
                <w:right w:val="none" w:sz="0" w:space="0" w:color="auto"/>
              </w:divBdr>
            </w:div>
            <w:div w:id="2026707051">
              <w:marLeft w:val="0"/>
              <w:marRight w:val="0"/>
              <w:marTop w:val="0"/>
              <w:marBottom w:val="0"/>
              <w:divBdr>
                <w:top w:val="none" w:sz="0" w:space="0" w:color="auto"/>
                <w:left w:val="none" w:sz="0" w:space="0" w:color="auto"/>
                <w:bottom w:val="none" w:sz="0" w:space="0" w:color="auto"/>
                <w:right w:val="none" w:sz="0" w:space="0" w:color="auto"/>
              </w:divBdr>
            </w:div>
            <w:div w:id="2026707052">
              <w:marLeft w:val="0"/>
              <w:marRight w:val="0"/>
              <w:marTop w:val="0"/>
              <w:marBottom w:val="0"/>
              <w:divBdr>
                <w:top w:val="none" w:sz="0" w:space="0" w:color="auto"/>
                <w:left w:val="none" w:sz="0" w:space="0" w:color="auto"/>
                <w:bottom w:val="none" w:sz="0" w:space="0" w:color="auto"/>
                <w:right w:val="none" w:sz="0" w:space="0" w:color="auto"/>
              </w:divBdr>
            </w:div>
            <w:div w:id="2026707054">
              <w:marLeft w:val="0"/>
              <w:marRight w:val="0"/>
              <w:marTop w:val="0"/>
              <w:marBottom w:val="0"/>
              <w:divBdr>
                <w:top w:val="none" w:sz="0" w:space="0" w:color="auto"/>
                <w:left w:val="none" w:sz="0" w:space="0" w:color="auto"/>
                <w:bottom w:val="none" w:sz="0" w:space="0" w:color="auto"/>
                <w:right w:val="none" w:sz="0" w:space="0" w:color="auto"/>
              </w:divBdr>
            </w:div>
            <w:div w:id="2026707056">
              <w:marLeft w:val="0"/>
              <w:marRight w:val="0"/>
              <w:marTop w:val="0"/>
              <w:marBottom w:val="0"/>
              <w:divBdr>
                <w:top w:val="none" w:sz="0" w:space="0" w:color="auto"/>
                <w:left w:val="none" w:sz="0" w:space="0" w:color="auto"/>
                <w:bottom w:val="none" w:sz="0" w:space="0" w:color="auto"/>
                <w:right w:val="none" w:sz="0" w:space="0" w:color="auto"/>
              </w:divBdr>
            </w:div>
            <w:div w:id="2026707058">
              <w:marLeft w:val="0"/>
              <w:marRight w:val="0"/>
              <w:marTop w:val="0"/>
              <w:marBottom w:val="0"/>
              <w:divBdr>
                <w:top w:val="none" w:sz="0" w:space="0" w:color="auto"/>
                <w:left w:val="none" w:sz="0" w:space="0" w:color="auto"/>
                <w:bottom w:val="none" w:sz="0" w:space="0" w:color="auto"/>
                <w:right w:val="none" w:sz="0" w:space="0" w:color="auto"/>
              </w:divBdr>
            </w:div>
            <w:div w:id="2026707060">
              <w:marLeft w:val="0"/>
              <w:marRight w:val="0"/>
              <w:marTop w:val="0"/>
              <w:marBottom w:val="0"/>
              <w:divBdr>
                <w:top w:val="none" w:sz="0" w:space="0" w:color="auto"/>
                <w:left w:val="none" w:sz="0" w:space="0" w:color="auto"/>
                <w:bottom w:val="none" w:sz="0" w:space="0" w:color="auto"/>
                <w:right w:val="none" w:sz="0" w:space="0" w:color="auto"/>
              </w:divBdr>
            </w:div>
            <w:div w:id="2026707061">
              <w:marLeft w:val="0"/>
              <w:marRight w:val="0"/>
              <w:marTop w:val="0"/>
              <w:marBottom w:val="0"/>
              <w:divBdr>
                <w:top w:val="none" w:sz="0" w:space="0" w:color="auto"/>
                <w:left w:val="none" w:sz="0" w:space="0" w:color="auto"/>
                <w:bottom w:val="none" w:sz="0" w:space="0" w:color="auto"/>
                <w:right w:val="none" w:sz="0" w:space="0" w:color="auto"/>
              </w:divBdr>
            </w:div>
            <w:div w:id="2026707062">
              <w:marLeft w:val="0"/>
              <w:marRight w:val="0"/>
              <w:marTop w:val="0"/>
              <w:marBottom w:val="0"/>
              <w:divBdr>
                <w:top w:val="none" w:sz="0" w:space="0" w:color="auto"/>
                <w:left w:val="none" w:sz="0" w:space="0" w:color="auto"/>
                <w:bottom w:val="none" w:sz="0" w:space="0" w:color="auto"/>
                <w:right w:val="none" w:sz="0" w:space="0" w:color="auto"/>
              </w:divBdr>
            </w:div>
            <w:div w:id="2026707064">
              <w:marLeft w:val="0"/>
              <w:marRight w:val="0"/>
              <w:marTop w:val="0"/>
              <w:marBottom w:val="0"/>
              <w:divBdr>
                <w:top w:val="none" w:sz="0" w:space="0" w:color="auto"/>
                <w:left w:val="none" w:sz="0" w:space="0" w:color="auto"/>
                <w:bottom w:val="none" w:sz="0" w:space="0" w:color="auto"/>
                <w:right w:val="none" w:sz="0" w:space="0" w:color="auto"/>
              </w:divBdr>
            </w:div>
            <w:div w:id="2026707066">
              <w:marLeft w:val="0"/>
              <w:marRight w:val="0"/>
              <w:marTop w:val="0"/>
              <w:marBottom w:val="0"/>
              <w:divBdr>
                <w:top w:val="none" w:sz="0" w:space="0" w:color="auto"/>
                <w:left w:val="none" w:sz="0" w:space="0" w:color="auto"/>
                <w:bottom w:val="none" w:sz="0" w:space="0" w:color="auto"/>
                <w:right w:val="none" w:sz="0" w:space="0" w:color="auto"/>
              </w:divBdr>
            </w:div>
            <w:div w:id="2026707067">
              <w:marLeft w:val="0"/>
              <w:marRight w:val="0"/>
              <w:marTop w:val="0"/>
              <w:marBottom w:val="0"/>
              <w:divBdr>
                <w:top w:val="none" w:sz="0" w:space="0" w:color="auto"/>
                <w:left w:val="none" w:sz="0" w:space="0" w:color="auto"/>
                <w:bottom w:val="none" w:sz="0" w:space="0" w:color="auto"/>
                <w:right w:val="none" w:sz="0" w:space="0" w:color="auto"/>
              </w:divBdr>
            </w:div>
            <w:div w:id="2026707068">
              <w:marLeft w:val="0"/>
              <w:marRight w:val="0"/>
              <w:marTop w:val="0"/>
              <w:marBottom w:val="0"/>
              <w:divBdr>
                <w:top w:val="none" w:sz="0" w:space="0" w:color="auto"/>
                <w:left w:val="none" w:sz="0" w:space="0" w:color="auto"/>
                <w:bottom w:val="none" w:sz="0" w:space="0" w:color="auto"/>
                <w:right w:val="none" w:sz="0" w:space="0" w:color="auto"/>
              </w:divBdr>
            </w:div>
            <w:div w:id="2026707071">
              <w:marLeft w:val="0"/>
              <w:marRight w:val="0"/>
              <w:marTop w:val="0"/>
              <w:marBottom w:val="0"/>
              <w:divBdr>
                <w:top w:val="none" w:sz="0" w:space="0" w:color="auto"/>
                <w:left w:val="none" w:sz="0" w:space="0" w:color="auto"/>
                <w:bottom w:val="none" w:sz="0" w:space="0" w:color="auto"/>
                <w:right w:val="none" w:sz="0" w:space="0" w:color="auto"/>
              </w:divBdr>
            </w:div>
            <w:div w:id="2026707072">
              <w:marLeft w:val="0"/>
              <w:marRight w:val="0"/>
              <w:marTop w:val="0"/>
              <w:marBottom w:val="0"/>
              <w:divBdr>
                <w:top w:val="none" w:sz="0" w:space="0" w:color="auto"/>
                <w:left w:val="none" w:sz="0" w:space="0" w:color="auto"/>
                <w:bottom w:val="none" w:sz="0" w:space="0" w:color="auto"/>
                <w:right w:val="none" w:sz="0" w:space="0" w:color="auto"/>
              </w:divBdr>
            </w:div>
            <w:div w:id="2026707074">
              <w:marLeft w:val="0"/>
              <w:marRight w:val="0"/>
              <w:marTop w:val="0"/>
              <w:marBottom w:val="0"/>
              <w:divBdr>
                <w:top w:val="none" w:sz="0" w:space="0" w:color="auto"/>
                <w:left w:val="none" w:sz="0" w:space="0" w:color="auto"/>
                <w:bottom w:val="none" w:sz="0" w:space="0" w:color="auto"/>
                <w:right w:val="none" w:sz="0" w:space="0" w:color="auto"/>
              </w:divBdr>
            </w:div>
            <w:div w:id="2026707075">
              <w:marLeft w:val="0"/>
              <w:marRight w:val="0"/>
              <w:marTop w:val="0"/>
              <w:marBottom w:val="0"/>
              <w:divBdr>
                <w:top w:val="none" w:sz="0" w:space="0" w:color="auto"/>
                <w:left w:val="none" w:sz="0" w:space="0" w:color="auto"/>
                <w:bottom w:val="none" w:sz="0" w:space="0" w:color="auto"/>
                <w:right w:val="none" w:sz="0" w:space="0" w:color="auto"/>
              </w:divBdr>
            </w:div>
            <w:div w:id="2026707076">
              <w:marLeft w:val="0"/>
              <w:marRight w:val="0"/>
              <w:marTop w:val="0"/>
              <w:marBottom w:val="0"/>
              <w:divBdr>
                <w:top w:val="none" w:sz="0" w:space="0" w:color="auto"/>
                <w:left w:val="none" w:sz="0" w:space="0" w:color="auto"/>
                <w:bottom w:val="none" w:sz="0" w:space="0" w:color="auto"/>
                <w:right w:val="none" w:sz="0" w:space="0" w:color="auto"/>
              </w:divBdr>
            </w:div>
            <w:div w:id="2026707079">
              <w:marLeft w:val="0"/>
              <w:marRight w:val="0"/>
              <w:marTop w:val="0"/>
              <w:marBottom w:val="0"/>
              <w:divBdr>
                <w:top w:val="none" w:sz="0" w:space="0" w:color="auto"/>
                <w:left w:val="none" w:sz="0" w:space="0" w:color="auto"/>
                <w:bottom w:val="none" w:sz="0" w:space="0" w:color="auto"/>
                <w:right w:val="none" w:sz="0" w:space="0" w:color="auto"/>
              </w:divBdr>
            </w:div>
            <w:div w:id="2026707082">
              <w:marLeft w:val="0"/>
              <w:marRight w:val="0"/>
              <w:marTop w:val="0"/>
              <w:marBottom w:val="0"/>
              <w:divBdr>
                <w:top w:val="none" w:sz="0" w:space="0" w:color="auto"/>
                <w:left w:val="none" w:sz="0" w:space="0" w:color="auto"/>
                <w:bottom w:val="none" w:sz="0" w:space="0" w:color="auto"/>
                <w:right w:val="none" w:sz="0" w:space="0" w:color="auto"/>
              </w:divBdr>
            </w:div>
            <w:div w:id="2026707085">
              <w:marLeft w:val="0"/>
              <w:marRight w:val="0"/>
              <w:marTop w:val="0"/>
              <w:marBottom w:val="0"/>
              <w:divBdr>
                <w:top w:val="none" w:sz="0" w:space="0" w:color="auto"/>
                <w:left w:val="none" w:sz="0" w:space="0" w:color="auto"/>
                <w:bottom w:val="none" w:sz="0" w:space="0" w:color="auto"/>
                <w:right w:val="none" w:sz="0" w:space="0" w:color="auto"/>
              </w:divBdr>
            </w:div>
            <w:div w:id="2026707086">
              <w:marLeft w:val="0"/>
              <w:marRight w:val="0"/>
              <w:marTop w:val="0"/>
              <w:marBottom w:val="0"/>
              <w:divBdr>
                <w:top w:val="none" w:sz="0" w:space="0" w:color="auto"/>
                <w:left w:val="none" w:sz="0" w:space="0" w:color="auto"/>
                <w:bottom w:val="none" w:sz="0" w:space="0" w:color="auto"/>
                <w:right w:val="none" w:sz="0" w:space="0" w:color="auto"/>
              </w:divBdr>
            </w:div>
            <w:div w:id="2026707087">
              <w:marLeft w:val="0"/>
              <w:marRight w:val="0"/>
              <w:marTop w:val="0"/>
              <w:marBottom w:val="0"/>
              <w:divBdr>
                <w:top w:val="none" w:sz="0" w:space="0" w:color="auto"/>
                <w:left w:val="none" w:sz="0" w:space="0" w:color="auto"/>
                <w:bottom w:val="none" w:sz="0" w:space="0" w:color="auto"/>
                <w:right w:val="none" w:sz="0" w:space="0" w:color="auto"/>
              </w:divBdr>
            </w:div>
            <w:div w:id="2026707091">
              <w:marLeft w:val="0"/>
              <w:marRight w:val="0"/>
              <w:marTop w:val="0"/>
              <w:marBottom w:val="0"/>
              <w:divBdr>
                <w:top w:val="none" w:sz="0" w:space="0" w:color="auto"/>
                <w:left w:val="none" w:sz="0" w:space="0" w:color="auto"/>
                <w:bottom w:val="none" w:sz="0" w:space="0" w:color="auto"/>
                <w:right w:val="none" w:sz="0" w:space="0" w:color="auto"/>
              </w:divBdr>
            </w:div>
            <w:div w:id="2026707096">
              <w:marLeft w:val="0"/>
              <w:marRight w:val="0"/>
              <w:marTop w:val="0"/>
              <w:marBottom w:val="0"/>
              <w:divBdr>
                <w:top w:val="none" w:sz="0" w:space="0" w:color="auto"/>
                <w:left w:val="none" w:sz="0" w:space="0" w:color="auto"/>
                <w:bottom w:val="none" w:sz="0" w:space="0" w:color="auto"/>
                <w:right w:val="none" w:sz="0" w:space="0" w:color="auto"/>
              </w:divBdr>
            </w:div>
            <w:div w:id="2026707097">
              <w:marLeft w:val="0"/>
              <w:marRight w:val="0"/>
              <w:marTop w:val="0"/>
              <w:marBottom w:val="0"/>
              <w:divBdr>
                <w:top w:val="none" w:sz="0" w:space="0" w:color="auto"/>
                <w:left w:val="none" w:sz="0" w:space="0" w:color="auto"/>
                <w:bottom w:val="none" w:sz="0" w:space="0" w:color="auto"/>
                <w:right w:val="none" w:sz="0" w:space="0" w:color="auto"/>
              </w:divBdr>
            </w:div>
            <w:div w:id="2026707099">
              <w:marLeft w:val="0"/>
              <w:marRight w:val="0"/>
              <w:marTop w:val="0"/>
              <w:marBottom w:val="0"/>
              <w:divBdr>
                <w:top w:val="none" w:sz="0" w:space="0" w:color="auto"/>
                <w:left w:val="none" w:sz="0" w:space="0" w:color="auto"/>
                <w:bottom w:val="none" w:sz="0" w:space="0" w:color="auto"/>
                <w:right w:val="none" w:sz="0" w:space="0" w:color="auto"/>
              </w:divBdr>
            </w:div>
            <w:div w:id="2026707102">
              <w:marLeft w:val="0"/>
              <w:marRight w:val="0"/>
              <w:marTop w:val="0"/>
              <w:marBottom w:val="0"/>
              <w:divBdr>
                <w:top w:val="none" w:sz="0" w:space="0" w:color="auto"/>
                <w:left w:val="none" w:sz="0" w:space="0" w:color="auto"/>
                <w:bottom w:val="none" w:sz="0" w:space="0" w:color="auto"/>
                <w:right w:val="none" w:sz="0" w:space="0" w:color="auto"/>
              </w:divBdr>
            </w:div>
            <w:div w:id="2026707103">
              <w:marLeft w:val="0"/>
              <w:marRight w:val="0"/>
              <w:marTop w:val="0"/>
              <w:marBottom w:val="0"/>
              <w:divBdr>
                <w:top w:val="none" w:sz="0" w:space="0" w:color="auto"/>
                <w:left w:val="none" w:sz="0" w:space="0" w:color="auto"/>
                <w:bottom w:val="none" w:sz="0" w:space="0" w:color="auto"/>
                <w:right w:val="none" w:sz="0" w:space="0" w:color="auto"/>
              </w:divBdr>
            </w:div>
            <w:div w:id="2026707109">
              <w:marLeft w:val="0"/>
              <w:marRight w:val="0"/>
              <w:marTop w:val="0"/>
              <w:marBottom w:val="0"/>
              <w:divBdr>
                <w:top w:val="none" w:sz="0" w:space="0" w:color="auto"/>
                <w:left w:val="none" w:sz="0" w:space="0" w:color="auto"/>
                <w:bottom w:val="none" w:sz="0" w:space="0" w:color="auto"/>
                <w:right w:val="none" w:sz="0" w:space="0" w:color="auto"/>
              </w:divBdr>
            </w:div>
            <w:div w:id="2026707110">
              <w:marLeft w:val="0"/>
              <w:marRight w:val="0"/>
              <w:marTop w:val="0"/>
              <w:marBottom w:val="0"/>
              <w:divBdr>
                <w:top w:val="none" w:sz="0" w:space="0" w:color="auto"/>
                <w:left w:val="none" w:sz="0" w:space="0" w:color="auto"/>
                <w:bottom w:val="none" w:sz="0" w:space="0" w:color="auto"/>
                <w:right w:val="none" w:sz="0" w:space="0" w:color="auto"/>
              </w:divBdr>
            </w:div>
            <w:div w:id="2026707111">
              <w:marLeft w:val="0"/>
              <w:marRight w:val="0"/>
              <w:marTop w:val="0"/>
              <w:marBottom w:val="0"/>
              <w:divBdr>
                <w:top w:val="none" w:sz="0" w:space="0" w:color="auto"/>
                <w:left w:val="none" w:sz="0" w:space="0" w:color="auto"/>
                <w:bottom w:val="none" w:sz="0" w:space="0" w:color="auto"/>
                <w:right w:val="none" w:sz="0" w:space="0" w:color="auto"/>
              </w:divBdr>
            </w:div>
            <w:div w:id="2026707112">
              <w:marLeft w:val="0"/>
              <w:marRight w:val="0"/>
              <w:marTop w:val="0"/>
              <w:marBottom w:val="0"/>
              <w:divBdr>
                <w:top w:val="none" w:sz="0" w:space="0" w:color="auto"/>
                <w:left w:val="none" w:sz="0" w:space="0" w:color="auto"/>
                <w:bottom w:val="none" w:sz="0" w:space="0" w:color="auto"/>
                <w:right w:val="none" w:sz="0" w:space="0" w:color="auto"/>
              </w:divBdr>
            </w:div>
            <w:div w:id="2026707113">
              <w:marLeft w:val="0"/>
              <w:marRight w:val="0"/>
              <w:marTop w:val="0"/>
              <w:marBottom w:val="0"/>
              <w:divBdr>
                <w:top w:val="none" w:sz="0" w:space="0" w:color="auto"/>
                <w:left w:val="none" w:sz="0" w:space="0" w:color="auto"/>
                <w:bottom w:val="none" w:sz="0" w:space="0" w:color="auto"/>
                <w:right w:val="none" w:sz="0" w:space="0" w:color="auto"/>
              </w:divBdr>
            </w:div>
            <w:div w:id="2026707115">
              <w:marLeft w:val="0"/>
              <w:marRight w:val="0"/>
              <w:marTop w:val="0"/>
              <w:marBottom w:val="0"/>
              <w:divBdr>
                <w:top w:val="none" w:sz="0" w:space="0" w:color="auto"/>
                <w:left w:val="none" w:sz="0" w:space="0" w:color="auto"/>
                <w:bottom w:val="none" w:sz="0" w:space="0" w:color="auto"/>
                <w:right w:val="none" w:sz="0" w:space="0" w:color="auto"/>
              </w:divBdr>
            </w:div>
            <w:div w:id="2026707117">
              <w:marLeft w:val="0"/>
              <w:marRight w:val="0"/>
              <w:marTop w:val="0"/>
              <w:marBottom w:val="0"/>
              <w:divBdr>
                <w:top w:val="none" w:sz="0" w:space="0" w:color="auto"/>
                <w:left w:val="none" w:sz="0" w:space="0" w:color="auto"/>
                <w:bottom w:val="none" w:sz="0" w:space="0" w:color="auto"/>
                <w:right w:val="none" w:sz="0" w:space="0" w:color="auto"/>
              </w:divBdr>
            </w:div>
            <w:div w:id="2026707118">
              <w:marLeft w:val="0"/>
              <w:marRight w:val="0"/>
              <w:marTop w:val="0"/>
              <w:marBottom w:val="0"/>
              <w:divBdr>
                <w:top w:val="none" w:sz="0" w:space="0" w:color="auto"/>
                <w:left w:val="none" w:sz="0" w:space="0" w:color="auto"/>
                <w:bottom w:val="none" w:sz="0" w:space="0" w:color="auto"/>
                <w:right w:val="none" w:sz="0" w:space="0" w:color="auto"/>
              </w:divBdr>
            </w:div>
            <w:div w:id="2026707122">
              <w:marLeft w:val="0"/>
              <w:marRight w:val="0"/>
              <w:marTop w:val="0"/>
              <w:marBottom w:val="0"/>
              <w:divBdr>
                <w:top w:val="none" w:sz="0" w:space="0" w:color="auto"/>
                <w:left w:val="none" w:sz="0" w:space="0" w:color="auto"/>
                <w:bottom w:val="none" w:sz="0" w:space="0" w:color="auto"/>
                <w:right w:val="none" w:sz="0" w:space="0" w:color="auto"/>
              </w:divBdr>
            </w:div>
            <w:div w:id="2026707123">
              <w:marLeft w:val="0"/>
              <w:marRight w:val="0"/>
              <w:marTop w:val="0"/>
              <w:marBottom w:val="0"/>
              <w:divBdr>
                <w:top w:val="none" w:sz="0" w:space="0" w:color="auto"/>
                <w:left w:val="none" w:sz="0" w:space="0" w:color="auto"/>
                <w:bottom w:val="none" w:sz="0" w:space="0" w:color="auto"/>
                <w:right w:val="none" w:sz="0" w:space="0" w:color="auto"/>
              </w:divBdr>
            </w:div>
            <w:div w:id="2026707124">
              <w:marLeft w:val="0"/>
              <w:marRight w:val="0"/>
              <w:marTop w:val="0"/>
              <w:marBottom w:val="0"/>
              <w:divBdr>
                <w:top w:val="none" w:sz="0" w:space="0" w:color="auto"/>
                <w:left w:val="none" w:sz="0" w:space="0" w:color="auto"/>
                <w:bottom w:val="none" w:sz="0" w:space="0" w:color="auto"/>
                <w:right w:val="none" w:sz="0" w:space="0" w:color="auto"/>
              </w:divBdr>
            </w:div>
            <w:div w:id="2026707125">
              <w:marLeft w:val="0"/>
              <w:marRight w:val="0"/>
              <w:marTop w:val="0"/>
              <w:marBottom w:val="0"/>
              <w:divBdr>
                <w:top w:val="none" w:sz="0" w:space="0" w:color="auto"/>
                <w:left w:val="none" w:sz="0" w:space="0" w:color="auto"/>
                <w:bottom w:val="none" w:sz="0" w:space="0" w:color="auto"/>
                <w:right w:val="none" w:sz="0" w:space="0" w:color="auto"/>
              </w:divBdr>
            </w:div>
            <w:div w:id="2026707127">
              <w:marLeft w:val="0"/>
              <w:marRight w:val="0"/>
              <w:marTop w:val="0"/>
              <w:marBottom w:val="0"/>
              <w:divBdr>
                <w:top w:val="none" w:sz="0" w:space="0" w:color="auto"/>
                <w:left w:val="none" w:sz="0" w:space="0" w:color="auto"/>
                <w:bottom w:val="none" w:sz="0" w:space="0" w:color="auto"/>
                <w:right w:val="none" w:sz="0" w:space="0" w:color="auto"/>
              </w:divBdr>
            </w:div>
            <w:div w:id="2026707128">
              <w:marLeft w:val="0"/>
              <w:marRight w:val="0"/>
              <w:marTop w:val="0"/>
              <w:marBottom w:val="0"/>
              <w:divBdr>
                <w:top w:val="none" w:sz="0" w:space="0" w:color="auto"/>
                <w:left w:val="none" w:sz="0" w:space="0" w:color="auto"/>
                <w:bottom w:val="none" w:sz="0" w:space="0" w:color="auto"/>
                <w:right w:val="none" w:sz="0" w:space="0" w:color="auto"/>
              </w:divBdr>
            </w:div>
            <w:div w:id="2026707129">
              <w:marLeft w:val="0"/>
              <w:marRight w:val="0"/>
              <w:marTop w:val="0"/>
              <w:marBottom w:val="0"/>
              <w:divBdr>
                <w:top w:val="none" w:sz="0" w:space="0" w:color="auto"/>
                <w:left w:val="none" w:sz="0" w:space="0" w:color="auto"/>
                <w:bottom w:val="none" w:sz="0" w:space="0" w:color="auto"/>
                <w:right w:val="none" w:sz="0" w:space="0" w:color="auto"/>
              </w:divBdr>
            </w:div>
            <w:div w:id="2026707131">
              <w:marLeft w:val="0"/>
              <w:marRight w:val="0"/>
              <w:marTop w:val="0"/>
              <w:marBottom w:val="0"/>
              <w:divBdr>
                <w:top w:val="none" w:sz="0" w:space="0" w:color="auto"/>
                <w:left w:val="none" w:sz="0" w:space="0" w:color="auto"/>
                <w:bottom w:val="none" w:sz="0" w:space="0" w:color="auto"/>
                <w:right w:val="none" w:sz="0" w:space="0" w:color="auto"/>
              </w:divBdr>
            </w:div>
            <w:div w:id="2026707132">
              <w:marLeft w:val="0"/>
              <w:marRight w:val="0"/>
              <w:marTop w:val="0"/>
              <w:marBottom w:val="0"/>
              <w:divBdr>
                <w:top w:val="none" w:sz="0" w:space="0" w:color="auto"/>
                <w:left w:val="none" w:sz="0" w:space="0" w:color="auto"/>
                <w:bottom w:val="none" w:sz="0" w:space="0" w:color="auto"/>
                <w:right w:val="none" w:sz="0" w:space="0" w:color="auto"/>
              </w:divBdr>
            </w:div>
            <w:div w:id="2026707133">
              <w:marLeft w:val="0"/>
              <w:marRight w:val="0"/>
              <w:marTop w:val="0"/>
              <w:marBottom w:val="0"/>
              <w:divBdr>
                <w:top w:val="none" w:sz="0" w:space="0" w:color="auto"/>
                <w:left w:val="none" w:sz="0" w:space="0" w:color="auto"/>
                <w:bottom w:val="none" w:sz="0" w:space="0" w:color="auto"/>
                <w:right w:val="none" w:sz="0" w:space="0" w:color="auto"/>
              </w:divBdr>
            </w:div>
            <w:div w:id="2026707134">
              <w:marLeft w:val="0"/>
              <w:marRight w:val="0"/>
              <w:marTop w:val="0"/>
              <w:marBottom w:val="0"/>
              <w:divBdr>
                <w:top w:val="none" w:sz="0" w:space="0" w:color="auto"/>
                <w:left w:val="none" w:sz="0" w:space="0" w:color="auto"/>
                <w:bottom w:val="none" w:sz="0" w:space="0" w:color="auto"/>
                <w:right w:val="none" w:sz="0" w:space="0" w:color="auto"/>
              </w:divBdr>
            </w:div>
            <w:div w:id="2026707135">
              <w:marLeft w:val="0"/>
              <w:marRight w:val="0"/>
              <w:marTop w:val="0"/>
              <w:marBottom w:val="0"/>
              <w:divBdr>
                <w:top w:val="none" w:sz="0" w:space="0" w:color="auto"/>
                <w:left w:val="none" w:sz="0" w:space="0" w:color="auto"/>
                <w:bottom w:val="none" w:sz="0" w:space="0" w:color="auto"/>
                <w:right w:val="none" w:sz="0" w:space="0" w:color="auto"/>
              </w:divBdr>
            </w:div>
            <w:div w:id="2026707136">
              <w:marLeft w:val="0"/>
              <w:marRight w:val="0"/>
              <w:marTop w:val="0"/>
              <w:marBottom w:val="0"/>
              <w:divBdr>
                <w:top w:val="none" w:sz="0" w:space="0" w:color="auto"/>
                <w:left w:val="none" w:sz="0" w:space="0" w:color="auto"/>
                <w:bottom w:val="none" w:sz="0" w:space="0" w:color="auto"/>
                <w:right w:val="none" w:sz="0" w:space="0" w:color="auto"/>
              </w:divBdr>
            </w:div>
            <w:div w:id="2026707137">
              <w:marLeft w:val="0"/>
              <w:marRight w:val="0"/>
              <w:marTop w:val="0"/>
              <w:marBottom w:val="0"/>
              <w:divBdr>
                <w:top w:val="none" w:sz="0" w:space="0" w:color="auto"/>
                <w:left w:val="none" w:sz="0" w:space="0" w:color="auto"/>
                <w:bottom w:val="none" w:sz="0" w:space="0" w:color="auto"/>
                <w:right w:val="none" w:sz="0" w:space="0" w:color="auto"/>
              </w:divBdr>
            </w:div>
            <w:div w:id="2026707138">
              <w:marLeft w:val="0"/>
              <w:marRight w:val="0"/>
              <w:marTop w:val="0"/>
              <w:marBottom w:val="0"/>
              <w:divBdr>
                <w:top w:val="none" w:sz="0" w:space="0" w:color="auto"/>
                <w:left w:val="none" w:sz="0" w:space="0" w:color="auto"/>
                <w:bottom w:val="none" w:sz="0" w:space="0" w:color="auto"/>
                <w:right w:val="none" w:sz="0" w:space="0" w:color="auto"/>
              </w:divBdr>
            </w:div>
            <w:div w:id="2026707140">
              <w:marLeft w:val="0"/>
              <w:marRight w:val="0"/>
              <w:marTop w:val="0"/>
              <w:marBottom w:val="0"/>
              <w:divBdr>
                <w:top w:val="none" w:sz="0" w:space="0" w:color="auto"/>
                <w:left w:val="none" w:sz="0" w:space="0" w:color="auto"/>
                <w:bottom w:val="none" w:sz="0" w:space="0" w:color="auto"/>
                <w:right w:val="none" w:sz="0" w:space="0" w:color="auto"/>
              </w:divBdr>
            </w:div>
            <w:div w:id="2026707142">
              <w:marLeft w:val="0"/>
              <w:marRight w:val="0"/>
              <w:marTop w:val="0"/>
              <w:marBottom w:val="0"/>
              <w:divBdr>
                <w:top w:val="none" w:sz="0" w:space="0" w:color="auto"/>
                <w:left w:val="none" w:sz="0" w:space="0" w:color="auto"/>
                <w:bottom w:val="none" w:sz="0" w:space="0" w:color="auto"/>
                <w:right w:val="none" w:sz="0" w:space="0" w:color="auto"/>
              </w:divBdr>
            </w:div>
            <w:div w:id="2026707148">
              <w:marLeft w:val="0"/>
              <w:marRight w:val="0"/>
              <w:marTop w:val="0"/>
              <w:marBottom w:val="0"/>
              <w:divBdr>
                <w:top w:val="none" w:sz="0" w:space="0" w:color="auto"/>
                <w:left w:val="none" w:sz="0" w:space="0" w:color="auto"/>
                <w:bottom w:val="none" w:sz="0" w:space="0" w:color="auto"/>
                <w:right w:val="none" w:sz="0" w:space="0" w:color="auto"/>
              </w:divBdr>
            </w:div>
            <w:div w:id="2026707149">
              <w:marLeft w:val="0"/>
              <w:marRight w:val="0"/>
              <w:marTop w:val="0"/>
              <w:marBottom w:val="0"/>
              <w:divBdr>
                <w:top w:val="none" w:sz="0" w:space="0" w:color="auto"/>
                <w:left w:val="none" w:sz="0" w:space="0" w:color="auto"/>
                <w:bottom w:val="none" w:sz="0" w:space="0" w:color="auto"/>
                <w:right w:val="none" w:sz="0" w:space="0" w:color="auto"/>
              </w:divBdr>
            </w:div>
            <w:div w:id="2026707151">
              <w:marLeft w:val="0"/>
              <w:marRight w:val="0"/>
              <w:marTop w:val="0"/>
              <w:marBottom w:val="0"/>
              <w:divBdr>
                <w:top w:val="none" w:sz="0" w:space="0" w:color="auto"/>
                <w:left w:val="none" w:sz="0" w:space="0" w:color="auto"/>
                <w:bottom w:val="none" w:sz="0" w:space="0" w:color="auto"/>
                <w:right w:val="none" w:sz="0" w:space="0" w:color="auto"/>
              </w:divBdr>
            </w:div>
            <w:div w:id="2026707152">
              <w:marLeft w:val="0"/>
              <w:marRight w:val="0"/>
              <w:marTop w:val="0"/>
              <w:marBottom w:val="0"/>
              <w:divBdr>
                <w:top w:val="none" w:sz="0" w:space="0" w:color="auto"/>
                <w:left w:val="none" w:sz="0" w:space="0" w:color="auto"/>
                <w:bottom w:val="none" w:sz="0" w:space="0" w:color="auto"/>
                <w:right w:val="none" w:sz="0" w:space="0" w:color="auto"/>
              </w:divBdr>
            </w:div>
            <w:div w:id="2026707154">
              <w:marLeft w:val="0"/>
              <w:marRight w:val="0"/>
              <w:marTop w:val="0"/>
              <w:marBottom w:val="0"/>
              <w:divBdr>
                <w:top w:val="none" w:sz="0" w:space="0" w:color="auto"/>
                <w:left w:val="none" w:sz="0" w:space="0" w:color="auto"/>
                <w:bottom w:val="none" w:sz="0" w:space="0" w:color="auto"/>
                <w:right w:val="none" w:sz="0" w:space="0" w:color="auto"/>
              </w:divBdr>
            </w:div>
            <w:div w:id="2026707158">
              <w:marLeft w:val="0"/>
              <w:marRight w:val="0"/>
              <w:marTop w:val="0"/>
              <w:marBottom w:val="0"/>
              <w:divBdr>
                <w:top w:val="none" w:sz="0" w:space="0" w:color="auto"/>
                <w:left w:val="none" w:sz="0" w:space="0" w:color="auto"/>
                <w:bottom w:val="none" w:sz="0" w:space="0" w:color="auto"/>
                <w:right w:val="none" w:sz="0" w:space="0" w:color="auto"/>
              </w:divBdr>
            </w:div>
            <w:div w:id="2026707159">
              <w:marLeft w:val="0"/>
              <w:marRight w:val="0"/>
              <w:marTop w:val="0"/>
              <w:marBottom w:val="0"/>
              <w:divBdr>
                <w:top w:val="none" w:sz="0" w:space="0" w:color="auto"/>
                <w:left w:val="none" w:sz="0" w:space="0" w:color="auto"/>
                <w:bottom w:val="none" w:sz="0" w:space="0" w:color="auto"/>
                <w:right w:val="none" w:sz="0" w:space="0" w:color="auto"/>
              </w:divBdr>
            </w:div>
            <w:div w:id="2026707160">
              <w:marLeft w:val="0"/>
              <w:marRight w:val="0"/>
              <w:marTop w:val="0"/>
              <w:marBottom w:val="0"/>
              <w:divBdr>
                <w:top w:val="none" w:sz="0" w:space="0" w:color="auto"/>
                <w:left w:val="none" w:sz="0" w:space="0" w:color="auto"/>
                <w:bottom w:val="none" w:sz="0" w:space="0" w:color="auto"/>
                <w:right w:val="none" w:sz="0" w:space="0" w:color="auto"/>
              </w:divBdr>
            </w:div>
            <w:div w:id="2026707161">
              <w:marLeft w:val="0"/>
              <w:marRight w:val="0"/>
              <w:marTop w:val="0"/>
              <w:marBottom w:val="0"/>
              <w:divBdr>
                <w:top w:val="none" w:sz="0" w:space="0" w:color="auto"/>
                <w:left w:val="none" w:sz="0" w:space="0" w:color="auto"/>
                <w:bottom w:val="none" w:sz="0" w:space="0" w:color="auto"/>
                <w:right w:val="none" w:sz="0" w:space="0" w:color="auto"/>
              </w:divBdr>
            </w:div>
            <w:div w:id="2026707164">
              <w:marLeft w:val="0"/>
              <w:marRight w:val="0"/>
              <w:marTop w:val="0"/>
              <w:marBottom w:val="0"/>
              <w:divBdr>
                <w:top w:val="none" w:sz="0" w:space="0" w:color="auto"/>
                <w:left w:val="none" w:sz="0" w:space="0" w:color="auto"/>
                <w:bottom w:val="none" w:sz="0" w:space="0" w:color="auto"/>
                <w:right w:val="none" w:sz="0" w:space="0" w:color="auto"/>
              </w:divBdr>
            </w:div>
            <w:div w:id="2026707165">
              <w:marLeft w:val="0"/>
              <w:marRight w:val="0"/>
              <w:marTop w:val="0"/>
              <w:marBottom w:val="0"/>
              <w:divBdr>
                <w:top w:val="none" w:sz="0" w:space="0" w:color="auto"/>
                <w:left w:val="none" w:sz="0" w:space="0" w:color="auto"/>
                <w:bottom w:val="none" w:sz="0" w:space="0" w:color="auto"/>
                <w:right w:val="none" w:sz="0" w:space="0" w:color="auto"/>
              </w:divBdr>
            </w:div>
            <w:div w:id="2026707167">
              <w:marLeft w:val="0"/>
              <w:marRight w:val="0"/>
              <w:marTop w:val="0"/>
              <w:marBottom w:val="0"/>
              <w:divBdr>
                <w:top w:val="none" w:sz="0" w:space="0" w:color="auto"/>
                <w:left w:val="none" w:sz="0" w:space="0" w:color="auto"/>
                <w:bottom w:val="none" w:sz="0" w:space="0" w:color="auto"/>
                <w:right w:val="none" w:sz="0" w:space="0" w:color="auto"/>
              </w:divBdr>
            </w:div>
            <w:div w:id="2026707168">
              <w:marLeft w:val="0"/>
              <w:marRight w:val="0"/>
              <w:marTop w:val="0"/>
              <w:marBottom w:val="0"/>
              <w:divBdr>
                <w:top w:val="none" w:sz="0" w:space="0" w:color="auto"/>
                <w:left w:val="none" w:sz="0" w:space="0" w:color="auto"/>
                <w:bottom w:val="none" w:sz="0" w:space="0" w:color="auto"/>
                <w:right w:val="none" w:sz="0" w:space="0" w:color="auto"/>
              </w:divBdr>
            </w:div>
            <w:div w:id="2026707169">
              <w:marLeft w:val="0"/>
              <w:marRight w:val="0"/>
              <w:marTop w:val="0"/>
              <w:marBottom w:val="0"/>
              <w:divBdr>
                <w:top w:val="none" w:sz="0" w:space="0" w:color="auto"/>
                <w:left w:val="none" w:sz="0" w:space="0" w:color="auto"/>
                <w:bottom w:val="none" w:sz="0" w:space="0" w:color="auto"/>
                <w:right w:val="none" w:sz="0" w:space="0" w:color="auto"/>
              </w:divBdr>
            </w:div>
            <w:div w:id="2026707170">
              <w:marLeft w:val="0"/>
              <w:marRight w:val="0"/>
              <w:marTop w:val="0"/>
              <w:marBottom w:val="0"/>
              <w:divBdr>
                <w:top w:val="none" w:sz="0" w:space="0" w:color="auto"/>
                <w:left w:val="none" w:sz="0" w:space="0" w:color="auto"/>
                <w:bottom w:val="none" w:sz="0" w:space="0" w:color="auto"/>
                <w:right w:val="none" w:sz="0" w:space="0" w:color="auto"/>
              </w:divBdr>
            </w:div>
            <w:div w:id="2026707171">
              <w:marLeft w:val="0"/>
              <w:marRight w:val="0"/>
              <w:marTop w:val="0"/>
              <w:marBottom w:val="0"/>
              <w:divBdr>
                <w:top w:val="none" w:sz="0" w:space="0" w:color="auto"/>
                <w:left w:val="none" w:sz="0" w:space="0" w:color="auto"/>
                <w:bottom w:val="none" w:sz="0" w:space="0" w:color="auto"/>
                <w:right w:val="none" w:sz="0" w:space="0" w:color="auto"/>
              </w:divBdr>
            </w:div>
            <w:div w:id="2026707173">
              <w:marLeft w:val="0"/>
              <w:marRight w:val="0"/>
              <w:marTop w:val="0"/>
              <w:marBottom w:val="0"/>
              <w:divBdr>
                <w:top w:val="none" w:sz="0" w:space="0" w:color="auto"/>
                <w:left w:val="none" w:sz="0" w:space="0" w:color="auto"/>
                <w:bottom w:val="none" w:sz="0" w:space="0" w:color="auto"/>
                <w:right w:val="none" w:sz="0" w:space="0" w:color="auto"/>
              </w:divBdr>
            </w:div>
            <w:div w:id="2026707174">
              <w:marLeft w:val="0"/>
              <w:marRight w:val="0"/>
              <w:marTop w:val="0"/>
              <w:marBottom w:val="0"/>
              <w:divBdr>
                <w:top w:val="none" w:sz="0" w:space="0" w:color="auto"/>
                <w:left w:val="none" w:sz="0" w:space="0" w:color="auto"/>
                <w:bottom w:val="none" w:sz="0" w:space="0" w:color="auto"/>
                <w:right w:val="none" w:sz="0" w:space="0" w:color="auto"/>
              </w:divBdr>
            </w:div>
            <w:div w:id="2026707175">
              <w:marLeft w:val="0"/>
              <w:marRight w:val="0"/>
              <w:marTop w:val="0"/>
              <w:marBottom w:val="0"/>
              <w:divBdr>
                <w:top w:val="none" w:sz="0" w:space="0" w:color="auto"/>
                <w:left w:val="none" w:sz="0" w:space="0" w:color="auto"/>
                <w:bottom w:val="none" w:sz="0" w:space="0" w:color="auto"/>
                <w:right w:val="none" w:sz="0" w:space="0" w:color="auto"/>
              </w:divBdr>
            </w:div>
            <w:div w:id="2026707176">
              <w:marLeft w:val="0"/>
              <w:marRight w:val="0"/>
              <w:marTop w:val="0"/>
              <w:marBottom w:val="0"/>
              <w:divBdr>
                <w:top w:val="none" w:sz="0" w:space="0" w:color="auto"/>
                <w:left w:val="none" w:sz="0" w:space="0" w:color="auto"/>
                <w:bottom w:val="none" w:sz="0" w:space="0" w:color="auto"/>
                <w:right w:val="none" w:sz="0" w:space="0" w:color="auto"/>
              </w:divBdr>
            </w:div>
            <w:div w:id="2026707177">
              <w:marLeft w:val="0"/>
              <w:marRight w:val="0"/>
              <w:marTop w:val="0"/>
              <w:marBottom w:val="0"/>
              <w:divBdr>
                <w:top w:val="none" w:sz="0" w:space="0" w:color="auto"/>
                <w:left w:val="none" w:sz="0" w:space="0" w:color="auto"/>
                <w:bottom w:val="none" w:sz="0" w:space="0" w:color="auto"/>
                <w:right w:val="none" w:sz="0" w:space="0" w:color="auto"/>
              </w:divBdr>
            </w:div>
            <w:div w:id="2026707181">
              <w:marLeft w:val="0"/>
              <w:marRight w:val="0"/>
              <w:marTop w:val="0"/>
              <w:marBottom w:val="0"/>
              <w:divBdr>
                <w:top w:val="none" w:sz="0" w:space="0" w:color="auto"/>
                <w:left w:val="none" w:sz="0" w:space="0" w:color="auto"/>
                <w:bottom w:val="none" w:sz="0" w:space="0" w:color="auto"/>
                <w:right w:val="none" w:sz="0" w:space="0" w:color="auto"/>
              </w:divBdr>
            </w:div>
            <w:div w:id="2026707183">
              <w:marLeft w:val="0"/>
              <w:marRight w:val="0"/>
              <w:marTop w:val="0"/>
              <w:marBottom w:val="0"/>
              <w:divBdr>
                <w:top w:val="none" w:sz="0" w:space="0" w:color="auto"/>
                <w:left w:val="none" w:sz="0" w:space="0" w:color="auto"/>
                <w:bottom w:val="none" w:sz="0" w:space="0" w:color="auto"/>
                <w:right w:val="none" w:sz="0" w:space="0" w:color="auto"/>
              </w:divBdr>
            </w:div>
            <w:div w:id="2026707184">
              <w:marLeft w:val="0"/>
              <w:marRight w:val="0"/>
              <w:marTop w:val="0"/>
              <w:marBottom w:val="0"/>
              <w:divBdr>
                <w:top w:val="none" w:sz="0" w:space="0" w:color="auto"/>
                <w:left w:val="none" w:sz="0" w:space="0" w:color="auto"/>
                <w:bottom w:val="none" w:sz="0" w:space="0" w:color="auto"/>
                <w:right w:val="none" w:sz="0" w:space="0" w:color="auto"/>
              </w:divBdr>
            </w:div>
            <w:div w:id="2026707185">
              <w:marLeft w:val="0"/>
              <w:marRight w:val="0"/>
              <w:marTop w:val="0"/>
              <w:marBottom w:val="0"/>
              <w:divBdr>
                <w:top w:val="none" w:sz="0" w:space="0" w:color="auto"/>
                <w:left w:val="none" w:sz="0" w:space="0" w:color="auto"/>
                <w:bottom w:val="none" w:sz="0" w:space="0" w:color="auto"/>
                <w:right w:val="none" w:sz="0" w:space="0" w:color="auto"/>
              </w:divBdr>
            </w:div>
            <w:div w:id="2026707186">
              <w:marLeft w:val="0"/>
              <w:marRight w:val="0"/>
              <w:marTop w:val="0"/>
              <w:marBottom w:val="0"/>
              <w:divBdr>
                <w:top w:val="none" w:sz="0" w:space="0" w:color="auto"/>
                <w:left w:val="none" w:sz="0" w:space="0" w:color="auto"/>
                <w:bottom w:val="none" w:sz="0" w:space="0" w:color="auto"/>
                <w:right w:val="none" w:sz="0" w:space="0" w:color="auto"/>
              </w:divBdr>
            </w:div>
            <w:div w:id="2026707187">
              <w:marLeft w:val="0"/>
              <w:marRight w:val="0"/>
              <w:marTop w:val="0"/>
              <w:marBottom w:val="0"/>
              <w:divBdr>
                <w:top w:val="none" w:sz="0" w:space="0" w:color="auto"/>
                <w:left w:val="none" w:sz="0" w:space="0" w:color="auto"/>
                <w:bottom w:val="none" w:sz="0" w:space="0" w:color="auto"/>
                <w:right w:val="none" w:sz="0" w:space="0" w:color="auto"/>
              </w:divBdr>
            </w:div>
            <w:div w:id="2026707188">
              <w:marLeft w:val="0"/>
              <w:marRight w:val="0"/>
              <w:marTop w:val="0"/>
              <w:marBottom w:val="0"/>
              <w:divBdr>
                <w:top w:val="none" w:sz="0" w:space="0" w:color="auto"/>
                <w:left w:val="none" w:sz="0" w:space="0" w:color="auto"/>
                <w:bottom w:val="none" w:sz="0" w:space="0" w:color="auto"/>
                <w:right w:val="none" w:sz="0" w:space="0" w:color="auto"/>
              </w:divBdr>
            </w:div>
            <w:div w:id="2026707189">
              <w:marLeft w:val="0"/>
              <w:marRight w:val="0"/>
              <w:marTop w:val="0"/>
              <w:marBottom w:val="0"/>
              <w:divBdr>
                <w:top w:val="none" w:sz="0" w:space="0" w:color="auto"/>
                <w:left w:val="none" w:sz="0" w:space="0" w:color="auto"/>
                <w:bottom w:val="none" w:sz="0" w:space="0" w:color="auto"/>
                <w:right w:val="none" w:sz="0" w:space="0" w:color="auto"/>
              </w:divBdr>
            </w:div>
            <w:div w:id="2026707192">
              <w:marLeft w:val="0"/>
              <w:marRight w:val="0"/>
              <w:marTop w:val="0"/>
              <w:marBottom w:val="0"/>
              <w:divBdr>
                <w:top w:val="none" w:sz="0" w:space="0" w:color="auto"/>
                <w:left w:val="none" w:sz="0" w:space="0" w:color="auto"/>
                <w:bottom w:val="none" w:sz="0" w:space="0" w:color="auto"/>
                <w:right w:val="none" w:sz="0" w:space="0" w:color="auto"/>
              </w:divBdr>
            </w:div>
            <w:div w:id="2026707195">
              <w:marLeft w:val="0"/>
              <w:marRight w:val="0"/>
              <w:marTop w:val="0"/>
              <w:marBottom w:val="0"/>
              <w:divBdr>
                <w:top w:val="none" w:sz="0" w:space="0" w:color="auto"/>
                <w:left w:val="none" w:sz="0" w:space="0" w:color="auto"/>
                <w:bottom w:val="none" w:sz="0" w:space="0" w:color="auto"/>
                <w:right w:val="none" w:sz="0" w:space="0" w:color="auto"/>
              </w:divBdr>
            </w:div>
            <w:div w:id="2026707197">
              <w:marLeft w:val="0"/>
              <w:marRight w:val="0"/>
              <w:marTop w:val="0"/>
              <w:marBottom w:val="0"/>
              <w:divBdr>
                <w:top w:val="none" w:sz="0" w:space="0" w:color="auto"/>
                <w:left w:val="none" w:sz="0" w:space="0" w:color="auto"/>
                <w:bottom w:val="none" w:sz="0" w:space="0" w:color="auto"/>
                <w:right w:val="none" w:sz="0" w:space="0" w:color="auto"/>
              </w:divBdr>
            </w:div>
            <w:div w:id="2026707198">
              <w:marLeft w:val="0"/>
              <w:marRight w:val="0"/>
              <w:marTop w:val="0"/>
              <w:marBottom w:val="0"/>
              <w:divBdr>
                <w:top w:val="none" w:sz="0" w:space="0" w:color="auto"/>
                <w:left w:val="none" w:sz="0" w:space="0" w:color="auto"/>
                <w:bottom w:val="none" w:sz="0" w:space="0" w:color="auto"/>
                <w:right w:val="none" w:sz="0" w:space="0" w:color="auto"/>
              </w:divBdr>
            </w:div>
            <w:div w:id="2026707200">
              <w:marLeft w:val="0"/>
              <w:marRight w:val="0"/>
              <w:marTop w:val="0"/>
              <w:marBottom w:val="0"/>
              <w:divBdr>
                <w:top w:val="none" w:sz="0" w:space="0" w:color="auto"/>
                <w:left w:val="none" w:sz="0" w:space="0" w:color="auto"/>
                <w:bottom w:val="none" w:sz="0" w:space="0" w:color="auto"/>
                <w:right w:val="none" w:sz="0" w:space="0" w:color="auto"/>
              </w:divBdr>
            </w:div>
            <w:div w:id="2026707201">
              <w:marLeft w:val="0"/>
              <w:marRight w:val="0"/>
              <w:marTop w:val="0"/>
              <w:marBottom w:val="0"/>
              <w:divBdr>
                <w:top w:val="none" w:sz="0" w:space="0" w:color="auto"/>
                <w:left w:val="none" w:sz="0" w:space="0" w:color="auto"/>
                <w:bottom w:val="none" w:sz="0" w:space="0" w:color="auto"/>
                <w:right w:val="none" w:sz="0" w:space="0" w:color="auto"/>
              </w:divBdr>
            </w:div>
            <w:div w:id="2026707203">
              <w:marLeft w:val="0"/>
              <w:marRight w:val="0"/>
              <w:marTop w:val="0"/>
              <w:marBottom w:val="0"/>
              <w:divBdr>
                <w:top w:val="none" w:sz="0" w:space="0" w:color="auto"/>
                <w:left w:val="none" w:sz="0" w:space="0" w:color="auto"/>
                <w:bottom w:val="none" w:sz="0" w:space="0" w:color="auto"/>
                <w:right w:val="none" w:sz="0" w:space="0" w:color="auto"/>
              </w:divBdr>
            </w:div>
            <w:div w:id="2026707205">
              <w:marLeft w:val="0"/>
              <w:marRight w:val="0"/>
              <w:marTop w:val="0"/>
              <w:marBottom w:val="0"/>
              <w:divBdr>
                <w:top w:val="none" w:sz="0" w:space="0" w:color="auto"/>
                <w:left w:val="none" w:sz="0" w:space="0" w:color="auto"/>
                <w:bottom w:val="none" w:sz="0" w:space="0" w:color="auto"/>
                <w:right w:val="none" w:sz="0" w:space="0" w:color="auto"/>
              </w:divBdr>
            </w:div>
            <w:div w:id="2026707206">
              <w:marLeft w:val="0"/>
              <w:marRight w:val="0"/>
              <w:marTop w:val="0"/>
              <w:marBottom w:val="0"/>
              <w:divBdr>
                <w:top w:val="none" w:sz="0" w:space="0" w:color="auto"/>
                <w:left w:val="none" w:sz="0" w:space="0" w:color="auto"/>
                <w:bottom w:val="none" w:sz="0" w:space="0" w:color="auto"/>
                <w:right w:val="none" w:sz="0" w:space="0" w:color="auto"/>
              </w:divBdr>
            </w:div>
            <w:div w:id="20267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7104">
      <w:marLeft w:val="0"/>
      <w:marRight w:val="0"/>
      <w:marTop w:val="0"/>
      <w:marBottom w:val="0"/>
      <w:divBdr>
        <w:top w:val="none" w:sz="0" w:space="0" w:color="auto"/>
        <w:left w:val="none" w:sz="0" w:space="0" w:color="auto"/>
        <w:bottom w:val="none" w:sz="0" w:space="0" w:color="auto"/>
        <w:right w:val="none" w:sz="0" w:space="0" w:color="auto"/>
      </w:divBdr>
    </w:div>
    <w:div w:id="2026707107">
      <w:marLeft w:val="0"/>
      <w:marRight w:val="0"/>
      <w:marTop w:val="0"/>
      <w:marBottom w:val="0"/>
      <w:divBdr>
        <w:top w:val="none" w:sz="0" w:space="0" w:color="auto"/>
        <w:left w:val="none" w:sz="0" w:space="0" w:color="auto"/>
        <w:bottom w:val="none" w:sz="0" w:space="0" w:color="auto"/>
        <w:right w:val="none" w:sz="0" w:space="0" w:color="auto"/>
      </w:divBdr>
    </w:div>
    <w:div w:id="2026707145">
      <w:marLeft w:val="0"/>
      <w:marRight w:val="0"/>
      <w:marTop w:val="0"/>
      <w:marBottom w:val="0"/>
      <w:divBdr>
        <w:top w:val="none" w:sz="0" w:space="0" w:color="auto"/>
        <w:left w:val="none" w:sz="0" w:space="0" w:color="auto"/>
        <w:bottom w:val="none" w:sz="0" w:space="0" w:color="auto"/>
        <w:right w:val="none" w:sz="0" w:space="0" w:color="auto"/>
      </w:divBdr>
    </w:div>
    <w:div w:id="2026707155">
      <w:marLeft w:val="0"/>
      <w:marRight w:val="0"/>
      <w:marTop w:val="0"/>
      <w:marBottom w:val="0"/>
      <w:divBdr>
        <w:top w:val="none" w:sz="0" w:space="0" w:color="auto"/>
        <w:left w:val="none" w:sz="0" w:space="0" w:color="auto"/>
        <w:bottom w:val="none" w:sz="0" w:space="0" w:color="auto"/>
        <w:right w:val="none" w:sz="0" w:space="0" w:color="auto"/>
      </w:divBdr>
    </w:div>
    <w:div w:id="2026707156">
      <w:marLeft w:val="0"/>
      <w:marRight w:val="0"/>
      <w:marTop w:val="0"/>
      <w:marBottom w:val="0"/>
      <w:divBdr>
        <w:top w:val="none" w:sz="0" w:space="0" w:color="auto"/>
        <w:left w:val="none" w:sz="0" w:space="0" w:color="auto"/>
        <w:bottom w:val="none" w:sz="0" w:space="0" w:color="auto"/>
        <w:right w:val="none" w:sz="0" w:space="0" w:color="auto"/>
      </w:divBdr>
      <w:divsChild>
        <w:div w:id="2026707026">
          <w:marLeft w:val="0"/>
          <w:marRight w:val="0"/>
          <w:marTop w:val="0"/>
          <w:marBottom w:val="0"/>
          <w:divBdr>
            <w:top w:val="none" w:sz="0" w:space="0" w:color="auto"/>
            <w:left w:val="none" w:sz="0" w:space="0" w:color="auto"/>
            <w:bottom w:val="none" w:sz="0" w:space="0" w:color="auto"/>
            <w:right w:val="none" w:sz="0" w:space="0" w:color="auto"/>
          </w:divBdr>
        </w:div>
        <w:div w:id="2026707065">
          <w:marLeft w:val="0"/>
          <w:marRight w:val="0"/>
          <w:marTop w:val="0"/>
          <w:marBottom w:val="0"/>
          <w:divBdr>
            <w:top w:val="none" w:sz="0" w:space="0" w:color="auto"/>
            <w:left w:val="none" w:sz="0" w:space="0" w:color="auto"/>
            <w:bottom w:val="none" w:sz="0" w:space="0" w:color="auto"/>
            <w:right w:val="none" w:sz="0" w:space="0" w:color="auto"/>
          </w:divBdr>
        </w:div>
        <w:div w:id="2026707092">
          <w:marLeft w:val="0"/>
          <w:marRight w:val="0"/>
          <w:marTop w:val="0"/>
          <w:marBottom w:val="0"/>
          <w:divBdr>
            <w:top w:val="none" w:sz="0" w:space="0" w:color="auto"/>
            <w:left w:val="none" w:sz="0" w:space="0" w:color="auto"/>
            <w:bottom w:val="none" w:sz="0" w:space="0" w:color="auto"/>
            <w:right w:val="none" w:sz="0" w:space="0" w:color="auto"/>
          </w:divBdr>
        </w:div>
        <w:div w:id="2026707119">
          <w:marLeft w:val="0"/>
          <w:marRight w:val="0"/>
          <w:marTop w:val="0"/>
          <w:marBottom w:val="0"/>
          <w:divBdr>
            <w:top w:val="none" w:sz="0" w:space="0" w:color="auto"/>
            <w:left w:val="none" w:sz="0" w:space="0" w:color="auto"/>
            <w:bottom w:val="none" w:sz="0" w:space="0" w:color="auto"/>
            <w:right w:val="none" w:sz="0" w:space="0" w:color="auto"/>
          </w:divBdr>
        </w:div>
        <w:div w:id="2026707126">
          <w:marLeft w:val="0"/>
          <w:marRight w:val="0"/>
          <w:marTop w:val="0"/>
          <w:marBottom w:val="0"/>
          <w:divBdr>
            <w:top w:val="none" w:sz="0" w:space="0" w:color="auto"/>
            <w:left w:val="none" w:sz="0" w:space="0" w:color="auto"/>
            <w:bottom w:val="none" w:sz="0" w:space="0" w:color="auto"/>
            <w:right w:val="none" w:sz="0" w:space="0" w:color="auto"/>
          </w:divBdr>
        </w:div>
        <w:div w:id="2026707157">
          <w:marLeft w:val="0"/>
          <w:marRight w:val="0"/>
          <w:marTop w:val="0"/>
          <w:marBottom w:val="0"/>
          <w:divBdr>
            <w:top w:val="none" w:sz="0" w:space="0" w:color="auto"/>
            <w:left w:val="none" w:sz="0" w:space="0" w:color="auto"/>
            <w:bottom w:val="none" w:sz="0" w:space="0" w:color="auto"/>
            <w:right w:val="none" w:sz="0" w:space="0" w:color="auto"/>
          </w:divBdr>
        </w:div>
        <w:div w:id="2026707199">
          <w:marLeft w:val="0"/>
          <w:marRight w:val="0"/>
          <w:marTop w:val="0"/>
          <w:marBottom w:val="0"/>
          <w:divBdr>
            <w:top w:val="none" w:sz="0" w:space="0" w:color="auto"/>
            <w:left w:val="none" w:sz="0" w:space="0" w:color="auto"/>
            <w:bottom w:val="none" w:sz="0" w:space="0" w:color="auto"/>
            <w:right w:val="none" w:sz="0" w:space="0" w:color="auto"/>
          </w:divBdr>
        </w:div>
      </w:divsChild>
    </w:div>
    <w:div w:id="2026707162">
      <w:marLeft w:val="0"/>
      <w:marRight w:val="0"/>
      <w:marTop w:val="0"/>
      <w:marBottom w:val="0"/>
      <w:divBdr>
        <w:top w:val="none" w:sz="0" w:space="0" w:color="auto"/>
        <w:left w:val="none" w:sz="0" w:space="0" w:color="auto"/>
        <w:bottom w:val="none" w:sz="0" w:space="0" w:color="auto"/>
        <w:right w:val="none" w:sz="0" w:space="0" w:color="auto"/>
      </w:divBdr>
      <w:divsChild>
        <w:div w:id="2026707027">
          <w:marLeft w:val="0"/>
          <w:marRight w:val="0"/>
          <w:marTop w:val="0"/>
          <w:marBottom w:val="0"/>
          <w:divBdr>
            <w:top w:val="none" w:sz="0" w:space="0" w:color="auto"/>
            <w:left w:val="none" w:sz="0" w:space="0" w:color="auto"/>
            <w:bottom w:val="none" w:sz="0" w:space="0" w:color="auto"/>
            <w:right w:val="none" w:sz="0" w:space="0" w:color="auto"/>
          </w:divBdr>
        </w:div>
        <w:div w:id="2026707034">
          <w:marLeft w:val="0"/>
          <w:marRight w:val="0"/>
          <w:marTop w:val="0"/>
          <w:marBottom w:val="0"/>
          <w:divBdr>
            <w:top w:val="none" w:sz="0" w:space="0" w:color="auto"/>
            <w:left w:val="none" w:sz="0" w:space="0" w:color="auto"/>
            <w:bottom w:val="none" w:sz="0" w:space="0" w:color="auto"/>
            <w:right w:val="none" w:sz="0" w:space="0" w:color="auto"/>
          </w:divBdr>
        </w:div>
        <w:div w:id="2026707035">
          <w:marLeft w:val="0"/>
          <w:marRight w:val="0"/>
          <w:marTop w:val="0"/>
          <w:marBottom w:val="0"/>
          <w:divBdr>
            <w:top w:val="none" w:sz="0" w:space="0" w:color="auto"/>
            <w:left w:val="none" w:sz="0" w:space="0" w:color="auto"/>
            <w:bottom w:val="none" w:sz="0" w:space="0" w:color="auto"/>
            <w:right w:val="none" w:sz="0" w:space="0" w:color="auto"/>
          </w:divBdr>
        </w:div>
        <w:div w:id="2026707039">
          <w:marLeft w:val="0"/>
          <w:marRight w:val="0"/>
          <w:marTop w:val="0"/>
          <w:marBottom w:val="0"/>
          <w:divBdr>
            <w:top w:val="none" w:sz="0" w:space="0" w:color="auto"/>
            <w:left w:val="none" w:sz="0" w:space="0" w:color="auto"/>
            <w:bottom w:val="none" w:sz="0" w:space="0" w:color="auto"/>
            <w:right w:val="none" w:sz="0" w:space="0" w:color="auto"/>
          </w:divBdr>
        </w:div>
        <w:div w:id="2026707083">
          <w:marLeft w:val="0"/>
          <w:marRight w:val="0"/>
          <w:marTop w:val="0"/>
          <w:marBottom w:val="0"/>
          <w:divBdr>
            <w:top w:val="none" w:sz="0" w:space="0" w:color="auto"/>
            <w:left w:val="none" w:sz="0" w:space="0" w:color="auto"/>
            <w:bottom w:val="none" w:sz="0" w:space="0" w:color="auto"/>
            <w:right w:val="none" w:sz="0" w:space="0" w:color="auto"/>
          </w:divBdr>
        </w:div>
        <w:div w:id="2026707098">
          <w:marLeft w:val="0"/>
          <w:marRight w:val="0"/>
          <w:marTop w:val="0"/>
          <w:marBottom w:val="0"/>
          <w:divBdr>
            <w:top w:val="none" w:sz="0" w:space="0" w:color="auto"/>
            <w:left w:val="none" w:sz="0" w:space="0" w:color="auto"/>
            <w:bottom w:val="none" w:sz="0" w:space="0" w:color="auto"/>
            <w:right w:val="none" w:sz="0" w:space="0" w:color="auto"/>
          </w:divBdr>
        </w:div>
        <w:div w:id="2026707105">
          <w:marLeft w:val="0"/>
          <w:marRight w:val="0"/>
          <w:marTop w:val="0"/>
          <w:marBottom w:val="0"/>
          <w:divBdr>
            <w:top w:val="none" w:sz="0" w:space="0" w:color="auto"/>
            <w:left w:val="none" w:sz="0" w:space="0" w:color="auto"/>
            <w:bottom w:val="none" w:sz="0" w:space="0" w:color="auto"/>
            <w:right w:val="none" w:sz="0" w:space="0" w:color="auto"/>
          </w:divBdr>
        </w:div>
        <w:div w:id="2026707130">
          <w:marLeft w:val="0"/>
          <w:marRight w:val="0"/>
          <w:marTop w:val="0"/>
          <w:marBottom w:val="0"/>
          <w:divBdr>
            <w:top w:val="none" w:sz="0" w:space="0" w:color="auto"/>
            <w:left w:val="none" w:sz="0" w:space="0" w:color="auto"/>
            <w:bottom w:val="none" w:sz="0" w:space="0" w:color="auto"/>
            <w:right w:val="none" w:sz="0" w:space="0" w:color="auto"/>
          </w:divBdr>
        </w:div>
        <w:div w:id="2026707143">
          <w:marLeft w:val="0"/>
          <w:marRight w:val="0"/>
          <w:marTop w:val="0"/>
          <w:marBottom w:val="0"/>
          <w:divBdr>
            <w:top w:val="none" w:sz="0" w:space="0" w:color="auto"/>
            <w:left w:val="none" w:sz="0" w:space="0" w:color="auto"/>
            <w:bottom w:val="none" w:sz="0" w:space="0" w:color="auto"/>
            <w:right w:val="none" w:sz="0" w:space="0" w:color="auto"/>
          </w:divBdr>
        </w:div>
        <w:div w:id="2026707144">
          <w:marLeft w:val="0"/>
          <w:marRight w:val="0"/>
          <w:marTop w:val="0"/>
          <w:marBottom w:val="0"/>
          <w:divBdr>
            <w:top w:val="none" w:sz="0" w:space="0" w:color="auto"/>
            <w:left w:val="none" w:sz="0" w:space="0" w:color="auto"/>
            <w:bottom w:val="none" w:sz="0" w:space="0" w:color="auto"/>
            <w:right w:val="none" w:sz="0" w:space="0" w:color="auto"/>
          </w:divBdr>
        </w:div>
        <w:div w:id="2026707163">
          <w:marLeft w:val="0"/>
          <w:marRight w:val="0"/>
          <w:marTop w:val="0"/>
          <w:marBottom w:val="0"/>
          <w:divBdr>
            <w:top w:val="none" w:sz="0" w:space="0" w:color="auto"/>
            <w:left w:val="none" w:sz="0" w:space="0" w:color="auto"/>
            <w:bottom w:val="none" w:sz="0" w:space="0" w:color="auto"/>
            <w:right w:val="none" w:sz="0" w:space="0" w:color="auto"/>
          </w:divBdr>
        </w:div>
        <w:div w:id="2026707210">
          <w:marLeft w:val="0"/>
          <w:marRight w:val="0"/>
          <w:marTop w:val="0"/>
          <w:marBottom w:val="0"/>
          <w:divBdr>
            <w:top w:val="none" w:sz="0" w:space="0" w:color="auto"/>
            <w:left w:val="none" w:sz="0" w:space="0" w:color="auto"/>
            <w:bottom w:val="none" w:sz="0" w:space="0" w:color="auto"/>
            <w:right w:val="none" w:sz="0" w:space="0" w:color="auto"/>
          </w:divBdr>
        </w:div>
      </w:divsChild>
    </w:div>
    <w:div w:id="2026707180">
      <w:marLeft w:val="0"/>
      <w:marRight w:val="0"/>
      <w:marTop w:val="0"/>
      <w:marBottom w:val="0"/>
      <w:divBdr>
        <w:top w:val="none" w:sz="0" w:space="0" w:color="auto"/>
        <w:left w:val="none" w:sz="0" w:space="0" w:color="auto"/>
        <w:bottom w:val="none" w:sz="0" w:space="0" w:color="auto"/>
        <w:right w:val="none" w:sz="0" w:space="0" w:color="auto"/>
      </w:divBdr>
    </w:div>
    <w:div w:id="2026707191">
      <w:marLeft w:val="0"/>
      <w:marRight w:val="0"/>
      <w:marTop w:val="0"/>
      <w:marBottom w:val="0"/>
      <w:divBdr>
        <w:top w:val="none" w:sz="0" w:space="0" w:color="auto"/>
        <w:left w:val="none" w:sz="0" w:space="0" w:color="auto"/>
        <w:bottom w:val="none" w:sz="0" w:space="0" w:color="auto"/>
        <w:right w:val="none" w:sz="0" w:space="0" w:color="auto"/>
      </w:divBdr>
      <w:divsChild>
        <w:div w:id="2026707050">
          <w:marLeft w:val="0"/>
          <w:marRight w:val="0"/>
          <w:marTop w:val="0"/>
          <w:marBottom w:val="0"/>
          <w:divBdr>
            <w:top w:val="none" w:sz="0" w:space="0" w:color="auto"/>
            <w:left w:val="none" w:sz="0" w:space="0" w:color="auto"/>
            <w:bottom w:val="none" w:sz="0" w:space="0" w:color="auto"/>
            <w:right w:val="none" w:sz="0" w:space="0" w:color="auto"/>
          </w:divBdr>
        </w:div>
        <w:div w:id="2026707057">
          <w:marLeft w:val="0"/>
          <w:marRight w:val="0"/>
          <w:marTop w:val="0"/>
          <w:marBottom w:val="0"/>
          <w:divBdr>
            <w:top w:val="none" w:sz="0" w:space="0" w:color="auto"/>
            <w:left w:val="none" w:sz="0" w:space="0" w:color="auto"/>
            <w:bottom w:val="none" w:sz="0" w:space="0" w:color="auto"/>
            <w:right w:val="none" w:sz="0" w:space="0" w:color="auto"/>
          </w:divBdr>
        </w:div>
        <w:div w:id="2026707073">
          <w:marLeft w:val="0"/>
          <w:marRight w:val="0"/>
          <w:marTop w:val="0"/>
          <w:marBottom w:val="0"/>
          <w:divBdr>
            <w:top w:val="none" w:sz="0" w:space="0" w:color="auto"/>
            <w:left w:val="none" w:sz="0" w:space="0" w:color="auto"/>
            <w:bottom w:val="none" w:sz="0" w:space="0" w:color="auto"/>
            <w:right w:val="none" w:sz="0" w:space="0" w:color="auto"/>
          </w:divBdr>
        </w:div>
        <w:div w:id="2026707093">
          <w:marLeft w:val="0"/>
          <w:marRight w:val="0"/>
          <w:marTop w:val="0"/>
          <w:marBottom w:val="0"/>
          <w:divBdr>
            <w:top w:val="none" w:sz="0" w:space="0" w:color="auto"/>
            <w:left w:val="none" w:sz="0" w:space="0" w:color="auto"/>
            <w:bottom w:val="none" w:sz="0" w:space="0" w:color="auto"/>
            <w:right w:val="none" w:sz="0" w:space="0" w:color="auto"/>
          </w:divBdr>
        </w:div>
        <w:div w:id="2026707095">
          <w:marLeft w:val="0"/>
          <w:marRight w:val="0"/>
          <w:marTop w:val="0"/>
          <w:marBottom w:val="0"/>
          <w:divBdr>
            <w:top w:val="none" w:sz="0" w:space="0" w:color="auto"/>
            <w:left w:val="none" w:sz="0" w:space="0" w:color="auto"/>
            <w:bottom w:val="none" w:sz="0" w:space="0" w:color="auto"/>
            <w:right w:val="none" w:sz="0" w:space="0" w:color="auto"/>
          </w:divBdr>
        </w:div>
        <w:div w:id="2026707146">
          <w:marLeft w:val="0"/>
          <w:marRight w:val="0"/>
          <w:marTop w:val="0"/>
          <w:marBottom w:val="0"/>
          <w:divBdr>
            <w:top w:val="none" w:sz="0" w:space="0" w:color="auto"/>
            <w:left w:val="none" w:sz="0" w:space="0" w:color="auto"/>
            <w:bottom w:val="none" w:sz="0" w:space="0" w:color="auto"/>
            <w:right w:val="none" w:sz="0" w:space="0" w:color="auto"/>
          </w:divBdr>
        </w:div>
        <w:div w:id="2026707193">
          <w:marLeft w:val="0"/>
          <w:marRight w:val="0"/>
          <w:marTop w:val="0"/>
          <w:marBottom w:val="0"/>
          <w:divBdr>
            <w:top w:val="none" w:sz="0" w:space="0" w:color="auto"/>
            <w:left w:val="none" w:sz="0" w:space="0" w:color="auto"/>
            <w:bottom w:val="none" w:sz="0" w:space="0" w:color="auto"/>
            <w:right w:val="none" w:sz="0" w:space="0" w:color="auto"/>
          </w:divBdr>
        </w:div>
        <w:div w:id="2026707194">
          <w:marLeft w:val="0"/>
          <w:marRight w:val="0"/>
          <w:marTop w:val="0"/>
          <w:marBottom w:val="0"/>
          <w:divBdr>
            <w:top w:val="none" w:sz="0" w:space="0" w:color="auto"/>
            <w:left w:val="none" w:sz="0" w:space="0" w:color="auto"/>
            <w:bottom w:val="none" w:sz="0" w:space="0" w:color="auto"/>
            <w:right w:val="none" w:sz="0" w:space="0" w:color="auto"/>
          </w:divBdr>
        </w:div>
      </w:divsChild>
    </w:div>
    <w:div w:id="2026707202">
      <w:marLeft w:val="0"/>
      <w:marRight w:val="0"/>
      <w:marTop w:val="0"/>
      <w:marBottom w:val="0"/>
      <w:divBdr>
        <w:top w:val="none" w:sz="0" w:space="0" w:color="auto"/>
        <w:left w:val="none" w:sz="0" w:space="0" w:color="auto"/>
        <w:bottom w:val="none" w:sz="0" w:space="0" w:color="auto"/>
        <w:right w:val="none" w:sz="0" w:space="0" w:color="auto"/>
      </w:divBdr>
      <w:divsChild>
        <w:div w:id="2026707025">
          <w:marLeft w:val="0"/>
          <w:marRight w:val="0"/>
          <w:marTop w:val="0"/>
          <w:marBottom w:val="0"/>
          <w:divBdr>
            <w:top w:val="none" w:sz="0" w:space="0" w:color="auto"/>
            <w:left w:val="none" w:sz="0" w:space="0" w:color="auto"/>
            <w:bottom w:val="none" w:sz="0" w:space="0" w:color="auto"/>
            <w:right w:val="none" w:sz="0" w:space="0" w:color="auto"/>
          </w:divBdr>
        </w:div>
        <w:div w:id="2026707028">
          <w:marLeft w:val="0"/>
          <w:marRight w:val="0"/>
          <w:marTop w:val="0"/>
          <w:marBottom w:val="0"/>
          <w:divBdr>
            <w:top w:val="none" w:sz="0" w:space="0" w:color="auto"/>
            <w:left w:val="none" w:sz="0" w:space="0" w:color="auto"/>
            <w:bottom w:val="none" w:sz="0" w:space="0" w:color="auto"/>
            <w:right w:val="none" w:sz="0" w:space="0" w:color="auto"/>
          </w:divBdr>
        </w:div>
        <w:div w:id="2026707031">
          <w:marLeft w:val="0"/>
          <w:marRight w:val="0"/>
          <w:marTop w:val="0"/>
          <w:marBottom w:val="0"/>
          <w:divBdr>
            <w:top w:val="none" w:sz="0" w:space="0" w:color="auto"/>
            <w:left w:val="none" w:sz="0" w:space="0" w:color="auto"/>
            <w:bottom w:val="none" w:sz="0" w:space="0" w:color="auto"/>
            <w:right w:val="none" w:sz="0" w:space="0" w:color="auto"/>
          </w:divBdr>
        </w:div>
        <w:div w:id="2026707038">
          <w:marLeft w:val="0"/>
          <w:marRight w:val="0"/>
          <w:marTop w:val="0"/>
          <w:marBottom w:val="0"/>
          <w:divBdr>
            <w:top w:val="none" w:sz="0" w:space="0" w:color="auto"/>
            <w:left w:val="none" w:sz="0" w:space="0" w:color="auto"/>
            <w:bottom w:val="none" w:sz="0" w:space="0" w:color="auto"/>
            <w:right w:val="none" w:sz="0" w:space="0" w:color="auto"/>
          </w:divBdr>
        </w:div>
        <w:div w:id="2026707042">
          <w:marLeft w:val="0"/>
          <w:marRight w:val="0"/>
          <w:marTop w:val="0"/>
          <w:marBottom w:val="0"/>
          <w:divBdr>
            <w:top w:val="none" w:sz="0" w:space="0" w:color="auto"/>
            <w:left w:val="none" w:sz="0" w:space="0" w:color="auto"/>
            <w:bottom w:val="none" w:sz="0" w:space="0" w:color="auto"/>
            <w:right w:val="none" w:sz="0" w:space="0" w:color="auto"/>
          </w:divBdr>
        </w:div>
        <w:div w:id="2026707045">
          <w:marLeft w:val="0"/>
          <w:marRight w:val="0"/>
          <w:marTop w:val="0"/>
          <w:marBottom w:val="0"/>
          <w:divBdr>
            <w:top w:val="none" w:sz="0" w:space="0" w:color="auto"/>
            <w:left w:val="none" w:sz="0" w:space="0" w:color="auto"/>
            <w:bottom w:val="none" w:sz="0" w:space="0" w:color="auto"/>
            <w:right w:val="none" w:sz="0" w:space="0" w:color="auto"/>
          </w:divBdr>
        </w:div>
        <w:div w:id="2026707049">
          <w:marLeft w:val="0"/>
          <w:marRight w:val="0"/>
          <w:marTop w:val="0"/>
          <w:marBottom w:val="0"/>
          <w:divBdr>
            <w:top w:val="none" w:sz="0" w:space="0" w:color="auto"/>
            <w:left w:val="none" w:sz="0" w:space="0" w:color="auto"/>
            <w:bottom w:val="none" w:sz="0" w:space="0" w:color="auto"/>
            <w:right w:val="none" w:sz="0" w:space="0" w:color="auto"/>
          </w:divBdr>
        </w:div>
        <w:div w:id="2026707053">
          <w:marLeft w:val="0"/>
          <w:marRight w:val="0"/>
          <w:marTop w:val="0"/>
          <w:marBottom w:val="0"/>
          <w:divBdr>
            <w:top w:val="none" w:sz="0" w:space="0" w:color="auto"/>
            <w:left w:val="none" w:sz="0" w:space="0" w:color="auto"/>
            <w:bottom w:val="none" w:sz="0" w:space="0" w:color="auto"/>
            <w:right w:val="none" w:sz="0" w:space="0" w:color="auto"/>
          </w:divBdr>
        </w:div>
        <w:div w:id="2026707055">
          <w:marLeft w:val="0"/>
          <w:marRight w:val="0"/>
          <w:marTop w:val="0"/>
          <w:marBottom w:val="0"/>
          <w:divBdr>
            <w:top w:val="none" w:sz="0" w:space="0" w:color="auto"/>
            <w:left w:val="none" w:sz="0" w:space="0" w:color="auto"/>
            <w:bottom w:val="none" w:sz="0" w:space="0" w:color="auto"/>
            <w:right w:val="none" w:sz="0" w:space="0" w:color="auto"/>
          </w:divBdr>
        </w:div>
        <w:div w:id="2026707059">
          <w:marLeft w:val="0"/>
          <w:marRight w:val="0"/>
          <w:marTop w:val="0"/>
          <w:marBottom w:val="0"/>
          <w:divBdr>
            <w:top w:val="none" w:sz="0" w:space="0" w:color="auto"/>
            <w:left w:val="none" w:sz="0" w:space="0" w:color="auto"/>
            <w:bottom w:val="none" w:sz="0" w:space="0" w:color="auto"/>
            <w:right w:val="none" w:sz="0" w:space="0" w:color="auto"/>
          </w:divBdr>
        </w:div>
        <w:div w:id="2026707063">
          <w:marLeft w:val="0"/>
          <w:marRight w:val="0"/>
          <w:marTop w:val="0"/>
          <w:marBottom w:val="0"/>
          <w:divBdr>
            <w:top w:val="none" w:sz="0" w:space="0" w:color="auto"/>
            <w:left w:val="none" w:sz="0" w:space="0" w:color="auto"/>
            <w:bottom w:val="none" w:sz="0" w:space="0" w:color="auto"/>
            <w:right w:val="none" w:sz="0" w:space="0" w:color="auto"/>
          </w:divBdr>
        </w:div>
        <w:div w:id="2026707069">
          <w:marLeft w:val="0"/>
          <w:marRight w:val="0"/>
          <w:marTop w:val="0"/>
          <w:marBottom w:val="0"/>
          <w:divBdr>
            <w:top w:val="none" w:sz="0" w:space="0" w:color="auto"/>
            <w:left w:val="none" w:sz="0" w:space="0" w:color="auto"/>
            <w:bottom w:val="none" w:sz="0" w:space="0" w:color="auto"/>
            <w:right w:val="none" w:sz="0" w:space="0" w:color="auto"/>
          </w:divBdr>
        </w:div>
        <w:div w:id="2026707080">
          <w:marLeft w:val="0"/>
          <w:marRight w:val="0"/>
          <w:marTop w:val="0"/>
          <w:marBottom w:val="0"/>
          <w:divBdr>
            <w:top w:val="none" w:sz="0" w:space="0" w:color="auto"/>
            <w:left w:val="none" w:sz="0" w:space="0" w:color="auto"/>
            <w:bottom w:val="none" w:sz="0" w:space="0" w:color="auto"/>
            <w:right w:val="none" w:sz="0" w:space="0" w:color="auto"/>
          </w:divBdr>
        </w:div>
        <w:div w:id="2026707081">
          <w:marLeft w:val="0"/>
          <w:marRight w:val="0"/>
          <w:marTop w:val="0"/>
          <w:marBottom w:val="0"/>
          <w:divBdr>
            <w:top w:val="none" w:sz="0" w:space="0" w:color="auto"/>
            <w:left w:val="none" w:sz="0" w:space="0" w:color="auto"/>
            <w:bottom w:val="none" w:sz="0" w:space="0" w:color="auto"/>
            <w:right w:val="none" w:sz="0" w:space="0" w:color="auto"/>
          </w:divBdr>
        </w:div>
        <w:div w:id="2026707084">
          <w:marLeft w:val="0"/>
          <w:marRight w:val="0"/>
          <w:marTop w:val="0"/>
          <w:marBottom w:val="0"/>
          <w:divBdr>
            <w:top w:val="none" w:sz="0" w:space="0" w:color="auto"/>
            <w:left w:val="none" w:sz="0" w:space="0" w:color="auto"/>
            <w:bottom w:val="none" w:sz="0" w:space="0" w:color="auto"/>
            <w:right w:val="none" w:sz="0" w:space="0" w:color="auto"/>
          </w:divBdr>
        </w:div>
        <w:div w:id="2026707088">
          <w:marLeft w:val="0"/>
          <w:marRight w:val="0"/>
          <w:marTop w:val="0"/>
          <w:marBottom w:val="0"/>
          <w:divBdr>
            <w:top w:val="none" w:sz="0" w:space="0" w:color="auto"/>
            <w:left w:val="none" w:sz="0" w:space="0" w:color="auto"/>
            <w:bottom w:val="none" w:sz="0" w:space="0" w:color="auto"/>
            <w:right w:val="none" w:sz="0" w:space="0" w:color="auto"/>
          </w:divBdr>
        </w:div>
        <w:div w:id="2026707089">
          <w:marLeft w:val="0"/>
          <w:marRight w:val="0"/>
          <w:marTop w:val="0"/>
          <w:marBottom w:val="0"/>
          <w:divBdr>
            <w:top w:val="none" w:sz="0" w:space="0" w:color="auto"/>
            <w:left w:val="none" w:sz="0" w:space="0" w:color="auto"/>
            <w:bottom w:val="none" w:sz="0" w:space="0" w:color="auto"/>
            <w:right w:val="none" w:sz="0" w:space="0" w:color="auto"/>
          </w:divBdr>
        </w:div>
        <w:div w:id="2026707094">
          <w:marLeft w:val="0"/>
          <w:marRight w:val="0"/>
          <w:marTop w:val="0"/>
          <w:marBottom w:val="0"/>
          <w:divBdr>
            <w:top w:val="none" w:sz="0" w:space="0" w:color="auto"/>
            <w:left w:val="none" w:sz="0" w:space="0" w:color="auto"/>
            <w:bottom w:val="none" w:sz="0" w:space="0" w:color="auto"/>
            <w:right w:val="none" w:sz="0" w:space="0" w:color="auto"/>
          </w:divBdr>
        </w:div>
        <w:div w:id="2026707100">
          <w:marLeft w:val="0"/>
          <w:marRight w:val="0"/>
          <w:marTop w:val="0"/>
          <w:marBottom w:val="0"/>
          <w:divBdr>
            <w:top w:val="none" w:sz="0" w:space="0" w:color="auto"/>
            <w:left w:val="none" w:sz="0" w:space="0" w:color="auto"/>
            <w:bottom w:val="none" w:sz="0" w:space="0" w:color="auto"/>
            <w:right w:val="none" w:sz="0" w:space="0" w:color="auto"/>
          </w:divBdr>
        </w:div>
        <w:div w:id="2026707101">
          <w:marLeft w:val="0"/>
          <w:marRight w:val="0"/>
          <w:marTop w:val="0"/>
          <w:marBottom w:val="0"/>
          <w:divBdr>
            <w:top w:val="none" w:sz="0" w:space="0" w:color="auto"/>
            <w:left w:val="none" w:sz="0" w:space="0" w:color="auto"/>
            <w:bottom w:val="none" w:sz="0" w:space="0" w:color="auto"/>
            <w:right w:val="none" w:sz="0" w:space="0" w:color="auto"/>
          </w:divBdr>
        </w:div>
        <w:div w:id="2026707108">
          <w:marLeft w:val="0"/>
          <w:marRight w:val="0"/>
          <w:marTop w:val="0"/>
          <w:marBottom w:val="0"/>
          <w:divBdr>
            <w:top w:val="none" w:sz="0" w:space="0" w:color="auto"/>
            <w:left w:val="none" w:sz="0" w:space="0" w:color="auto"/>
            <w:bottom w:val="none" w:sz="0" w:space="0" w:color="auto"/>
            <w:right w:val="none" w:sz="0" w:space="0" w:color="auto"/>
          </w:divBdr>
        </w:div>
        <w:div w:id="2026707114">
          <w:marLeft w:val="0"/>
          <w:marRight w:val="0"/>
          <w:marTop w:val="0"/>
          <w:marBottom w:val="0"/>
          <w:divBdr>
            <w:top w:val="none" w:sz="0" w:space="0" w:color="auto"/>
            <w:left w:val="none" w:sz="0" w:space="0" w:color="auto"/>
            <w:bottom w:val="none" w:sz="0" w:space="0" w:color="auto"/>
            <w:right w:val="none" w:sz="0" w:space="0" w:color="auto"/>
          </w:divBdr>
        </w:div>
        <w:div w:id="2026707116">
          <w:marLeft w:val="0"/>
          <w:marRight w:val="0"/>
          <w:marTop w:val="0"/>
          <w:marBottom w:val="0"/>
          <w:divBdr>
            <w:top w:val="none" w:sz="0" w:space="0" w:color="auto"/>
            <w:left w:val="none" w:sz="0" w:space="0" w:color="auto"/>
            <w:bottom w:val="none" w:sz="0" w:space="0" w:color="auto"/>
            <w:right w:val="none" w:sz="0" w:space="0" w:color="auto"/>
          </w:divBdr>
        </w:div>
        <w:div w:id="2026707121">
          <w:marLeft w:val="0"/>
          <w:marRight w:val="0"/>
          <w:marTop w:val="0"/>
          <w:marBottom w:val="0"/>
          <w:divBdr>
            <w:top w:val="none" w:sz="0" w:space="0" w:color="auto"/>
            <w:left w:val="none" w:sz="0" w:space="0" w:color="auto"/>
            <w:bottom w:val="none" w:sz="0" w:space="0" w:color="auto"/>
            <w:right w:val="none" w:sz="0" w:space="0" w:color="auto"/>
          </w:divBdr>
        </w:div>
        <w:div w:id="2026707139">
          <w:marLeft w:val="0"/>
          <w:marRight w:val="0"/>
          <w:marTop w:val="0"/>
          <w:marBottom w:val="0"/>
          <w:divBdr>
            <w:top w:val="none" w:sz="0" w:space="0" w:color="auto"/>
            <w:left w:val="none" w:sz="0" w:space="0" w:color="auto"/>
            <w:bottom w:val="none" w:sz="0" w:space="0" w:color="auto"/>
            <w:right w:val="none" w:sz="0" w:space="0" w:color="auto"/>
          </w:divBdr>
        </w:div>
        <w:div w:id="2026707141">
          <w:marLeft w:val="0"/>
          <w:marRight w:val="0"/>
          <w:marTop w:val="0"/>
          <w:marBottom w:val="0"/>
          <w:divBdr>
            <w:top w:val="none" w:sz="0" w:space="0" w:color="auto"/>
            <w:left w:val="none" w:sz="0" w:space="0" w:color="auto"/>
            <w:bottom w:val="none" w:sz="0" w:space="0" w:color="auto"/>
            <w:right w:val="none" w:sz="0" w:space="0" w:color="auto"/>
          </w:divBdr>
        </w:div>
        <w:div w:id="2026707147">
          <w:marLeft w:val="0"/>
          <w:marRight w:val="0"/>
          <w:marTop w:val="0"/>
          <w:marBottom w:val="0"/>
          <w:divBdr>
            <w:top w:val="none" w:sz="0" w:space="0" w:color="auto"/>
            <w:left w:val="none" w:sz="0" w:space="0" w:color="auto"/>
            <w:bottom w:val="none" w:sz="0" w:space="0" w:color="auto"/>
            <w:right w:val="none" w:sz="0" w:space="0" w:color="auto"/>
          </w:divBdr>
        </w:div>
        <w:div w:id="2026707150">
          <w:marLeft w:val="0"/>
          <w:marRight w:val="0"/>
          <w:marTop w:val="0"/>
          <w:marBottom w:val="0"/>
          <w:divBdr>
            <w:top w:val="none" w:sz="0" w:space="0" w:color="auto"/>
            <w:left w:val="none" w:sz="0" w:space="0" w:color="auto"/>
            <w:bottom w:val="none" w:sz="0" w:space="0" w:color="auto"/>
            <w:right w:val="none" w:sz="0" w:space="0" w:color="auto"/>
          </w:divBdr>
        </w:div>
        <w:div w:id="2026707166">
          <w:marLeft w:val="0"/>
          <w:marRight w:val="0"/>
          <w:marTop w:val="0"/>
          <w:marBottom w:val="0"/>
          <w:divBdr>
            <w:top w:val="none" w:sz="0" w:space="0" w:color="auto"/>
            <w:left w:val="none" w:sz="0" w:space="0" w:color="auto"/>
            <w:bottom w:val="none" w:sz="0" w:space="0" w:color="auto"/>
            <w:right w:val="none" w:sz="0" w:space="0" w:color="auto"/>
          </w:divBdr>
        </w:div>
        <w:div w:id="2026707172">
          <w:marLeft w:val="0"/>
          <w:marRight w:val="0"/>
          <w:marTop w:val="0"/>
          <w:marBottom w:val="0"/>
          <w:divBdr>
            <w:top w:val="none" w:sz="0" w:space="0" w:color="auto"/>
            <w:left w:val="none" w:sz="0" w:space="0" w:color="auto"/>
            <w:bottom w:val="none" w:sz="0" w:space="0" w:color="auto"/>
            <w:right w:val="none" w:sz="0" w:space="0" w:color="auto"/>
          </w:divBdr>
        </w:div>
        <w:div w:id="2026707178">
          <w:marLeft w:val="0"/>
          <w:marRight w:val="0"/>
          <w:marTop w:val="0"/>
          <w:marBottom w:val="0"/>
          <w:divBdr>
            <w:top w:val="none" w:sz="0" w:space="0" w:color="auto"/>
            <w:left w:val="none" w:sz="0" w:space="0" w:color="auto"/>
            <w:bottom w:val="none" w:sz="0" w:space="0" w:color="auto"/>
            <w:right w:val="none" w:sz="0" w:space="0" w:color="auto"/>
          </w:divBdr>
        </w:div>
        <w:div w:id="2026707179">
          <w:marLeft w:val="0"/>
          <w:marRight w:val="0"/>
          <w:marTop w:val="0"/>
          <w:marBottom w:val="0"/>
          <w:divBdr>
            <w:top w:val="none" w:sz="0" w:space="0" w:color="auto"/>
            <w:left w:val="none" w:sz="0" w:space="0" w:color="auto"/>
            <w:bottom w:val="none" w:sz="0" w:space="0" w:color="auto"/>
            <w:right w:val="none" w:sz="0" w:space="0" w:color="auto"/>
          </w:divBdr>
        </w:div>
        <w:div w:id="2026707182">
          <w:marLeft w:val="0"/>
          <w:marRight w:val="0"/>
          <w:marTop w:val="0"/>
          <w:marBottom w:val="0"/>
          <w:divBdr>
            <w:top w:val="none" w:sz="0" w:space="0" w:color="auto"/>
            <w:left w:val="none" w:sz="0" w:space="0" w:color="auto"/>
            <w:bottom w:val="none" w:sz="0" w:space="0" w:color="auto"/>
            <w:right w:val="none" w:sz="0" w:space="0" w:color="auto"/>
          </w:divBdr>
        </w:div>
        <w:div w:id="2026707190">
          <w:marLeft w:val="0"/>
          <w:marRight w:val="0"/>
          <w:marTop w:val="0"/>
          <w:marBottom w:val="0"/>
          <w:divBdr>
            <w:top w:val="none" w:sz="0" w:space="0" w:color="auto"/>
            <w:left w:val="none" w:sz="0" w:space="0" w:color="auto"/>
            <w:bottom w:val="none" w:sz="0" w:space="0" w:color="auto"/>
            <w:right w:val="none" w:sz="0" w:space="0" w:color="auto"/>
          </w:divBdr>
        </w:div>
        <w:div w:id="2026707196">
          <w:marLeft w:val="0"/>
          <w:marRight w:val="0"/>
          <w:marTop w:val="0"/>
          <w:marBottom w:val="0"/>
          <w:divBdr>
            <w:top w:val="none" w:sz="0" w:space="0" w:color="auto"/>
            <w:left w:val="none" w:sz="0" w:space="0" w:color="auto"/>
            <w:bottom w:val="none" w:sz="0" w:space="0" w:color="auto"/>
            <w:right w:val="none" w:sz="0" w:space="0" w:color="auto"/>
          </w:divBdr>
        </w:div>
        <w:div w:id="2026707207">
          <w:marLeft w:val="0"/>
          <w:marRight w:val="0"/>
          <w:marTop w:val="0"/>
          <w:marBottom w:val="0"/>
          <w:divBdr>
            <w:top w:val="none" w:sz="0" w:space="0" w:color="auto"/>
            <w:left w:val="none" w:sz="0" w:space="0" w:color="auto"/>
            <w:bottom w:val="none" w:sz="0" w:space="0" w:color="auto"/>
            <w:right w:val="none" w:sz="0" w:space="0" w:color="auto"/>
          </w:divBdr>
        </w:div>
        <w:div w:id="2026707208">
          <w:marLeft w:val="0"/>
          <w:marRight w:val="0"/>
          <w:marTop w:val="0"/>
          <w:marBottom w:val="0"/>
          <w:divBdr>
            <w:top w:val="none" w:sz="0" w:space="0" w:color="auto"/>
            <w:left w:val="none" w:sz="0" w:space="0" w:color="auto"/>
            <w:bottom w:val="none" w:sz="0" w:space="0" w:color="auto"/>
            <w:right w:val="none" w:sz="0" w:space="0" w:color="auto"/>
          </w:divBdr>
        </w:div>
      </w:divsChild>
    </w:div>
    <w:div w:id="20267072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rawo.vulcan.edu.pl/przegdok.asp?qdatprz=24-11-2017&amp;qplikid=1" TargetMode="External"/><Relationship Id="rId18" Type="http://schemas.openxmlformats.org/officeDocument/2006/relationships/hyperlink" Target="https://www.prawo.vulcan.edu.pl/przegdok.asp?qdatprz=24-11-2017&amp;qplikid=1"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www.prawo.vulcan.edu.pl/przegdok.asp?qdatprz=24-11-2017&amp;qplikid=1" TargetMode="External"/><Relationship Id="rId17" Type="http://schemas.openxmlformats.org/officeDocument/2006/relationships/hyperlink" Target="https://www.prawo.vulcan.edu.pl/przegdok.asp?qdatprz=24-11-2017&amp;qplikid=1"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awo.vulcan.edu.pl/przegdok.asp?qdatprz=24-11-2017&amp;qplikid=1"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awo.vulcan.edu.pl/przegdok.asp?qdatprz=28-03-2015&amp;qplikid=1"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rawo.vulcan.edu.pl/przegdok.asp?qdatprz=24-11-2017&amp;qplikid=1"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www.prawo.vulcan.edu.pl/przegdok.asp?qdatprz=01-09-2017&amp;qplikid=4228" TargetMode="External"/><Relationship Id="rId19" Type="http://schemas.openxmlformats.org/officeDocument/2006/relationships/hyperlink" Target="https://www.prawo.vulcan.edu.pl/przegdok.asp?qdatprz=24-11-2017&amp;qplikid=1"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zsp.starogard.pl" TargetMode="External"/><Relationship Id="rId14" Type="http://schemas.openxmlformats.org/officeDocument/2006/relationships/hyperlink" Target="https://www.prawo.vulcan.edu.pl/przegdok.asp?qdatprz=24-11-2017&amp;qplikid=1"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48936-7B33-4760-A4CF-98E4EDFB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43008</Words>
  <Characters>258048</Characters>
  <Application>Microsoft Office Word</Application>
  <DocSecurity>0</DocSecurity>
  <Lines>2150</Lines>
  <Paragraphs>600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 Linowska</dc:creator>
  <cp:lastModifiedBy>iwonat</cp:lastModifiedBy>
  <cp:revision>2</cp:revision>
  <cp:lastPrinted>2017-11-26T23:21:00Z</cp:lastPrinted>
  <dcterms:created xsi:type="dcterms:W3CDTF">2018-03-13T21:49:00Z</dcterms:created>
  <dcterms:modified xsi:type="dcterms:W3CDTF">2018-03-13T21:49:00Z</dcterms:modified>
</cp:coreProperties>
</file>